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BD361">
      <w:pPr>
        <w:spacing w:line="360" w:lineRule="auto"/>
        <w:rPr>
          <w:sz w:val="60"/>
          <w:szCs w:val="60"/>
        </w:rPr>
      </w:pPr>
    </w:p>
    <w:p w14:paraId="6D9444A2">
      <w:pPr>
        <w:jc w:val="center"/>
        <w:rPr>
          <w:b/>
          <w:bCs/>
          <w:sz w:val="60"/>
          <w:szCs w:val="60"/>
        </w:rPr>
      </w:pPr>
      <w:r>
        <w:rPr>
          <w:rFonts w:hint="eastAsia"/>
          <w:b/>
          <w:bCs/>
          <w:sz w:val="60"/>
          <w:szCs w:val="60"/>
        </w:rPr>
        <w:t xml:space="preserve">常 州 市 </w:t>
      </w:r>
      <w:r>
        <w:rPr>
          <w:b/>
          <w:bCs/>
          <w:sz w:val="60"/>
          <w:szCs w:val="60"/>
        </w:rPr>
        <w:t>政</w:t>
      </w:r>
      <w:r>
        <w:rPr>
          <w:rFonts w:hint="eastAsia"/>
          <w:b/>
          <w:bCs/>
          <w:sz w:val="60"/>
          <w:szCs w:val="60"/>
        </w:rPr>
        <w:t xml:space="preserve"> </w:t>
      </w:r>
      <w:r>
        <w:rPr>
          <w:b/>
          <w:bCs/>
          <w:sz w:val="60"/>
          <w:szCs w:val="60"/>
        </w:rPr>
        <w:t>府</w:t>
      </w:r>
      <w:r>
        <w:rPr>
          <w:rFonts w:hint="eastAsia"/>
          <w:b/>
          <w:bCs/>
          <w:sz w:val="60"/>
          <w:szCs w:val="60"/>
        </w:rPr>
        <w:t xml:space="preserve"> </w:t>
      </w:r>
      <w:r>
        <w:rPr>
          <w:b/>
          <w:bCs/>
          <w:sz w:val="60"/>
          <w:szCs w:val="60"/>
        </w:rPr>
        <w:t>采</w:t>
      </w:r>
      <w:r>
        <w:rPr>
          <w:rFonts w:hint="eastAsia"/>
          <w:b/>
          <w:bCs/>
          <w:sz w:val="60"/>
          <w:szCs w:val="60"/>
        </w:rPr>
        <w:t xml:space="preserve"> </w:t>
      </w:r>
      <w:r>
        <w:rPr>
          <w:b/>
          <w:bCs/>
          <w:sz w:val="60"/>
          <w:szCs w:val="60"/>
        </w:rPr>
        <w:t>购</w:t>
      </w:r>
      <w:r>
        <w:rPr>
          <w:rFonts w:hint="eastAsia"/>
          <w:b/>
          <w:bCs/>
          <w:sz w:val="60"/>
          <w:szCs w:val="60"/>
        </w:rPr>
        <w:t xml:space="preserve"> </w:t>
      </w:r>
      <w:r>
        <w:rPr>
          <w:b/>
          <w:bCs/>
          <w:sz w:val="60"/>
          <w:szCs w:val="60"/>
        </w:rPr>
        <w:t>项</w:t>
      </w:r>
      <w:r>
        <w:rPr>
          <w:rFonts w:hint="eastAsia"/>
          <w:b/>
          <w:bCs/>
          <w:sz w:val="60"/>
          <w:szCs w:val="60"/>
        </w:rPr>
        <w:t xml:space="preserve"> </w:t>
      </w:r>
      <w:r>
        <w:rPr>
          <w:b/>
          <w:bCs/>
          <w:sz w:val="60"/>
          <w:szCs w:val="60"/>
        </w:rPr>
        <w:t>目</w:t>
      </w:r>
    </w:p>
    <w:p w14:paraId="6C4F1CE5">
      <w:pPr>
        <w:jc w:val="center"/>
        <w:rPr>
          <w:b/>
          <w:bCs/>
          <w:sz w:val="60"/>
          <w:szCs w:val="60"/>
        </w:rPr>
      </w:pPr>
    </w:p>
    <w:p w14:paraId="7F96B70E">
      <w:pPr>
        <w:jc w:val="center"/>
        <w:rPr>
          <w:b/>
          <w:bCs/>
          <w:sz w:val="60"/>
          <w:szCs w:val="60"/>
        </w:rPr>
      </w:pPr>
      <w:r>
        <w:rPr>
          <w:rFonts w:hint="eastAsia"/>
          <w:b/>
          <w:bCs/>
          <w:sz w:val="60"/>
          <w:szCs w:val="60"/>
        </w:rPr>
        <w:t xml:space="preserve">公 开 </w:t>
      </w:r>
      <w:r>
        <w:rPr>
          <w:b/>
          <w:bCs/>
          <w:sz w:val="60"/>
          <w:szCs w:val="60"/>
        </w:rPr>
        <w:t>招</w:t>
      </w:r>
      <w:r>
        <w:rPr>
          <w:rFonts w:hint="eastAsia"/>
          <w:b/>
          <w:bCs/>
          <w:sz w:val="60"/>
          <w:szCs w:val="60"/>
        </w:rPr>
        <w:t xml:space="preserve"> </w:t>
      </w:r>
      <w:r>
        <w:rPr>
          <w:b/>
          <w:bCs/>
          <w:sz w:val="60"/>
          <w:szCs w:val="60"/>
        </w:rPr>
        <w:t>标</w:t>
      </w:r>
      <w:r>
        <w:rPr>
          <w:rFonts w:hint="eastAsia"/>
          <w:b/>
          <w:bCs/>
          <w:sz w:val="60"/>
          <w:szCs w:val="60"/>
        </w:rPr>
        <w:t xml:space="preserve"> </w:t>
      </w:r>
      <w:r>
        <w:rPr>
          <w:b/>
          <w:bCs/>
          <w:sz w:val="60"/>
          <w:szCs w:val="60"/>
        </w:rPr>
        <w:t>文</w:t>
      </w:r>
      <w:r>
        <w:rPr>
          <w:rFonts w:hint="eastAsia"/>
          <w:b/>
          <w:bCs/>
          <w:sz w:val="60"/>
          <w:szCs w:val="60"/>
        </w:rPr>
        <w:t xml:space="preserve"> </w:t>
      </w:r>
      <w:r>
        <w:rPr>
          <w:b/>
          <w:bCs/>
          <w:sz w:val="60"/>
          <w:szCs w:val="60"/>
        </w:rPr>
        <w:t>件</w:t>
      </w:r>
    </w:p>
    <w:p w14:paraId="554AF766">
      <w:pPr>
        <w:jc w:val="center"/>
        <w:rPr>
          <w:b/>
          <w:bCs/>
          <w:sz w:val="60"/>
          <w:szCs w:val="60"/>
        </w:rPr>
      </w:pPr>
    </w:p>
    <w:p w14:paraId="14320959">
      <w:pPr>
        <w:jc w:val="center"/>
        <w:rPr>
          <w:b/>
          <w:bCs/>
          <w:sz w:val="60"/>
          <w:szCs w:val="60"/>
        </w:rPr>
      </w:pPr>
    </w:p>
    <w:p w14:paraId="736C699F">
      <w:pPr>
        <w:jc w:val="center"/>
        <w:rPr>
          <w:b/>
          <w:bCs/>
          <w:sz w:val="60"/>
          <w:szCs w:val="60"/>
        </w:rPr>
      </w:pPr>
    </w:p>
    <w:p w14:paraId="6105CE9D">
      <w:pPr>
        <w:pStyle w:val="268"/>
      </w:pPr>
    </w:p>
    <w:p w14:paraId="5C218A03">
      <w:pPr>
        <w:spacing w:line="360" w:lineRule="auto"/>
        <w:jc w:val="center"/>
        <w:rPr>
          <w:sz w:val="60"/>
          <w:szCs w:val="60"/>
        </w:rPr>
      </w:pPr>
    </w:p>
    <w:p w14:paraId="7D1D774B">
      <w:pPr>
        <w:tabs>
          <w:tab w:val="left" w:pos="3240"/>
          <w:tab w:val="left" w:pos="3420"/>
        </w:tabs>
        <w:spacing w:line="360" w:lineRule="auto"/>
        <w:ind w:left="2621" w:hanging="1689"/>
        <w:jc w:val="left"/>
        <w:rPr>
          <w:rFonts w:ascii="Arial" w:hAnsi="Arial"/>
          <w:sz w:val="32"/>
        </w:rPr>
      </w:pPr>
      <w:r>
        <w:rPr>
          <w:rFonts w:ascii="Arial" w:hAnsi="Arial"/>
          <w:sz w:val="32"/>
        </w:rPr>
        <w:t>项目名称：</w:t>
      </w:r>
      <w:r>
        <w:rPr>
          <w:rFonts w:hint="eastAsia" w:ascii="Arial" w:hAnsi="Arial"/>
          <w:sz w:val="32"/>
        </w:rPr>
        <w:t>2026年-2028年道路清扫保洁服务</w:t>
      </w:r>
    </w:p>
    <w:p w14:paraId="4E8D13D2">
      <w:pPr>
        <w:widowControl/>
        <w:spacing w:line="360" w:lineRule="auto"/>
        <w:ind w:firstLine="960"/>
        <w:jc w:val="left"/>
        <w:rPr>
          <w:rFonts w:ascii="Arial" w:hAnsi="Arial"/>
          <w:color w:val="0000FF"/>
          <w:sz w:val="32"/>
        </w:rPr>
      </w:pPr>
      <w:r>
        <w:rPr>
          <w:rFonts w:ascii="Arial" w:hAnsi="Arial"/>
          <w:sz w:val="32"/>
        </w:rPr>
        <w:t>项目编号</w:t>
      </w:r>
      <w:r>
        <w:rPr>
          <w:rFonts w:hint="eastAsia" w:ascii="Arial" w:hAnsi="Arial"/>
          <w:sz w:val="32"/>
        </w:rPr>
        <w:t>：JSZC-320412-JSST-G2026-0002</w:t>
      </w:r>
      <w:r>
        <w:rPr>
          <w:rFonts w:hint="eastAsia" w:ascii="Arial" w:hAnsi="Arial"/>
          <w:color w:val="0000FF"/>
          <w:sz w:val="32"/>
        </w:rPr>
        <w:t xml:space="preserve"> </w:t>
      </w:r>
      <w:r>
        <w:rPr>
          <w:rFonts w:hint="eastAsia" w:ascii="Arial" w:hAnsi="Arial"/>
          <w:sz w:val="32"/>
        </w:rPr>
        <w:t xml:space="preserve"> </w:t>
      </w:r>
    </w:p>
    <w:p w14:paraId="501E02E4">
      <w:pPr>
        <w:tabs>
          <w:tab w:val="left" w:pos="3240"/>
          <w:tab w:val="left" w:pos="3420"/>
        </w:tabs>
        <w:spacing w:line="360" w:lineRule="auto"/>
        <w:ind w:left="2621" w:hanging="1689"/>
        <w:jc w:val="left"/>
        <w:rPr>
          <w:rFonts w:ascii="Arial" w:hAnsi="Arial"/>
          <w:sz w:val="32"/>
        </w:rPr>
      </w:pPr>
      <w:r>
        <w:rPr>
          <w:rFonts w:ascii="Arial" w:hAnsi="Arial"/>
          <w:sz w:val="32"/>
        </w:rPr>
        <w:t>采 购 人：</w:t>
      </w:r>
      <w:r>
        <w:rPr>
          <w:rFonts w:hint="eastAsia" w:ascii="Arial" w:hAnsi="Arial"/>
          <w:sz w:val="32"/>
        </w:rPr>
        <w:t>常州市武进区南夏墅街道办事处</w:t>
      </w:r>
    </w:p>
    <w:p w14:paraId="4432F12A">
      <w:pPr>
        <w:tabs>
          <w:tab w:val="left" w:pos="3240"/>
          <w:tab w:val="left" w:pos="3420"/>
        </w:tabs>
        <w:spacing w:line="360" w:lineRule="auto"/>
        <w:ind w:left="2621" w:hanging="1689"/>
        <w:jc w:val="left"/>
        <w:rPr>
          <w:rFonts w:ascii="Arial" w:hAnsi="Arial"/>
          <w:sz w:val="32"/>
        </w:rPr>
      </w:pPr>
      <w:r>
        <w:rPr>
          <w:rFonts w:hint="eastAsia" w:ascii="Arial" w:hAnsi="Arial"/>
          <w:sz w:val="32"/>
        </w:rPr>
        <w:t>采购</w:t>
      </w:r>
      <w:r>
        <w:rPr>
          <w:rFonts w:ascii="Arial" w:hAnsi="Arial"/>
          <w:sz w:val="32"/>
        </w:rPr>
        <w:t>代理机构：</w:t>
      </w:r>
      <w:r>
        <w:rPr>
          <w:rFonts w:hint="eastAsia" w:ascii="Arial" w:hAnsi="Arial"/>
          <w:sz w:val="32"/>
        </w:rPr>
        <w:t>昇通咨询管理(江苏)有限公司</w:t>
      </w:r>
      <w:r>
        <w:rPr>
          <w:rFonts w:ascii="Arial" w:hAnsi="Arial"/>
          <w:sz w:val="32"/>
        </w:rPr>
        <w:t xml:space="preserve"> </w:t>
      </w:r>
    </w:p>
    <w:p w14:paraId="69B25EDE">
      <w:pPr>
        <w:spacing w:line="360" w:lineRule="auto"/>
        <w:jc w:val="center"/>
        <w:outlineLvl w:val="0"/>
        <w:rPr>
          <w:b/>
          <w:sz w:val="36"/>
          <w:szCs w:val="36"/>
        </w:rPr>
      </w:pPr>
      <w:r>
        <w:rPr>
          <w:b/>
          <w:bCs/>
          <w:sz w:val="44"/>
        </w:rPr>
        <w:br w:type="page" w:clear="all"/>
      </w:r>
      <w:bookmarkStart w:id="0" w:name="_Toc99301418"/>
      <w:r>
        <w:rPr>
          <w:b/>
          <w:sz w:val="36"/>
          <w:szCs w:val="36"/>
        </w:rPr>
        <w:t>目      录</w:t>
      </w:r>
      <w:bookmarkEnd w:id="0"/>
    </w:p>
    <w:p w14:paraId="21FB9C11">
      <w:pPr>
        <w:pStyle w:val="241"/>
        <w:spacing w:line="360" w:lineRule="auto"/>
        <w:rPr>
          <w:rFonts w:ascii="Calibri" w:hAnsi="Calibri"/>
          <w:b w:val="0"/>
          <w:sz w:val="21"/>
          <w:szCs w:val="22"/>
        </w:rPr>
      </w:pPr>
    </w:p>
    <w:p w14:paraId="1A0AD212">
      <w:pPr>
        <w:pStyle w:val="24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p>
    <w:p w14:paraId="2FC8EB25"/>
    <w:p w14:paraId="7A1280B2">
      <w:pPr>
        <w:numPr>
          <w:ilvl w:val="0"/>
          <w:numId w:val="8"/>
        </w:numPr>
        <w:rPr>
          <w:b/>
          <w:bCs/>
          <w:sz w:val="30"/>
          <w:szCs w:val="30"/>
        </w:rPr>
      </w:pPr>
      <w:r>
        <w:rPr>
          <w:rFonts w:hint="eastAsia"/>
          <w:b/>
          <w:bCs/>
          <w:sz w:val="30"/>
          <w:szCs w:val="30"/>
        </w:rPr>
        <w:t xml:space="preserve"> 投标人须知</w:t>
      </w:r>
    </w:p>
    <w:p w14:paraId="01FD1D02">
      <w:pPr>
        <w:pStyle w:val="268"/>
      </w:pPr>
    </w:p>
    <w:p w14:paraId="2FDD9754">
      <w:pPr>
        <w:pStyle w:val="268"/>
        <w:rPr>
          <w:rFonts w:ascii="Times New Roman" w:hAnsi="Times New Roman" w:cs="Times New Roman"/>
          <w:b/>
          <w:bCs/>
          <w:sz w:val="30"/>
          <w:szCs w:val="30"/>
        </w:rPr>
      </w:pPr>
      <w:r>
        <w:rPr>
          <w:rFonts w:hint="eastAsia" w:ascii="Times New Roman" w:hAnsi="Times New Roman" w:cs="Times New Roman"/>
          <w:b/>
          <w:bCs/>
          <w:sz w:val="30"/>
          <w:szCs w:val="30"/>
        </w:rPr>
        <w:t>第三章  资格审查</w:t>
      </w:r>
    </w:p>
    <w:p w14:paraId="60177410">
      <w:pPr>
        <w:pStyle w:val="268"/>
        <w:rPr>
          <w:rFonts w:ascii="Times New Roman" w:hAnsi="Times New Roman" w:cs="Times New Roman"/>
          <w:b/>
          <w:bCs/>
          <w:sz w:val="30"/>
          <w:szCs w:val="30"/>
        </w:rPr>
      </w:pPr>
    </w:p>
    <w:p w14:paraId="2FF3903E">
      <w:pPr>
        <w:pStyle w:val="268"/>
        <w:rPr>
          <w:rFonts w:ascii="Times New Roman" w:hAnsi="Times New Roman" w:cs="Times New Roman"/>
          <w:b/>
          <w:bCs/>
          <w:sz w:val="30"/>
          <w:szCs w:val="30"/>
        </w:rPr>
      </w:pPr>
      <w:r>
        <w:rPr>
          <w:rFonts w:hint="eastAsia" w:ascii="Times New Roman" w:hAnsi="Times New Roman" w:cs="Times New Roman"/>
          <w:b/>
          <w:bCs/>
          <w:sz w:val="30"/>
          <w:szCs w:val="30"/>
        </w:rPr>
        <w:t>第四章  评标程序、评标方法和评标标准</w:t>
      </w:r>
    </w:p>
    <w:p w14:paraId="439F4388">
      <w:pPr>
        <w:pStyle w:val="268"/>
        <w:rPr>
          <w:rFonts w:ascii="Times New Roman" w:hAnsi="Times New Roman" w:cs="Times New Roman"/>
          <w:b/>
          <w:bCs/>
          <w:sz w:val="30"/>
          <w:szCs w:val="30"/>
        </w:rPr>
      </w:pPr>
    </w:p>
    <w:p w14:paraId="76270954">
      <w:pPr>
        <w:pStyle w:val="268"/>
        <w:rPr>
          <w:rFonts w:ascii="Times New Roman" w:hAnsi="Times New Roman" w:cs="Times New Roman"/>
          <w:b/>
          <w:bCs/>
          <w:sz w:val="30"/>
          <w:szCs w:val="30"/>
        </w:rPr>
      </w:pPr>
      <w:r>
        <w:rPr>
          <w:rFonts w:hint="eastAsia" w:ascii="Times New Roman" w:hAnsi="Times New Roman" w:cs="Times New Roman"/>
          <w:b/>
          <w:bCs/>
          <w:sz w:val="30"/>
          <w:szCs w:val="30"/>
        </w:rPr>
        <w:t>第五章  采购需求</w:t>
      </w:r>
    </w:p>
    <w:p w14:paraId="3DA88675">
      <w:pPr>
        <w:pStyle w:val="268"/>
        <w:rPr>
          <w:rFonts w:ascii="Times New Roman" w:hAnsi="Times New Roman" w:cs="Times New Roman"/>
          <w:b/>
          <w:bCs/>
          <w:sz w:val="30"/>
          <w:szCs w:val="30"/>
        </w:rPr>
      </w:pPr>
    </w:p>
    <w:p w14:paraId="2FB63322">
      <w:pPr>
        <w:pStyle w:val="268"/>
        <w:rPr>
          <w:rFonts w:ascii="Times New Roman" w:hAnsi="Times New Roman" w:cs="Times New Roman"/>
          <w:b/>
          <w:bCs/>
          <w:sz w:val="30"/>
          <w:szCs w:val="30"/>
        </w:rPr>
      </w:pPr>
      <w:r>
        <w:rPr>
          <w:rFonts w:hint="eastAsia" w:ascii="Times New Roman" w:hAnsi="Times New Roman" w:cs="Times New Roman"/>
          <w:b/>
          <w:bCs/>
          <w:sz w:val="30"/>
          <w:szCs w:val="30"/>
        </w:rPr>
        <w:t>第六章  拟签订的合同文本</w:t>
      </w:r>
    </w:p>
    <w:p w14:paraId="2DA7E0E7">
      <w:pPr>
        <w:pStyle w:val="268"/>
        <w:rPr>
          <w:rFonts w:ascii="Times New Roman" w:hAnsi="Times New Roman" w:cs="Times New Roman"/>
          <w:b/>
          <w:bCs/>
          <w:sz w:val="30"/>
          <w:szCs w:val="30"/>
        </w:rPr>
      </w:pPr>
    </w:p>
    <w:p w14:paraId="137C78AE">
      <w:pPr>
        <w:widowControl/>
        <w:rPr>
          <w:b/>
          <w:bCs/>
          <w:sz w:val="30"/>
          <w:szCs w:val="30"/>
        </w:rPr>
      </w:pPr>
      <w:r>
        <w:rPr>
          <w:rFonts w:hint="eastAsia"/>
          <w:b/>
          <w:bCs/>
          <w:sz w:val="30"/>
          <w:szCs w:val="30"/>
        </w:rPr>
        <w:t>第七章  投标文件的组成及提交须知</w:t>
      </w:r>
    </w:p>
    <w:p w14:paraId="56F88895">
      <w:pPr>
        <w:pStyle w:val="268"/>
      </w:pPr>
    </w:p>
    <w:p w14:paraId="3BC94964">
      <w:pPr>
        <w:pStyle w:val="268"/>
        <w:rPr>
          <w:rFonts w:ascii="Times New Roman" w:hAnsi="Times New Roman" w:cs="Times New Roman"/>
          <w:b/>
          <w:bCs/>
          <w:sz w:val="30"/>
          <w:szCs w:val="30"/>
        </w:rPr>
      </w:pPr>
      <w:r>
        <w:rPr>
          <w:rFonts w:hint="eastAsia" w:ascii="Times New Roman" w:hAnsi="Times New Roman" w:cs="Times New Roman"/>
          <w:b/>
          <w:bCs/>
          <w:sz w:val="30"/>
          <w:szCs w:val="30"/>
        </w:rPr>
        <w:t>第八章  投标文件格式</w:t>
      </w:r>
    </w:p>
    <w:p w14:paraId="34B7E5AF">
      <w:pPr>
        <w:pStyle w:val="268"/>
        <w:spacing w:line="360" w:lineRule="auto"/>
      </w:pPr>
    </w:p>
    <w:p w14:paraId="050B7472">
      <w:pPr>
        <w:spacing w:line="360" w:lineRule="auto"/>
        <w:jc w:val="center"/>
        <w:outlineLvl w:val="0"/>
        <w:rPr>
          <w:b/>
          <w:sz w:val="36"/>
          <w:szCs w:val="36"/>
        </w:rPr>
      </w:pPr>
      <w:r>
        <w:rPr>
          <w:sz w:val="24"/>
        </w:rPr>
        <w:br w:type="page" w:clear="all"/>
      </w:r>
      <w:bookmarkStart w:id="1" w:name="_Toc99301419"/>
      <w:r>
        <w:rPr>
          <w:b/>
          <w:sz w:val="36"/>
          <w:szCs w:val="36"/>
        </w:rPr>
        <w:t>第一章   投标邀请</w:t>
      </w:r>
      <w:bookmarkEnd w:id="1"/>
    </w:p>
    <w:p w14:paraId="7596DB31">
      <w:pPr>
        <w:spacing w:line="360" w:lineRule="auto"/>
        <w:ind w:firstLine="480"/>
        <w:rPr>
          <w:rFonts w:ascii="宋体" w:hAnsi="宋体"/>
          <w:sz w:val="24"/>
        </w:rPr>
      </w:pPr>
      <w:bookmarkStart w:id="2" w:name="_Toc28359002"/>
      <w:bookmarkStart w:id="3" w:name="_Toc28359079"/>
      <w:bookmarkStart w:id="4" w:name="_Toc35393790"/>
      <w:bookmarkStart w:id="5" w:name="_Toc35393621"/>
      <w:bookmarkStart w:id="6" w:name="_Hlk24379207"/>
      <w:bookmarkStart w:id="7" w:name="_Hlk151728086"/>
      <w:r>
        <w:rPr>
          <w:rFonts w:hint="eastAsia" w:ascii="宋体" w:hAnsi="宋体"/>
          <w:sz w:val="24"/>
        </w:rPr>
        <w:t>受</w:t>
      </w:r>
      <w:r>
        <w:rPr>
          <w:rFonts w:hint="eastAsia" w:ascii="宋体" w:hAnsi="宋体"/>
          <w:sz w:val="24"/>
          <w:u w:val="single"/>
        </w:rPr>
        <w:t>常州市武进区南夏墅街道办事处</w:t>
      </w:r>
      <w:r>
        <w:rPr>
          <w:rFonts w:hint="eastAsia" w:ascii="宋体" w:hAnsi="宋体"/>
          <w:sz w:val="24"/>
        </w:rPr>
        <w:t>的委托，昇通咨询管理(江苏)有限公司就</w:t>
      </w:r>
      <w:r>
        <w:rPr>
          <w:rFonts w:hint="eastAsia" w:ascii="宋体" w:hAnsi="宋体"/>
          <w:sz w:val="24"/>
          <w:u w:val="single"/>
        </w:rPr>
        <w:t>2026年-2028年道路清扫保洁服务</w:t>
      </w:r>
      <w:r>
        <w:rPr>
          <w:rFonts w:hint="eastAsia" w:ascii="宋体" w:hAnsi="宋体"/>
          <w:sz w:val="24"/>
        </w:rPr>
        <w:t>进行公开招标采购，各潜在投标人可在“苏采云”平台自行免费下载招标文件，并于</w:t>
      </w:r>
      <w:r>
        <w:rPr>
          <w:rFonts w:ascii="宋体" w:hAnsi="宋体"/>
          <w:color w:val="C00000"/>
          <w:sz w:val="24"/>
          <w:u w:val="single"/>
        </w:rPr>
        <w:t xml:space="preserve"> </w:t>
      </w:r>
      <w:r>
        <w:rPr>
          <w:rFonts w:hint="eastAsia" w:ascii="宋体" w:hAnsi="宋体"/>
          <w:color w:val="C00000"/>
          <w:sz w:val="24"/>
          <w:u w:val="single"/>
        </w:rPr>
        <w:t>202</w:t>
      </w:r>
      <w:r>
        <w:rPr>
          <w:rFonts w:hint="eastAsia" w:ascii="宋体" w:hAnsi="宋体"/>
          <w:color w:val="C00000"/>
          <w:sz w:val="24"/>
          <w:u w:val="single"/>
          <w:lang w:val="en-US" w:eastAsia="zh-CN"/>
        </w:rPr>
        <w:t>6</w:t>
      </w:r>
      <w:r>
        <w:rPr>
          <w:rFonts w:hint="eastAsia" w:ascii="宋体" w:hAnsi="宋体"/>
          <w:bCs/>
          <w:color w:val="C00000"/>
          <w:sz w:val="24"/>
          <w:u w:val="single"/>
        </w:rPr>
        <w:t>年</w:t>
      </w:r>
      <w:r>
        <w:rPr>
          <w:rFonts w:hint="eastAsia" w:ascii="宋体" w:hAnsi="宋体"/>
          <w:bCs/>
          <w:color w:val="C00000"/>
          <w:sz w:val="24"/>
          <w:u w:val="single"/>
          <w:lang w:val="en-US" w:eastAsia="zh-CN"/>
        </w:rPr>
        <w:t>02</w:t>
      </w:r>
      <w:r>
        <w:rPr>
          <w:rFonts w:hint="eastAsia" w:ascii="宋体" w:hAnsi="宋体"/>
          <w:bCs/>
          <w:color w:val="C00000"/>
          <w:sz w:val="24"/>
          <w:u w:val="single"/>
        </w:rPr>
        <w:t>月</w:t>
      </w:r>
      <w:r>
        <w:rPr>
          <w:rFonts w:hint="eastAsia" w:ascii="宋体" w:hAnsi="宋体"/>
          <w:bCs/>
          <w:color w:val="C00000"/>
          <w:sz w:val="24"/>
          <w:u w:val="single"/>
          <w:lang w:val="en-US" w:eastAsia="zh-CN"/>
        </w:rPr>
        <w:t>03</w:t>
      </w:r>
      <w:r>
        <w:rPr>
          <w:rFonts w:hint="eastAsia" w:ascii="宋体" w:hAnsi="宋体"/>
          <w:bCs/>
          <w:color w:val="C00000"/>
          <w:sz w:val="24"/>
          <w:u w:val="single"/>
        </w:rPr>
        <w:t>日</w:t>
      </w:r>
      <w:r>
        <w:rPr>
          <w:rFonts w:hint="eastAsia" w:ascii="宋体" w:hAnsi="宋体"/>
          <w:bCs/>
          <w:color w:val="C00000"/>
          <w:sz w:val="24"/>
          <w:u w:val="single"/>
          <w:lang w:val="en-US" w:eastAsia="zh-CN"/>
        </w:rPr>
        <w:t>09</w:t>
      </w:r>
      <w:r>
        <w:rPr>
          <w:rFonts w:hint="eastAsia" w:ascii="宋体" w:hAnsi="宋体"/>
          <w:bCs/>
          <w:color w:val="C00000"/>
          <w:sz w:val="24"/>
          <w:u w:val="single"/>
        </w:rPr>
        <w:t>点</w:t>
      </w:r>
      <w:r>
        <w:rPr>
          <w:rFonts w:hint="eastAsia" w:ascii="宋体" w:hAnsi="宋体"/>
          <w:bCs/>
          <w:color w:val="C00000"/>
          <w:sz w:val="24"/>
          <w:u w:val="single"/>
          <w:lang w:val="en-US" w:eastAsia="zh-CN"/>
        </w:rPr>
        <w:t>30</w:t>
      </w:r>
      <w:r>
        <w:rPr>
          <w:rFonts w:hint="eastAsia" w:ascii="宋体" w:hAnsi="宋体"/>
          <w:bCs/>
          <w:color w:val="C00000"/>
          <w:sz w:val="24"/>
          <w:u w:val="single"/>
        </w:rPr>
        <w:t>分</w:t>
      </w:r>
      <w:r>
        <w:rPr>
          <w:rFonts w:hint="eastAsia" w:ascii="宋体" w:hAnsi="宋体"/>
          <w:bCs/>
          <w:sz w:val="24"/>
          <w:u w:val="single"/>
        </w:rPr>
        <w:t>（</w:t>
      </w:r>
      <w:r>
        <w:rPr>
          <w:rFonts w:hint="eastAsia" w:ascii="宋体" w:hAnsi="宋体"/>
          <w:bCs/>
          <w:sz w:val="24"/>
        </w:rPr>
        <w:t>北京时间）前递交投标</w:t>
      </w:r>
      <w:r>
        <w:rPr>
          <w:rFonts w:ascii="宋体" w:hAnsi="宋体"/>
          <w:bCs/>
          <w:sz w:val="24"/>
        </w:rPr>
        <w:t>文件</w:t>
      </w:r>
      <w:r>
        <w:rPr>
          <w:rFonts w:hint="eastAsia" w:ascii="宋体" w:hAnsi="宋体"/>
          <w:sz w:val="24"/>
        </w:rPr>
        <w:t>。</w:t>
      </w:r>
    </w:p>
    <w:p w14:paraId="096A23ED">
      <w:pPr>
        <w:pStyle w:val="190"/>
        <w:spacing w:before="0" w:line="360" w:lineRule="auto"/>
        <w:ind w:firstLine="482"/>
        <w:jc w:val="left"/>
        <w:rPr>
          <w:rFonts w:ascii="Times New Roman" w:hAnsi="Times New Roman" w:eastAsia="宋体"/>
          <w:color w:val="auto"/>
          <w:sz w:val="24"/>
          <w:szCs w:val="24"/>
        </w:rPr>
      </w:pPr>
      <w:r>
        <w:rPr>
          <w:rFonts w:ascii="Times New Roman" w:hAnsi="Times New Roman" w:eastAsia="宋体"/>
          <w:color w:val="auto"/>
          <w:sz w:val="24"/>
          <w:szCs w:val="24"/>
        </w:rPr>
        <w:t>一、项目基本情况</w:t>
      </w:r>
      <w:bookmarkEnd w:id="2"/>
      <w:bookmarkEnd w:id="3"/>
      <w:bookmarkEnd w:id="4"/>
      <w:bookmarkEnd w:id="5"/>
    </w:p>
    <w:p w14:paraId="612AB9F9">
      <w:pPr>
        <w:widowControl/>
        <w:spacing w:line="360" w:lineRule="auto"/>
        <w:ind w:firstLine="480"/>
        <w:rPr>
          <w:color w:val="auto"/>
          <w:sz w:val="24"/>
        </w:rPr>
      </w:pPr>
      <w:r>
        <w:rPr>
          <w:color w:val="auto"/>
          <w:sz w:val="24"/>
        </w:rPr>
        <w:t>1.项目编号：</w:t>
      </w:r>
      <w:r>
        <w:rPr>
          <w:rFonts w:hint="eastAsia"/>
          <w:color w:val="auto"/>
          <w:sz w:val="24"/>
        </w:rPr>
        <w:t>JSZC-320412-JSST-G2026-0002</w:t>
      </w:r>
    </w:p>
    <w:p w14:paraId="7165C0A9">
      <w:pPr>
        <w:widowControl/>
        <w:spacing w:line="360" w:lineRule="auto"/>
        <w:ind w:firstLine="480"/>
        <w:rPr>
          <w:color w:val="auto"/>
          <w:sz w:val="24"/>
        </w:rPr>
      </w:pPr>
      <w:r>
        <w:rPr>
          <w:color w:val="auto"/>
          <w:sz w:val="24"/>
        </w:rPr>
        <w:t>2.项目名称：</w:t>
      </w:r>
      <w:bookmarkEnd w:id="6"/>
      <w:r>
        <w:rPr>
          <w:rFonts w:hint="eastAsia"/>
          <w:color w:val="auto"/>
          <w:sz w:val="24"/>
        </w:rPr>
        <w:t xml:space="preserve"> 2026年-2028年道路清扫保洁服务</w:t>
      </w:r>
    </w:p>
    <w:p w14:paraId="72442EE8">
      <w:pPr>
        <w:widowControl/>
        <w:spacing w:line="360" w:lineRule="auto"/>
        <w:ind w:firstLine="480"/>
        <w:rPr>
          <w:color w:val="auto"/>
          <w:sz w:val="24"/>
        </w:rPr>
      </w:pPr>
      <w:r>
        <w:rPr>
          <w:color w:val="auto"/>
          <w:sz w:val="24"/>
        </w:rPr>
        <w:t>3.项目预算金额：</w:t>
      </w:r>
      <w:r>
        <w:rPr>
          <w:rFonts w:hint="eastAsia"/>
          <w:color w:val="auto"/>
          <w:sz w:val="24"/>
        </w:rPr>
        <w:t>15245636元/年，三年共45736908元；</w:t>
      </w:r>
    </w:p>
    <w:p w14:paraId="0ABCE3B8">
      <w:pPr>
        <w:widowControl/>
        <w:spacing w:line="360" w:lineRule="auto"/>
        <w:ind w:firstLine="480"/>
        <w:rPr>
          <w:rFonts w:hint="default" w:eastAsia="宋体"/>
          <w:color w:val="auto"/>
          <w:sz w:val="24"/>
          <w:lang w:val="en-US" w:eastAsia="zh-CN"/>
        </w:rPr>
      </w:pPr>
      <w:r>
        <w:rPr>
          <w:rFonts w:hint="eastAsia"/>
          <w:color w:val="auto"/>
          <w:sz w:val="24"/>
        </w:rPr>
        <w:t>4.</w:t>
      </w:r>
      <w:r>
        <w:rPr>
          <w:color w:val="auto"/>
          <w:sz w:val="24"/>
        </w:rPr>
        <w:t>项目最高限价：</w:t>
      </w:r>
      <w:r>
        <w:rPr>
          <w:rFonts w:hint="eastAsia"/>
          <w:color w:val="auto"/>
          <w:sz w:val="24"/>
          <w:lang w:val="en-US" w:eastAsia="zh-CN"/>
        </w:rPr>
        <w:t>一标段</w:t>
      </w:r>
      <w:r>
        <w:rPr>
          <w:rFonts w:hint="eastAsia" w:ascii="宋体" w:hAnsi="宋体" w:eastAsia="宋体" w:cs="宋体"/>
          <w:i w:val="0"/>
          <w:iCs w:val="0"/>
          <w:color w:val="auto"/>
          <w:kern w:val="0"/>
          <w:sz w:val="24"/>
          <w:szCs w:val="24"/>
          <w:u w:val="none"/>
          <w:lang w:val="en-US" w:eastAsia="zh-CN" w:bidi="ar"/>
        </w:rPr>
        <w:t>12228132</w:t>
      </w:r>
      <w:r>
        <w:rPr>
          <w:rFonts w:hint="eastAsia" w:ascii="宋体" w:hAnsi="宋体"/>
          <w:color w:val="auto"/>
          <w:sz w:val="24"/>
          <w:lang w:val="en-US" w:eastAsia="zh-CN"/>
        </w:rPr>
        <w:t>元（三年)；二标段</w:t>
      </w:r>
      <w:r>
        <w:rPr>
          <w:rFonts w:hint="eastAsia" w:ascii="宋体" w:hAnsi="宋体" w:eastAsia="宋体" w:cs="宋体"/>
          <w:i w:val="0"/>
          <w:iCs w:val="0"/>
          <w:color w:val="auto"/>
          <w:kern w:val="0"/>
          <w:sz w:val="24"/>
          <w:szCs w:val="24"/>
          <w:u w:val="none"/>
          <w:lang w:val="en-US" w:eastAsia="zh-CN" w:bidi="ar"/>
        </w:rPr>
        <w:t>13713639</w:t>
      </w:r>
      <w:r>
        <w:rPr>
          <w:rFonts w:hint="eastAsia" w:ascii="宋体" w:hAnsi="宋体"/>
          <w:color w:val="auto"/>
          <w:sz w:val="24"/>
          <w:lang w:val="en-US" w:eastAsia="zh-CN"/>
        </w:rPr>
        <w:t>元（三年)；三标段</w:t>
      </w:r>
      <w:r>
        <w:rPr>
          <w:rFonts w:hint="eastAsia" w:ascii="宋体" w:hAnsi="宋体" w:eastAsia="宋体" w:cs="宋体"/>
          <w:i w:val="0"/>
          <w:iCs w:val="0"/>
          <w:color w:val="auto"/>
          <w:kern w:val="0"/>
          <w:sz w:val="24"/>
          <w:szCs w:val="24"/>
          <w:u w:val="none"/>
          <w:lang w:val="en-US" w:eastAsia="zh-CN" w:bidi="ar"/>
        </w:rPr>
        <w:t>15076992</w:t>
      </w:r>
      <w:r>
        <w:rPr>
          <w:rFonts w:hint="eastAsia" w:ascii="宋体" w:hAnsi="宋体"/>
          <w:color w:val="auto"/>
          <w:sz w:val="24"/>
          <w:lang w:val="en-US" w:eastAsia="zh-CN"/>
        </w:rPr>
        <w:t>元（三年)；四标段</w:t>
      </w:r>
      <w:r>
        <w:rPr>
          <w:rFonts w:hint="eastAsia" w:ascii="宋体" w:hAnsi="宋体" w:eastAsia="宋体" w:cs="宋体"/>
          <w:i w:val="0"/>
          <w:iCs w:val="0"/>
          <w:color w:val="auto"/>
          <w:kern w:val="0"/>
          <w:sz w:val="24"/>
          <w:szCs w:val="24"/>
          <w:u w:val="none"/>
          <w:lang w:val="en-US" w:eastAsia="zh-CN" w:bidi="ar"/>
        </w:rPr>
        <w:t>4718145</w:t>
      </w:r>
      <w:r>
        <w:rPr>
          <w:rFonts w:hint="eastAsia" w:ascii="宋体" w:hAnsi="宋体"/>
          <w:color w:val="auto"/>
          <w:sz w:val="24"/>
          <w:lang w:val="en-US" w:eastAsia="zh-CN"/>
        </w:rPr>
        <w:t>元（三年)。</w:t>
      </w:r>
    </w:p>
    <w:p w14:paraId="40FE788F">
      <w:pPr>
        <w:widowControl/>
        <w:spacing w:line="360" w:lineRule="auto"/>
        <w:ind w:firstLine="480"/>
        <w:rPr>
          <w:sz w:val="24"/>
        </w:rPr>
      </w:pPr>
      <w:r>
        <w:rPr>
          <w:rFonts w:hint="eastAsia"/>
          <w:sz w:val="24"/>
        </w:rPr>
        <w:t>5</w:t>
      </w:r>
      <w:r>
        <w:rPr>
          <w:sz w:val="24"/>
        </w:rPr>
        <w:t>.采购需求：</w:t>
      </w:r>
    </w:p>
    <w:tbl>
      <w:tblPr>
        <w:tblStyle w:val="35"/>
        <w:tblW w:w="51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9"/>
        <w:gridCol w:w="1682"/>
        <w:gridCol w:w="1450"/>
        <w:gridCol w:w="5652"/>
      </w:tblGrid>
      <w:tr w14:paraId="4EEBD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 w:type="pct"/>
            <w:vAlign w:val="center"/>
          </w:tcPr>
          <w:p w14:paraId="23905173">
            <w:pPr>
              <w:spacing w:line="360" w:lineRule="auto"/>
              <w:jc w:val="center"/>
              <w:rPr>
                <w:rFonts w:ascii="宋体" w:hAnsi="宋体"/>
                <w:sz w:val="24"/>
              </w:rPr>
            </w:pPr>
            <w:r>
              <w:rPr>
                <w:rFonts w:hint="eastAsia" w:ascii="宋体" w:hAnsi="宋体"/>
                <w:sz w:val="24"/>
              </w:rPr>
              <w:t>标段</w:t>
            </w:r>
          </w:p>
        </w:tc>
        <w:tc>
          <w:tcPr>
            <w:tcW w:w="884" w:type="pct"/>
            <w:vAlign w:val="center"/>
          </w:tcPr>
          <w:p w14:paraId="6FF7E498">
            <w:pPr>
              <w:spacing w:line="360" w:lineRule="auto"/>
              <w:jc w:val="center"/>
              <w:rPr>
                <w:rFonts w:ascii="宋体" w:hAnsi="宋体"/>
                <w:sz w:val="24"/>
              </w:rPr>
            </w:pPr>
            <w:r>
              <w:rPr>
                <w:rFonts w:hint="eastAsia" w:ascii="宋体" w:hAnsi="宋体"/>
                <w:sz w:val="24"/>
              </w:rPr>
              <w:t>采购标段预算金额（元/年）</w:t>
            </w:r>
          </w:p>
        </w:tc>
        <w:tc>
          <w:tcPr>
            <w:tcW w:w="762" w:type="pct"/>
            <w:vAlign w:val="center"/>
          </w:tcPr>
          <w:p w14:paraId="2090E497">
            <w:pPr>
              <w:spacing w:line="360" w:lineRule="auto"/>
              <w:jc w:val="center"/>
              <w:rPr>
                <w:rFonts w:hint="default" w:ascii="宋体" w:hAnsi="宋体" w:eastAsia="宋体"/>
                <w:sz w:val="24"/>
                <w:lang w:val="en-US" w:eastAsia="zh-CN"/>
              </w:rPr>
            </w:pPr>
            <w:r>
              <w:rPr>
                <w:rFonts w:hint="eastAsia" w:ascii="宋体" w:hAnsi="宋体"/>
                <w:sz w:val="24"/>
                <w:lang w:val="en-US" w:eastAsia="zh-CN"/>
              </w:rPr>
              <w:t>总计（元/三年）</w:t>
            </w:r>
          </w:p>
        </w:tc>
        <w:tc>
          <w:tcPr>
            <w:tcW w:w="2970" w:type="pct"/>
            <w:vAlign w:val="center"/>
          </w:tcPr>
          <w:p w14:paraId="705F696C">
            <w:pPr>
              <w:spacing w:line="360" w:lineRule="auto"/>
              <w:ind w:firstLine="480"/>
              <w:rPr>
                <w:rFonts w:ascii="宋体" w:hAnsi="宋体"/>
                <w:sz w:val="24"/>
              </w:rPr>
            </w:pPr>
            <w:r>
              <w:rPr>
                <w:rFonts w:hint="eastAsia" w:ascii="宋体" w:hAnsi="宋体"/>
                <w:sz w:val="24"/>
              </w:rPr>
              <w:t>简要技术需求或服务要求</w:t>
            </w:r>
          </w:p>
        </w:tc>
      </w:tr>
      <w:tr w14:paraId="63750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6" w:hRule="atLeast"/>
          <w:jc w:val="center"/>
        </w:trPr>
        <w:tc>
          <w:tcPr>
            <w:tcW w:w="383" w:type="pct"/>
            <w:vAlign w:val="center"/>
          </w:tcPr>
          <w:p w14:paraId="28F53F8D">
            <w:pPr>
              <w:spacing w:line="360" w:lineRule="auto"/>
              <w:jc w:val="center"/>
              <w:rPr>
                <w:rFonts w:ascii="宋体" w:hAnsi="宋体"/>
                <w:sz w:val="24"/>
              </w:rPr>
            </w:pPr>
            <w:r>
              <w:rPr>
                <w:rFonts w:hint="eastAsia" w:ascii="宋体" w:hAnsi="宋体"/>
                <w:sz w:val="24"/>
              </w:rPr>
              <w:t>1</w:t>
            </w:r>
          </w:p>
        </w:tc>
        <w:tc>
          <w:tcPr>
            <w:tcW w:w="884" w:type="pct"/>
            <w:vAlign w:val="center"/>
          </w:tcPr>
          <w:p w14:paraId="2E9A446D">
            <w:pPr>
              <w:spacing w:line="360" w:lineRule="auto"/>
              <w:jc w:val="center"/>
              <w:rPr>
                <w:rFonts w:ascii="宋体" w:hAnsi="宋体"/>
                <w:sz w:val="24"/>
              </w:rPr>
            </w:pPr>
            <w:r>
              <w:rPr>
                <w:rFonts w:hint="eastAsia" w:ascii="宋体" w:hAnsi="宋体"/>
                <w:sz w:val="24"/>
              </w:rPr>
              <w:t>4076044</w:t>
            </w:r>
          </w:p>
        </w:tc>
        <w:tc>
          <w:tcPr>
            <w:tcW w:w="1450" w:type="dxa"/>
            <w:vAlign w:val="center"/>
          </w:tcPr>
          <w:p w14:paraId="28C9AE78">
            <w:pPr>
              <w:keepNext w:val="0"/>
              <w:keepLines w:val="0"/>
              <w:widowControl/>
              <w:suppressLineNumbers w:val="0"/>
              <w:jc w:val="center"/>
              <w:textAlignment w:val="center"/>
              <w:rPr>
                <w:rFonts w:hint="eastAsia" w:ascii="宋体" w:hAnsi="宋体"/>
                <w:sz w:val="24"/>
              </w:rPr>
            </w:pPr>
            <w:r>
              <w:rPr>
                <w:rFonts w:hint="eastAsia" w:ascii="宋体" w:hAnsi="宋体" w:eastAsia="宋体" w:cs="宋体"/>
                <w:i w:val="0"/>
                <w:iCs w:val="0"/>
                <w:color w:val="000000"/>
                <w:kern w:val="0"/>
                <w:sz w:val="24"/>
                <w:szCs w:val="24"/>
                <w:u w:val="none"/>
                <w:lang w:val="en-US" w:eastAsia="zh-CN" w:bidi="ar"/>
              </w:rPr>
              <w:t>12228132</w:t>
            </w:r>
          </w:p>
        </w:tc>
        <w:tc>
          <w:tcPr>
            <w:tcW w:w="2970" w:type="pct"/>
            <w:vMerge w:val="restart"/>
            <w:vAlign w:val="center"/>
          </w:tcPr>
          <w:p w14:paraId="58B49473">
            <w:pPr>
              <w:spacing w:line="360" w:lineRule="auto"/>
              <w:rPr>
                <w:color w:val="0000FF"/>
                <w:sz w:val="24"/>
              </w:rPr>
            </w:pPr>
            <w:r>
              <w:rPr>
                <w:rFonts w:hint="eastAsia" w:ascii="宋体" w:hAnsi="宋体" w:cs="宋体"/>
                <w:sz w:val="24"/>
              </w:rPr>
              <w:t>道路机械化作业（冲洗、清扫、清洗、洒水）；道路及人行道（道板）人工清扫保洁（含道板冲洗）；道路范围绿化隔离带、绿地、行道树穴的保洁；道路范围内花台、广告凳、景观亭台、桌椅等保洁；道路内环卫设置垃圾桶、果壳箱清洗和保洁（含消杀）；道路内环卫设置垃圾桶、果壳箱内垃圾的分类收集、清运；道路零星遗撒物清理（不包含工地周边范围由于施工运土等导致的污染）；环卫公厕保洁和管理（含公厕周边3-5米范围保洁及消杀，公厕垃圾收集清运，公厕设施管理维护，公厕化粪池清理清运）；道路护栏保洁；街巷处延伸3米保洁。</w:t>
            </w:r>
            <w:r>
              <w:rPr>
                <w:rFonts w:hint="eastAsia" w:ascii="宋体" w:hAnsi="宋体"/>
                <w:bCs/>
                <w:sz w:val="24"/>
              </w:rPr>
              <w:t>（具体内容详见采购清单。）</w:t>
            </w:r>
          </w:p>
        </w:tc>
      </w:tr>
      <w:tr w14:paraId="273E1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9" w:hRule="atLeast"/>
          <w:jc w:val="center"/>
        </w:trPr>
        <w:tc>
          <w:tcPr>
            <w:tcW w:w="383" w:type="pct"/>
            <w:vAlign w:val="center"/>
          </w:tcPr>
          <w:p w14:paraId="77672915">
            <w:pPr>
              <w:spacing w:line="360" w:lineRule="auto"/>
              <w:jc w:val="center"/>
              <w:rPr>
                <w:rFonts w:ascii="宋体" w:hAnsi="宋体"/>
                <w:sz w:val="24"/>
              </w:rPr>
            </w:pPr>
            <w:r>
              <w:rPr>
                <w:rFonts w:hint="eastAsia" w:ascii="宋体" w:hAnsi="宋体"/>
                <w:sz w:val="24"/>
              </w:rPr>
              <w:t>2</w:t>
            </w:r>
          </w:p>
        </w:tc>
        <w:tc>
          <w:tcPr>
            <w:tcW w:w="884" w:type="pct"/>
            <w:vAlign w:val="center"/>
          </w:tcPr>
          <w:p w14:paraId="6DB6EAC4">
            <w:pPr>
              <w:spacing w:line="360" w:lineRule="auto"/>
              <w:jc w:val="center"/>
              <w:rPr>
                <w:rFonts w:ascii="宋体" w:hAnsi="宋体"/>
                <w:sz w:val="24"/>
              </w:rPr>
            </w:pPr>
            <w:r>
              <w:rPr>
                <w:rFonts w:hint="eastAsia" w:ascii="宋体" w:hAnsi="宋体"/>
                <w:sz w:val="24"/>
              </w:rPr>
              <w:t>4571213</w:t>
            </w:r>
          </w:p>
        </w:tc>
        <w:tc>
          <w:tcPr>
            <w:tcW w:w="1450" w:type="dxa"/>
            <w:vAlign w:val="center"/>
          </w:tcPr>
          <w:p w14:paraId="6BCE9BD4">
            <w:pPr>
              <w:keepNext w:val="0"/>
              <w:keepLines w:val="0"/>
              <w:widowControl/>
              <w:suppressLineNumbers w:val="0"/>
              <w:jc w:val="center"/>
              <w:textAlignment w:val="center"/>
              <w:rPr>
                <w:rFonts w:hint="eastAsia" w:ascii="宋体" w:hAnsi="宋体"/>
                <w:sz w:val="24"/>
              </w:rPr>
            </w:pPr>
            <w:r>
              <w:rPr>
                <w:rFonts w:hint="eastAsia" w:ascii="宋体" w:hAnsi="宋体" w:eastAsia="宋体" w:cs="宋体"/>
                <w:i w:val="0"/>
                <w:iCs w:val="0"/>
                <w:color w:val="000000"/>
                <w:kern w:val="0"/>
                <w:sz w:val="24"/>
                <w:szCs w:val="24"/>
                <w:u w:val="none"/>
                <w:lang w:val="en-US" w:eastAsia="zh-CN" w:bidi="ar"/>
              </w:rPr>
              <w:t>13713639</w:t>
            </w:r>
          </w:p>
        </w:tc>
        <w:tc>
          <w:tcPr>
            <w:tcW w:w="2970" w:type="pct"/>
            <w:vMerge w:val="continue"/>
            <w:vAlign w:val="center"/>
          </w:tcPr>
          <w:p w14:paraId="718C3F6E">
            <w:pPr>
              <w:spacing w:line="360" w:lineRule="auto"/>
              <w:rPr>
                <w:color w:val="0000FF"/>
                <w:sz w:val="24"/>
              </w:rPr>
            </w:pPr>
          </w:p>
        </w:tc>
      </w:tr>
      <w:tr w14:paraId="6C27C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9" w:hRule="atLeast"/>
          <w:jc w:val="center"/>
        </w:trPr>
        <w:tc>
          <w:tcPr>
            <w:tcW w:w="383" w:type="pct"/>
            <w:vAlign w:val="center"/>
          </w:tcPr>
          <w:p w14:paraId="48D5B497">
            <w:pPr>
              <w:spacing w:line="360" w:lineRule="auto"/>
              <w:jc w:val="center"/>
              <w:rPr>
                <w:rFonts w:ascii="宋体" w:hAnsi="宋体"/>
                <w:sz w:val="24"/>
              </w:rPr>
            </w:pPr>
            <w:r>
              <w:rPr>
                <w:rFonts w:hint="eastAsia" w:ascii="宋体" w:hAnsi="宋体"/>
                <w:sz w:val="24"/>
              </w:rPr>
              <w:t>3</w:t>
            </w:r>
          </w:p>
        </w:tc>
        <w:tc>
          <w:tcPr>
            <w:tcW w:w="884" w:type="pct"/>
            <w:vAlign w:val="center"/>
          </w:tcPr>
          <w:p w14:paraId="5885DD5B">
            <w:pPr>
              <w:spacing w:line="360" w:lineRule="auto"/>
              <w:jc w:val="center"/>
              <w:rPr>
                <w:rFonts w:ascii="宋体" w:hAnsi="宋体"/>
                <w:sz w:val="24"/>
              </w:rPr>
            </w:pPr>
            <w:r>
              <w:rPr>
                <w:rFonts w:hint="eastAsia" w:ascii="宋体" w:hAnsi="宋体"/>
                <w:sz w:val="24"/>
              </w:rPr>
              <w:t>5025664</w:t>
            </w:r>
          </w:p>
        </w:tc>
        <w:tc>
          <w:tcPr>
            <w:tcW w:w="1450" w:type="dxa"/>
            <w:vAlign w:val="center"/>
          </w:tcPr>
          <w:p w14:paraId="0A4C031B">
            <w:pPr>
              <w:keepNext w:val="0"/>
              <w:keepLines w:val="0"/>
              <w:widowControl/>
              <w:suppressLineNumbers w:val="0"/>
              <w:jc w:val="center"/>
              <w:textAlignment w:val="center"/>
              <w:rPr>
                <w:rFonts w:hint="eastAsia" w:ascii="宋体" w:hAnsi="宋体"/>
                <w:sz w:val="24"/>
              </w:rPr>
            </w:pPr>
            <w:r>
              <w:rPr>
                <w:rFonts w:hint="eastAsia" w:ascii="宋体" w:hAnsi="宋体" w:eastAsia="宋体" w:cs="宋体"/>
                <w:i w:val="0"/>
                <w:iCs w:val="0"/>
                <w:color w:val="000000"/>
                <w:kern w:val="0"/>
                <w:sz w:val="24"/>
                <w:szCs w:val="24"/>
                <w:u w:val="none"/>
                <w:lang w:val="en-US" w:eastAsia="zh-CN" w:bidi="ar"/>
              </w:rPr>
              <w:t>15076992</w:t>
            </w:r>
          </w:p>
        </w:tc>
        <w:tc>
          <w:tcPr>
            <w:tcW w:w="2970" w:type="pct"/>
            <w:vMerge w:val="continue"/>
            <w:vAlign w:val="center"/>
          </w:tcPr>
          <w:p w14:paraId="3559E051">
            <w:pPr>
              <w:spacing w:line="360" w:lineRule="auto"/>
              <w:rPr>
                <w:color w:val="0000FF"/>
                <w:sz w:val="24"/>
              </w:rPr>
            </w:pPr>
          </w:p>
        </w:tc>
      </w:tr>
      <w:tr w14:paraId="53F55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9" w:hRule="atLeast"/>
          <w:jc w:val="center"/>
        </w:trPr>
        <w:tc>
          <w:tcPr>
            <w:tcW w:w="383" w:type="pct"/>
            <w:vAlign w:val="center"/>
          </w:tcPr>
          <w:p w14:paraId="6F4116D9">
            <w:pPr>
              <w:spacing w:line="360" w:lineRule="auto"/>
              <w:jc w:val="center"/>
              <w:rPr>
                <w:rFonts w:ascii="宋体" w:hAnsi="宋体"/>
                <w:sz w:val="24"/>
              </w:rPr>
            </w:pPr>
            <w:r>
              <w:rPr>
                <w:rFonts w:hint="eastAsia" w:ascii="宋体" w:hAnsi="宋体"/>
                <w:sz w:val="24"/>
              </w:rPr>
              <w:t>4</w:t>
            </w:r>
          </w:p>
        </w:tc>
        <w:tc>
          <w:tcPr>
            <w:tcW w:w="884" w:type="pct"/>
            <w:vAlign w:val="center"/>
          </w:tcPr>
          <w:p w14:paraId="19C14AAD">
            <w:pPr>
              <w:spacing w:line="360" w:lineRule="auto"/>
              <w:jc w:val="center"/>
              <w:rPr>
                <w:rFonts w:ascii="宋体" w:hAnsi="宋体"/>
                <w:sz w:val="24"/>
              </w:rPr>
            </w:pPr>
            <w:r>
              <w:rPr>
                <w:rFonts w:hint="eastAsia" w:ascii="宋体" w:hAnsi="宋体"/>
                <w:sz w:val="24"/>
              </w:rPr>
              <w:t>1572715</w:t>
            </w:r>
          </w:p>
        </w:tc>
        <w:tc>
          <w:tcPr>
            <w:tcW w:w="1450" w:type="dxa"/>
            <w:vAlign w:val="center"/>
          </w:tcPr>
          <w:p w14:paraId="46A75B83">
            <w:pPr>
              <w:keepNext w:val="0"/>
              <w:keepLines w:val="0"/>
              <w:widowControl/>
              <w:suppressLineNumbers w:val="0"/>
              <w:jc w:val="center"/>
              <w:textAlignment w:val="center"/>
              <w:rPr>
                <w:rFonts w:hint="eastAsia" w:ascii="宋体" w:hAnsi="宋体"/>
                <w:sz w:val="24"/>
              </w:rPr>
            </w:pPr>
            <w:r>
              <w:rPr>
                <w:rFonts w:hint="eastAsia" w:ascii="宋体" w:hAnsi="宋体" w:eastAsia="宋体" w:cs="宋体"/>
                <w:i w:val="0"/>
                <w:iCs w:val="0"/>
                <w:color w:val="000000"/>
                <w:kern w:val="0"/>
                <w:sz w:val="24"/>
                <w:szCs w:val="24"/>
                <w:u w:val="none"/>
                <w:lang w:val="en-US" w:eastAsia="zh-CN" w:bidi="ar"/>
              </w:rPr>
              <w:t>4718145</w:t>
            </w:r>
          </w:p>
        </w:tc>
        <w:tc>
          <w:tcPr>
            <w:tcW w:w="2970" w:type="pct"/>
            <w:vMerge w:val="continue"/>
            <w:vAlign w:val="center"/>
          </w:tcPr>
          <w:p w14:paraId="78DF105C">
            <w:pPr>
              <w:spacing w:line="360" w:lineRule="auto"/>
              <w:rPr>
                <w:color w:val="0000FF"/>
                <w:sz w:val="24"/>
              </w:rPr>
            </w:pPr>
          </w:p>
        </w:tc>
      </w:tr>
    </w:tbl>
    <w:p w14:paraId="13B77AFC">
      <w:pPr>
        <w:widowControl/>
        <w:spacing w:line="360" w:lineRule="auto"/>
        <w:ind w:firstLine="480"/>
        <w:rPr>
          <w:color w:val="auto"/>
          <w:sz w:val="24"/>
        </w:rPr>
      </w:pPr>
      <w:r>
        <w:rPr>
          <w:rFonts w:hint="eastAsia"/>
          <w:color w:val="auto"/>
          <w:sz w:val="24"/>
        </w:rPr>
        <w:t>本项目共分4个标段，每个投标人可参与多个标段的投标，但最多只能中1个标段。</w:t>
      </w:r>
    </w:p>
    <w:p w14:paraId="57E5C0A3">
      <w:pPr>
        <w:widowControl/>
        <w:spacing w:line="360" w:lineRule="auto"/>
        <w:ind w:firstLine="480"/>
        <w:rPr>
          <w:rFonts w:hint="eastAsia" w:eastAsia="宋体"/>
          <w:color w:val="0000FF"/>
          <w:sz w:val="24"/>
          <w:lang w:eastAsia="zh-CN"/>
        </w:rPr>
      </w:pPr>
      <w:r>
        <w:rPr>
          <w:rFonts w:hint="eastAsia"/>
          <w:color w:val="auto"/>
          <w:sz w:val="24"/>
        </w:rPr>
        <w:t>6</w:t>
      </w:r>
      <w:r>
        <w:rPr>
          <w:color w:val="auto"/>
          <w:sz w:val="24"/>
        </w:rPr>
        <w:t>.合同履行期限：</w:t>
      </w:r>
      <w:r>
        <w:rPr>
          <w:rFonts w:hint="eastAsia"/>
          <w:color w:val="auto"/>
          <w:sz w:val="24"/>
        </w:rPr>
        <w:t xml:space="preserve"> 三年，合同一年一签，每年考核合格后续签下一年合同 </w:t>
      </w:r>
      <w:r>
        <w:rPr>
          <w:rFonts w:hint="eastAsia"/>
          <w:color w:val="auto"/>
          <w:sz w:val="24"/>
          <w:lang w:eastAsia="zh-CN"/>
        </w:rPr>
        <w:t>。</w:t>
      </w:r>
    </w:p>
    <w:p w14:paraId="5CD14ACF">
      <w:pPr>
        <w:widowControl/>
        <w:spacing w:line="360" w:lineRule="auto"/>
        <w:ind w:firstLine="480"/>
        <w:rPr>
          <w:b/>
          <w:bCs/>
          <w:color w:val="auto"/>
          <w:sz w:val="24"/>
        </w:rPr>
      </w:pPr>
      <w:r>
        <w:rPr>
          <w:rFonts w:hint="eastAsia"/>
          <w:color w:val="auto"/>
          <w:sz w:val="24"/>
        </w:rPr>
        <w:t>7</w:t>
      </w:r>
      <w:r>
        <w:rPr>
          <w:color w:val="auto"/>
          <w:sz w:val="24"/>
        </w:rPr>
        <w:t>.本项目是否接受联合体投标：</w:t>
      </w:r>
      <w:r>
        <w:rPr>
          <w:rFonts w:hint="eastAsia"/>
          <w:color w:val="auto"/>
          <w:sz w:val="24"/>
        </w:rPr>
        <w:t>□</w:t>
      </w:r>
      <w:r>
        <w:rPr>
          <w:color w:val="auto"/>
          <w:sz w:val="24"/>
        </w:rPr>
        <w:t xml:space="preserve">是  </w:t>
      </w:r>
      <w:r>
        <w:rPr>
          <w:rFonts w:hint="eastAsia"/>
          <w:b/>
          <w:bCs/>
          <w:color w:val="auto"/>
          <w:sz w:val="24"/>
        </w:rPr>
        <w:t>√</w:t>
      </w:r>
      <w:r>
        <w:rPr>
          <w:b/>
          <w:bCs/>
          <w:color w:val="auto"/>
          <w:sz w:val="24"/>
        </w:rPr>
        <w:t>否</w:t>
      </w:r>
      <w:r>
        <w:rPr>
          <w:rFonts w:hint="eastAsia"/>
          <w:b/>
          <w:bCs/>
          <w:color w:val="auto"/>
          <w:sz w:val="24"/>
        </w:rPr>
        <w:t>。</w:t>
      </w:r>
    </w:p>
    <w:p w14:paraId="213C4B5C">
      <w:pPr>
        <w:widowControl/>
        <w:spacing w:line="360" w:lineRule="auto"/>
        <w:ind w:firstLine="480"/>
        <w:rPr>
          <w:color w:val="auto"/>
          <w:sz w:val="24"/>
        </w:rPr>
      </w:pPr>
      <w:r>
        <w:rPr>
          <w:rFonts w:hint="eastAsia"/>
          <w:color w:val="auto"/>
          <w:sz w:val="24"/>
        </w:rPr>
        <w:t>8.</w:t>
      </w:r>
      <w:r>
        <w:rPr>
          <w:color w:val="auto"/>
          <w:sz w:val="24"/>
        </w:rPr>
        <w:t>本项目是否接受</w:t>
      </w:r>
      <w:r>
        <w:rPr>
          <w:rFonts w:hint="eastAsia"/>
          <w:color w:val="auto"/>
          <w:sz w:val="24"/>
        </w:rPr>
        <w:t>进口产品</w:t>
      </w:r>
      <w:r>
        <w:rPr>
          <w:color w:val="auto"/>
          <w:sz w:val="24"/>
        </w:rPr>
        <w:t>投标：</w:t>
      </w:r>
      <w:r>
        <w:rPr>
          <w:rFonts w:hint="eastAsia"/>
          <w:color w:val="auto"/>
          <w:sz w:val="24"/>
        </w:rPr>
        <w:t>□</w:t>
      </w:r>
      <w:r>
        <w:rPr>
          <w:color w:val="auto"/>
          <w:sz w:val="24"/>
        </w:rPr>
        <w:t xml:space="preserve">是  </w:t>
      </w:r>
      <w:r>
        <w:rPr>
          <w:rFonts w:hint="eastAsia"/>
          <w:b/>
          <w:bCs/>
          <w:color w:val="auto"/>
          <w:sz w:val="24"/>
        </w:rPr>
        <w:t>√</w:t>
      </w:r>
      <w:r>
        <w:rPr>
          <w:b/>
          <w:bCs/>
          <w:color w:val="auto"/>
          <w:sz w:val="24"/>
        </w:rPr>
        <w:t>否</w:t>
      </w:r>
      <w:r>
        <w:rPr>
          <w:rFonts w:hint="eastAsia"/>
          <w:b/>
          <w:bCs/>
          <w:color w:val="auto"/>
          <w:sz w:val="24"/>
        </w:rPr>
        <w:t>。</w:t>
      </w:r>
    </w:p>
    <w:p w14:paraId="02CAAD68">
      <w:pPr>
        <w:pStyle w:val="190"/>
        <w:spacing w:before="0" w:line="360" w:lineRule="auto"/>
        <w:ind w:firstLine="482"/>
        <w:jc w:val="left"/>
        <w:rPr>
          <w:rFonts w:ascii="Times New Roman" w:hAnsi="Times New Roman" w:eastAsia="宋体"/>
          <w:color w:val="auto"/>
          <w:sz w:val="24"/>
          <w:szCs w:val="24"/>
        </w:rPr>
      </w:pPr>
      <w:bookmarkStart w:id="8" w:name="_Toc35393791"/>
      <w:bookmarkStart w:id="9" w:name="_Toc28359003"/>
      <w:bookmarkStart w:id="10" w:name="_Toc35393622"/>
      <w:bookmarkStart w:id="11" w:name="_Toc28359080"/>
      <w:r>
        <w:rPr>
          <w:rFonts w:ascii="Times New Roman" w:hAnsi="Times New Roman" w:eastAsia="宋体"/>
          <w:color w:val="auto"/>
          <w:sz w:val="24"/>
          <w:szCs w:val="24"/>
        </w:rPr>
        <w:t>二、申请人的资格要求</w:t>
      </w:r>
      <w:bookmarkEnd w:id="8"/>
      <w:bookmarkEnd w:id="9"/>
      <w:bookmarkEnd w:id="10"/>
      <w:bookmarkEnd w:id="11"/>
      <w:r>
        <w:rPr>
          <w:rFonts w:ascii="Times New Roman" w:hAnsi="Times New Roman" w:eastAsia="宋体"/>
          <w:color w:val="auto"/>
          <w:sz w:val="24"/>
          <w:szCs w:val="24"/>
        </w:rPr>
        <w:t>（须同时满足）</w:t>
      </w:r>
    </w:p>
    <w:p w14:paraId="4B0C3BBE">
      <w:pPr>
        <w:spacing w:line="360" w:lineRule="auto"/>
        <w:ind w:firstLine="480"/>
        <w:rPr>
          <w:color w:val="auto"/>
          <w:sz w:val="24"/>
        </w:rPr>
      </w:pPr>
      <w:r>
        <w:rPr>
          <w:color w:val="auto"/>
          <w:sz w:val="24"/>
        </w:rPr>
        <w:t>1.满足《中华人民共和国政府采购法》第二十二条规定</w:t>
      </w:r>
      <w:r>
        <w:rPr>
          <w:rFonts w:hint="eastAsia"/>
          <w:color w:val="auto"/>
          <w:sz w:val="24"/>
        </w:rPr>
        <w:t>以及下列情形：</w:t>
      </w:r>
    </w:p>
    <w:p w14:paraId="0A25EFB4">
      <w:pPr>
        <w:spacing w:line="360" w:lineRule="auto"/>
        <w:ind w:firstLine="480"/>
        <w:rPr>
          <w:color w:val="auto"/>
          <w:sz w:val="24"/>
        </w:rPr>
      </w:pPr>
      <w:r>
        <w:rPr>
          <w:rFonts w:hint="eastAsia"/>
          <w:color w:val="auto"/>
          <w:sz w:val="24"/>
        </w:rPr>
        <w:t>1.1未被“信用中国”网站或“中国政府采购网”网站列入失信被执行人、重大税收违法案件当事人名单、政府采购严重失信行为记录名单；</w:t>
      </w:r>
    </w:p>
    <w:p w14:paraId="59EB7FCD">
      <w:pPr>
        <w:spacing w:line="360" w:lineRule="auto"/>
        <w:ind w:firstLine="480"/>
        <w:rPr>
          <w:color w:val="auto"/>
          <w:sz w:val="24"/>
        </w:rPr>
      </w:pPr>
      <w:r>
        <w:rPr>
          <w:rFonts w:hint="eastAsia"/>
          <w:color w:val="auto"/>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A7353BC">
      <w:pPr>
        <w:spacing w:line="360" w:lineRule="auto"/>
        <w:ind w:firstLine="480"/>
        <w:rPr>
          <w:color w:val="auto"/>
          <w:sz w:val="24"/>
        </w:rPr>
      </w:pPr>
      <w:bookmarkStart w:id="12" w:name="_Toc28359081"/>
      <w:bookmarkStart w:id="13" w:name="_Toc28359004"/>
      <w:r>
        <w:rPr>
          <w:color w:val="auto"/>
          <w:sz w:val="24"/>
        </w:rPr>
        <w:t>2.落实政府采购政策需满足的资格要求：</w:t>
      </w:r>
    </w:p>
    <w:p w14:paraId="34297786">
      <w:pPr>
        <w:spacing w:line="360" w:lineRule="auto"/>
        <w:ind w:firstLine="480"/>
        <w:rPr>
          <w:color w:val="auto"/>
          <w:sz w:val="24"/>
        </w:rPr>
      </w:pPr>
      <w:r>
        <w:rPr>
          <w:color w:val="auto"/>
          <w:sz w:val="24"/>
        </w:rPr>
        <w:t>2.1 中小企业政策</w:t>
      </w:r>
    </w:p>
    <w:p w14:paraId="64823085">
      <w:pPr>
        <w:spacing w:line="360" w:lineRule="auto"/>
        <w:ind w:firstLine="480"/>
        <w:rPr>
          <w:rFonts w:ascii="宋体" w:hAnsi="宋体"/>
          <w:b/>
          <w:bCs/>
          <w:color w:val="auto"/>
          <w:sz w:val="24"/>
        </w:rPr>
      </w:pPr>
      <w:r>
        <w:rPr>
          <w:rFonts w:hint="eastAsia" w:ascii="宋体" w:hAnsi="宋体"/>
          <w:b/>
          <w:bCs/>
          <w:color w:val="auto"/>
          <w:sz w:val="24"/>
        </w:rPr>
        <w:t>☑本项目专门面向中小企业预留采购份额。</w:t>
      </w:r>
    </w:p>
    <w:p w14:paraId="7281443D">
      <w:pPr>
        <w:spacing w:line="360" w:lineRule="auto"/>
        <w:ind w:firstLine="480"/>
        <w:rPr>
          <w:i/>
          <w:iCs/>
          <w:sz w:val="24"/>
          <w:u w:val="single"/>
        </w:rPr>
      </w:pPr>
      <w:r>
        <w:rPr>
          <w:sz w:val="24"/>
        </w:rPr>
        <w:t>3.本项目的特定资格要求：</w:t>
      </w:r>
    </w:p>
    <w:p w14:paraId="267C88C8">
      <w:pPr>
        <w:spacing w:line="360" w:lineRule="auto"/>
        <w:ind w:firstLine="480"/>
        <w:rPr>
          <w:color w:val="auto"/>
          <w:sz w:val="24"/>
        </w:rPr>
      </w:pPr>
      <w:r>
        <w:rPr>
          <w:color w:val="auto"/>
          <w:sz w:val="24"/>
        </w:rPr>
        <w:t>3.1本项目是否接受分支机构参与投标：</w:t>
      </w:r>
      <w:r>
        <w:rPr>
          <w:rFonts w:hint="eastAsia" w:ascii="宋体" w:hAnsi="宋体"/>
          <w:color w:val="auto"/>
        </w:rPr>
        <w:t>□</w:t>
      </w:r>
      <w:r>
        <w:rPr>
          <w:rFonts w:ascii="宋体" w:hAnsi="宋体"/>
          <w:color w:val="auto"/>
          <w:sz w:val="24"/>
        </w:rPr>
        <w:t xml:space="preserve">是 </w:t>
      </w:r>
      <w:r>
        <w:rPr>
          <w:rFonts w:hint="eastAsia"/>
          <w:b/>
          <w:bCs/>
          <w:color w:val="auto"/>
          <w:sz w:val="24"/>
        </w:rPr>
        <w:t>√否；</w:t>
      </w:r>
    </w:p>
    <w:p w14:paraId="6E254D10">
      <w:pPr>
        <w:spacing w:line="360" w:lineRule="auto"/>
        <w:ind w:firstLine="480"/>
        <w:rPr>
          <w:color w:val="auto"/>
          <w:sz w:val="24"/>
        </w:rPr>
      </w:pPr>
      <w:r>
        <w:rPr>
          <w:color w:val="auto"/>
          <w:sz w:val="24"/>
        </w:rPr>
        <w:t>3.2本项目是否属于政府购买服务：</w:t>
      </w:r>
      <w:r>
        <w:rPr>
          <w:rFonts w:ascii="宋体" w:hAnsi="宋体"/>
          <w:color w:val="auto"/>
          <w:sz w:val="24"/>
        </w:rPr>
        <w:t>是</w:t>
      </w:r>
      <w:r>
        <w:rPr>
          <w:rFonts w:hint="eastAsia"/>
          <w:color w:val="auto"/>
          <w:sz w:val="24"/>
        </w:rPr>
        <w:t>，公益一类事业单位、使用事业编制且由财政拨款保障的群团组织，不得作为承接主体。</w:t>
      </w:r>
    </w:p>
    <w:p w14:paraId="3E1BB4D1">
      <w:pPr>
        <w:tabs>
          <w:tab w:val="left" w:pos="900"/>
          <w:tab w:val="left" w:pos="1134"/>
          <w:tab w:val="left" w:pos="1589"/>
          <w:tab w:val="left" w:pos="5521"/>
        </w:tabs>
        <w:spacing w:line="360" w:lineRule="auto"/>
        <w:ind w:firstLine="480"/>
        <w:rPr>
          <w:color w:val="auto"/>
          <w:sz w:val="24"/>
        </w:rPr>
      </w:pPr>
      <w:r>
        <w:rPr>
          <w:color w:val="auto"/>
          <w:sz w:val="24"/>
        </w:rPr>
        <w:t>3.3其他特定资格要求：</w:t>
      </w:r>
      <w:r>
        <w:rPr>
          <w:rFonts w:hint="eastAsia"/>
          <w:color w:val="auto"/>
          <w:sz w:val="24"/>
        </w:rPr>
        <w:t>/</w:t>
      </w:r>
    </w:p>
    <w:bookmarkEnd w:id="12"/>
    <w:bookmarkEnd w:id="13"/>
    <w:p w14:paraId="3DFE0420">
      <w:pPr>
        <w:pStyle w:val="190"/>
        <w:widowControl/>
        <w:spacing w:before="0" w:line="360" w:lineRule="auto"/>
        <w:ind w:firstLine="482"/>
        <w:jc w:val="left"/>
        <w:rPr>
          <w:rFonts w:ascii="Times New Roman" w:hAnsi="Times New Roman" w:eastAsia="宋体"/>
          <w:color w:val="auto"/>
          <w:sz w:val="24"/>
          <w:szCs w:val="24"/>
        </w:rPr>
      </w:pPr>
      <w:bookmarkStart w:id="14" w:name="_Toc35393792"/>
      <w:bookmarkStart w:id="15" w:name="_Toc35393623"/>
      <w:r>
        <w:rPr>
          <w:rFonts w:ascii="Times New Roman" w:hAnsi="Times New Roman" w:eastAsia="宋体"/>
          <w:color w:val="auto"/>
          <w:sz w:val="24"/>
          <w:szCs w:val="24"/>
        </w:rPr>
        <w:t>三、获取招标文件</w:t>
      </w:r>
      <w:bookmarkEnd w:id="14"/>
      <w:bookmarkEnd w:id="15"/>
    </w:p>
    <w:p w14:paraId="2B791197">
      <w:pPr>
        <w:spacing w:line="360" w:lineRule="auto"/>
        <w:ind w:firstLine="540"/>
        <w:rPr>
          <w:rFonts w:ascii="宋体" w:hAnsi="宋体" w:cs="宋体"/>
          <w:sz w:val="24"/>
        </w:rPr>
      </w:pPr>
      <w:bookmarkStart w:id="16" w:name="_Toc28359082"/>
      <w:bookmarkStart w:id="17" w:name="_Toc28359005"/>
      <w:bookmarkStart w:id="18" w:name="_Toc35393793"/>
      <w:bookmarkStart w:id="19" w:name="_Toc35393624"/>
      <w:r>
        <w:rPr>
          <w:rFonts w:hint="eastAsia" w:ascii="宋体" w:hAnsi="宋体" w:cs="宋体"/>
          <w:sz w:val="24"/>
        </w:rPr>
        <w:t>1.时间：</w:t>
      </w:r>
      <w:r>
        <w:rPr>
          <w:rFonts w:hint="eastAsia"/>
          <w:sz w:val="24"/>
          <w:lang w:bidi="ar"/>
        </w:rPr>
        <w:t>自招标公告发布之日起5个工作日。</w:t>
      </w:r>
    </w:p>
    <w:p w14:paraId="70A88F8E">
      <w:pPr>
        <w:spacing w:line="360" w:lineRule="auto"/>
        <w:ind w:firstLine="540"/>
        <w:rPr>
          <w:sz w:val="24"/>
          <w:lang w:bidi="ar"/>
        </w:rPr>
      </w:pPr>
      <w:r>
        <w:rPr>
          <w:rFonts w:hint="eastAsia"/>
          <w:sz w:val="24"/>
          <w:lang w:bidi="ar"/>
        </w:rPr>
        <w:t>2.获取方式：</w:t>
      </w:r>
      <w:bookmarkStart w:id="20" w:name="_Toc38985266"/>
      <w:r>
        <w:rPr>
          <w:rFonts w:hint="eastAsia"/>
          <w:sz w:val="24"/>
          <w:lang w:bidi="ar"/>
        </w:rPr>
        <w:t>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p>
    <w:p w14:paraId="6408CB77">
      <w:pPr>
        <w:pStyle w:val="268"/>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B6F61AB">
      <w:pPr>
        <w:spacing w:line="360" w:lineRule="auto"/>
        <w:ind w:firstLine="480"/>
        <w:rPr>
          <w:sz w:val="24"/>
          <w:lang w:bidi="ar"/>
        </w:rPr>
      </w:pPr>
      <w:r>
        <w:rPr>
          <w:sz w:val="24"/>
          <w:lang w:bidi="ar"/>
        </w:rPr>
        <w:t>4</w:t>
      </w:r>
      <w:r>
        <w:rPr>
          <w:rFonts w:hint="eastAsia"/>
          <w:sz w:val="24"/>
          <w:lang w:bidi="ar"/>
        </w:rPr>
        <w:t>. 投标保证金：本项目不收取投标保证金。</w:t>
      </w:r>
    </w:p>
    <w:p w14:paraId="4F868104">
      <w:pPr>
        <w:pStyle w:val="190"/>
        <w:widowControl/>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四、提交投标文件</w:t>
      </w:r>
      <w:bookmarkEnd w:id="16"/>
      <w:bookmarkEnd w:id="17"/>
      <w:r>
        <w:rPr>
          <w:rFonts w:ascii="Times New Roman" w:hAnsi="Times New Roman" w:eastAsia="宋体"/>
          <w:sz w:val="24"/>
          <w:szCs w:val="24"/>
        </w:rPr>
        <w:t>截止时间、开标时间和地点</w:t>
      </w:r>
      <w:bookmarkEnd w:id="18"/>
      <w:bookmarkEnd w:id="19"/>
    </w:p>
    <w:p w14:paraId="79315657">
      <w:pPr>
        <w:spacing w:line="360" w:lineRule="auto"/>
        <w:ind w:firstLine="480"/>
        <w:rPr>
          <w:rFonts w:ascii="宋体" w:hAnsi="宋体"/>
          <w:bCs/>
          <w:sz w:val="24"/>
          <w:u w:val="single"/>
        </w:rPr>
      </w:pPr>
      <w:bookmarkStart w:id="21" w:name="_Toc35393794"/>
      <w:bookmarkStart w:id="22" w:name="_Toc28359084"/>
      <w:bookmarkStart w:id="23" w:name="_Toc28359007"/>
      <w:bookmarkStart w:id="24" w:name="_Toc35393625"/>
      <w:r>
        <w:rPr>
          <w:rFonts w:hint="eastAsia"/>
          <w:sz w:val="24"/>
          <w:lang w:bidi="ar"/>
        </w:rPr>
        <w:t>1、</w:t>
      </w:r>
      <w:r>
        <w:rPr>
          <w:sz w:val="24"/>
          <w:lang w:bidi="ar"/>
        </w:rPr>
        <w:t>投标截止时间、开标时间：</w:t>
      </w:r>
      <w:r>
        <w:rPr>
          <w:rFonts w:ascii="宋体" w:hAnsi="宋体"/>
          <w:color w:val="C00000"/>
          <w:sz w:val="24"/>
          <w:u w:val="single"/>
        </w:rPr>
        <w:t xml:space="preserve"> </w:t>
      </w:r>
      <w:r>
        <w:rPr>
          <w:rFonts w:hint="eastAsia" w:ascii="宋体" w:hAnsi="宋体"/>
          <w:color w:val="C00000"/>
          <w:sz w:val="24"/>
          <w:u w:val="single"/>
        </w:rPr>
        <w:t>202</w:t>
      </w:r>
      <w:r>
        <w:rPr>
          <w:rFonts w:hint="eastAsia" w:ascii="宋体" w:hAnsi="宋体"/>
          <w:color w:val="C00000"/>
          <w:sz w:val="24"/>
          <w:u w:val="single"/>
          <w:lang w:val="en-US" w:eastAsia="zh-CN"/>
        </w:rPr>
        <w:t>6</w:t>
      </w:r>
      <w:r>
        <w:rPr>
          <w:rFonts w:hint="eastAsia" w:ascii="宋体" w:hAnsi="宋体"/>
          <w:bCs/>
          <w:color w:val="C00000"/>
          <w:sz w:val="24"/>
          <w:u w:val="single"/>
        </w:rPr>
        <w:t>年</w:t>
      </w:r>
      <w:r>
        <w:rPr>
          <w:rFonts w:hint="eastAsia" w:ascii="宋体" w:hAnsi="宋体"/>
          <w:bCs/>
          <w:color w:val="C00000"/>
          <w:sz w:val="24"/>
          <w:u w:val="single"/>
          <w:lang w:val="en-US" w:eastAsia="zh-CN"/>
        </w:rPr>
        <w:t>02</w:t>
      </w:r>
      <w:r>
        <w:rPr>
          <w:rFonts w:hint="eastAsia" w:ascii="宋体" w:hAnsi="宋体"/>
          <w:bCs/>
          <w:color w:val="C00000"/>
          <w:sz w:val="24"/>
          <w:u w:val="single"/>
        </w:rPr>
        <w:t>月</w:t>
      </w:r>
      <w:r>
        <w:rPr>
          <w:rFonts w:hint="eastAsia" w:ascii="宋体" w:hAnsi="宋体"/>
          <w:bCs/>
          <w:color w:val="C00000"/>
          <w:sz w:val="24"/>
          <w:u w:val="single"/>
          <w:lang w:val="en-US" w:eastAsia="zh-CN"/>
        </w:rPr>
        <w:t>03</w:t>
      </w:r>
      <w:r>
        <w:rPr>
          <w:rFonts w:hint="eastAsia" w:ascii="宋体" w:hAnsi="宋体"/>
          <w:bCs/>
          <w:color w:val="C00000"/>
          <w:sz w:val="24"/>
          <w:u w:val="single"/>
        </w:rPr>
        <w:t>日</w:t>
      </w:r>
      <w:r>
        <w:rPr>
          <w:rFonts w:hint="eastAsia" w:ascii="宋体" w:hAnsi="宋体"/>
          <w:bCs/>
          <w:color w:val="C00000"/>
          <w:sz w:val="24"/>
          <w:u w:val="single"/>
          <w:lang w:val="en-US" w:eastAsia="zh-CN"/>
        </w:rPr>
        <w:t>09</w:t>
      </w:r>
      <w:r>
        <w:rPr>
          <w:rFonts w:hint="eastAsia" w:ascii="宋体" w:hAnsi="宋体"/>
          <w:bCs/>
          <w:color w:val="C00000"/>
          <w:sz w:val="24"/>
          <w:u w:val="single"/>
        </w:rPr>
        <w:t>点</w:t>
      </w:r>
      <w:r>
        <w:rPr>
          <w:rFonts w:hint="eastAsia" w:ascii="宋体" w:hAnsi="宋体"/>
          <w:bCs/>
          <w:color w:val="C00000"/>
          <w:sz w:val="24"/>
          <w:u w:val="single"/>
          <w:lang w:val="en-US" w:eastAsia="zh-CN"/>
        </w:rPr>
        <w:t>30</w:t>
      </w:r>
      <w:r>
        <w:rPr>
          <w:rFonts w:hint="eastAsia" w:ascii="宋体" w:hAnsi="宋体"/>
          <w:bCs/>
          <w:color w:val="C00000"/>
          <w:sz w:val="24"/>
          <w:u w:val="single"/>
        </w:rPr>
        <w:t>分</w:t>
      </w:r>
      <w:r>
        <w:rPr>
          <w:bCs/>
          <w:color w:val="C00000"/>
          <w:sz w:val="24"/>
          <w:lang w:bidi="ar"/>
        </w:rPr>
        <w:t>（北京时间）</w:t>
      </w:r>
      <w:r>
        <w:rPr>
          <w:rFonts w:hint="eastAsia" w:ascii="宋体" w:hAnsi="宋体"/>
          <w:bCs/>
          <w:color w:val="C00000"/>
          <w:sz w:val="24"/>
        </w:rPr>
        <w:t>。</w:t>
      </w:r>
    </w:p>
    <w:p w14:paraId="115176D2">
      <w:pPr>
        <w:spacing w:line="360" w:lineRule="auto"/>
        <w:ind w:firstLine="480"/>
        <w:rPr>
          <w:rFonts w:ascii="宋体" w:hAnsi="宋体"/>
          <w:bCs/>
          <w:sz w:val="24"/>
          <w:u w:val="single"/>
        </w:rPr>
      </w:pPr>
      <w:r>
        <w:rPr>
          <w:rFonts w:hint="eastAsia" w:ascii="宋体" w:hAnsi="宋体"/>
          <w:sz w:val="24"/>
        </w:rPr>
        <w:t xml:space="preserve">2.地点：“苏采云”政府采购一体化平台 </w:t>
      </w:r>
    </w:p>
    <w:p w14:paraId="05CE7EF9">
      <w:pPr>
        <w:pStyle w:val="190"/>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五、公告期限</w:t>
      </w:r>
      <w:bookmarkEnd w:id="21"/>
      <w:bookmarkEnd w:id="22"/>
      <w:bookmarkEnd w:id="23"/>
      <w:bookmarkEnd w:id="24"/>
    </w:p>
    <w:p w14:paraId="491E0E27">
      <w:pPr>
        <w:spacing w:line="360" w:lineRule="auto"/>
        <w:ind w:firstLine="480"/>
        <w:rPr>
          <w:sz w:val="24"/>
        </w:rPr>
      </w:pPr>
      <w:r>
        <w:rPr>
          <w:sz w:val="24"/>
        </w:rPr>
        <w:t>自本公告发布之日起5个工作日。</w:t>
      </w:r>
    </w:p>
    <w:p w14:paraId="1422CBBE">
      <w:pPr>
        <w:pStyle w:val="190"/>
        <w:spacing w:before="0" w:line="360" w:lineRule="auto"/>
        <w:ind w:firstLine="482"/>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70D86CC3">
      <w:pPr>
        <w:spacing w:line="360" w:lineRule="auto"/>
        <w:ind w:firstLine="480"/>
        <w:rPr>
          <w:sz w:val="24"/>
          <w:lang w:val="zh-TW" w:bidi="ar"/>
        </w:rPr>
      </w:pPr>
      <w:r>
        <w:rPr>
          <w:sz w:val="24"/>
          <w:lang w:bidi="ar"/>
        </w:rPr>
        <w:t>1</w:t>
      </w:r>
      <w:r>
        <w:rPr>
          <w:rFonts w:hint="eastAsia"/>
          <w:sz w:val="24"/>
          <w:lang w:val="zh-TW" w:bidi="ar"/>
        </w:rPr>
        <w:t>.关于常州市中小企业政府采购信用融资：</w:t>
      </w:r>
    </w:p>
    <w:p w14:paraId="1E78E4CF">
      <w:pPr>
        <w:spacing w:line="360" w:lineRule="auto"/>
        <w:ind w:firstLine="480"/>
        <w:rPr>
          <w:sz w:val="24"/>
          <w:lang w:val="zh-TW" w:bidi="ar"/>
        </w:rPr>
      </w:pPr>
      <w:r>
        <w:rPr>
          <w:rFonts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3BE159">
      <w:pPr>
        <w:pStyle w:val="190"/>
        <w:spacing w:before="0" w:line="360" w:lineRule="auto"/>
        <w:ind w:firstLine="482"/>
        <w:jc w:val="left"/>
        <w:rPr>
          <w:rFonts w:ascii="Times New Roman" w:hAnsi="Times New Roman" w:eastAsia="宋体"/>
          <w:sz w:val="24"/>
          <w:szCs w:val="24"/>
        </w:rPr>
      </w:pPr>
      <w:bookmarkStart w:id="27" w:name="_Toc35393796"/>
      <w:bookmarkStart w:id="28" w:name="_Toc28359008"/>
      <w:bookmarkStart w:id="29" w:name="_Toc28359085"/>
      <w:bookmarkStart w:id="30" w:name="_Toc35393627"/>
      <w:r>
        <w:rPr>
          <w:rFonts w:ascii="Times New Roman" w:hAnsi="Times New Roman" w:eastAsia="宋体"/>
          <w:sz w:val="24"/>
          <w:szCs w:val="24"/>
        </w:rPr>
        <w:t>七、对本次招标提出询问，请按以下方式联系。</w:t>
      </w:r>
      <w:bookmarkEnd w:id="27"/>
      <w:bookmarkEnd w:id="28"/>
      <w:bookmarkEnd w:id="29"/>
      <w:bookmarkEnd w:id="30"/>
    </w:p>
    <w:p w14:paraId="23F8DDFA">
      <w:pPr>
        <w:widowControl/>
        <w:spacing w:line="360" w:lineRule="auto"/>
        <w:ind w:firstLine="482"/>
        <w:jc w:val="left"/>
        <w:rPr>
          <w:b/>
          <w:sz w:val="24"/>
        </w:rPr>
      </w:pPr>
      <w:r>
        <w:rPr>
          <w:b/>
          <w:sz w:val="24"/>
        </w:rPr>
        <w:t>1</w:t>
      </w:r>
      <w:r>
        <w:rPr>
          <w:rFonts w:hint="eastAsia"/>
          <w:b/>
          <w:sz w:val="24"/>
        </w:rPr>
        <w:t>、</w:t>
      </w:r>
      <w:r>
        <w:rPr>
          <w:b/>
          <w:sz w:val="24"/>
        </w:rPr>
        <w:t>采购人信息</w:t>
      </w:r>
    </w:p>
    <w:p w14:paraId="1188A720">
      <w:pPr>
        <w:widowControl/>
        <w:spacing w:line="360" w:lineRule="auto"/>
        <w:ind w:firstLine="480"/>
        <w:jc w:val="left"/>
        <w:rPr>
          <w:rFonts w:ascii="宋体" w:hAnsi="宋体"/>
          <w:sz w:val="24"/>
        </w:rPr>
      </w:pPr>
      <w:bookmarkStart w:id="31" w:name="_Toc28359086"/>
      <w:bookmarkStart w:id="32" w:name="_Toc28359009"/>
      <w:r>
        <w:rPr>
          <w:rFonts w:hint="eastAsia" w:ascii="宋体" w:hAnsi="宋体"/>
          <w:sz w:val="24"/>
        </w:rPr>
        <w:t>名称：</w:t>
      </w:r>
      <w:r>
        <w:rPr>
          <w:rFonts w:hint="eastAsia" w:ascii="宋体" w:hAnsi="宋体" w:cs="宋体"/>
          <w:sz w:val="24"/>
        </w:rPr>
        <w:t>常州市武进区南夏墅街道办事处</w:t>
      </w:r>
    </w:p>
    <w:p w14:paraId="35E16CA6">
      <w:pPr>
        <w:spacing w:line="360" w:lineRule="auto"/>
        <w:ind w:firstLine="480"/>
        <w:rPr>
          <w:rFonts w:ascii="宋体" w:hAnsi="宋体"/>
          <w:sz w:val="24"/>
        </w:rPr>
      </w:pPr>
      <w:r>
        <w:rPr>
          <w:rFonts w:hint="eastAsia" w:ascii="宋体" w:hAnsi="宋体"/>
          <w:sz w:val="24"/>
        </w:rPr>
        <w:t>地址：常州市武进区南塘路108号</w:t>
      </w:r>
    </w:p>
    <w:p w14:paraId="54417CCE">
      <w:pPr>
        <w:spacing w:line="360" w:lineRule="auto"/>
        <w:ind w:firstLine="480"/>
        <w:rPr>
          <w:rFonts w:ascii="宋体" w:hAnsi="宋体"/>
          <w:sz w:val="24"/>
        </w:rPr>
      </w:pPr>
      <w:r>
        <w:rPr>
          <w:rFonts w:hint="eastAsia" w:ascii="宋体" w:hAnsi="宋体"/>
          <w:sz w:val="24"/>
        </w:rPr>
        <w:t>联系人：夏先生</w:t>
      </w:r>
    </w:p>
    <w:p w14:paraId="55050074">
      <w:pPr>
        <w:spacing w:line="360" w:lineRule="auto"/>
        <w:ind w:firstLine="480"/>
        <w:rPr>
          <w:rFonts w:ascii="宋体" w:hAnsi="宋体"/>
          <w:sz w:val="24"/>
        </w:rPr>
      </w:pPr>
      <w:r>
        <w:rPr>
          <w:rFonts w:hint="eastAsia" w:ascii="宋体" w:hAnsi="宋体"/>
          <w:sz w:val="24"/>
        </w:rPr>
        <w:t>联系方式：0519-86491827</w:t>
      </w:r>
    </w:p>
    <w:p w14:paraId="31C482AD">
      <w:pPr>
        <w:widowControl/>
        <w:spacing w:line="360" w:lineRule="auto"/>
        <w:ind w:firstLine="482"/>
        <w:jc w:val="left"/>
        <w:rPr>
          <w:b/>
          <w:sz w:val="24"/>
        </w:rPr>
      </w:pPr>
      <w:r>
        <w:rPr>
          <w:b/>
          <w:sz w:val="24"/>
        </w:rPr>
        <w:t>2</w:t>
      </w:r>
      <w:r>
        <w:rPr>
          <w:rFonts w:hint="eastAsia"/>
          <w:b/>
          <w:sz w:val="24"/>
        </w:rPr>
        <w:t>、</w:t>
      </w:r>
      <w:bookmarkEnd w:id="31"/>
      <w:bookmarkEnd w:id="32"/>
      <w:r>
        <w:rPr>
          <w:rFonts w:hint="eastAsia"/>
          <w:b/>
          <w:sz w:val="24"/>
        </w:rPr>
        <w:t>采购代理机构信息</w:t>
      </w:r>
    </w:p>
    <w:p w14:paraId="3CF75E77">
      <w:pPr>
        <w:spacing w:line="360" w:lineRule="auto"/>
        <w:ind w:firstLine="480"/>
        <w:rPr>
          <w:rFonts w:ascii="宋体" w:hAnsi="宋体"/>
          <w:sz w:val="24"/>
        </w:rPr>
      </w:pPr>
      <w:bookmarkStart w:id="33" w:name="_Toc28359087"/>
      <w:bookmarkStart w:id="34" w:name="_Toc28359010"/>
      <w:r>
        <w:rPr>
          <w:rFonts w:hint="eastAsia" w:ascii="宋体" w:hAnsi="宋体"/>
          <w:sz w:val="24"/>
        </w:rPr>
        <w:t>名称：昇通咨询管理(江苏)有限公司</w:t>
      </w:r>
    </w:p>
    <w:p w14:paraId="3412C497">
      <w:pPr>
        <w:spacing w:line="360" w:lineRule="auto"/>
        <w:ind w:firstLine="480"/>
        <w:rPr>
          <w:rFonts w:ascii="宋体" w:hAnsi="宋体"/>
          <w:sz w:val="24"/>
        </w:rPr>
      </w:pPr>
      <w:r>
        <w:rPr>
          <w:rFonts w:hint="eastAsia" w:ascii="宋体" w:hAnsi="宋体"/>
          <w:sz w:val="24"/>
        </w:rPr>
        <w:t>地址：常州市武进区牛塘镇卢家新园26号楼2F</w:t>
      </w:r>
    </w:p>
    <w:p w14:paraId="4BA9E1D8">
      <w:pPr>
        <w:spacing w:line="360" w:lineRule="auto"/>
        <w:ind w:firstLine="480"/>
        <w:rPr>
          <w:rFonts w:ascii="宋体" w:hAnsi="宋体"/>
          <w:sz w:val="24"/>
        </w:rPr>
      </w:pPr>
      <w:r>
        <w:rPr>
          <w:rFonts w:hint="eastAsia" w:ascii="宋体" w:hAnsi="宋体"/>
          <w:sz w:val="24"/>
        </w:rPr>
        <w:t>联系人：刘女士</w:t>
      </w:r>
    </w:p>
    <w:p w14:paraId="209B1B59">
      <w:pPr>
        <w:spacing w:line="360" w:lineRule="auto"/>
        <w:ind w:firstLine="480"/>
        <w:rPr>
          <w:rFonts w:ascii="宋体" w:hAnsi="宋体"/>
          <w:sz w:val="24"/>
        </w:rPr>
      </w:pPr>
      <w:r>
        <w:rPr>
          <w:rFonts w:hint="eastAsia" w:ascii="宋体" w:hAnsi="宋体"/>
          <w:sz w:val="24"/>
        </w:rPr>
        <w:t>联系方式：0519-88558559</w:t>
      </w:r>
    </w:p>
    <w:p w14:paraId="2C16E010">
      <w:pPr>
        <w:pStyle w:val="268"/>
        <w:spacing w:line="360" w:lineRule="auto"/>
        <w:ind w:firstLine="482"/>
        <w:rPr>
          <w:rFonts w:ascii="Times New Roman" w:hAnsi="Times New Roman" w:cs="Times New Roman"/>
          <w:b/>
        </w:rPr>
      </w:pPr>
      <w:r>
        <w:rPr>
          <w:rFonts w:ascii="Times New Roman" w:hAnsi="Times New Roman" w:cs="Times New Roman"/>
          <w:b/>
        </w:rPr>
        <w:t>3</w:t>
      </w:r>
      <w:r>
        <w:rPr>
          <w:rFonts w:hint="eastAsia" w:ascii="Times New Roman" w:hAnsi="Times New Roman" w:cs="Times New Roman"/>
          <w:b/>
        </w:rPr>
        <w:t>、电子化招投标技术支持电话：0519-85588210</w:t>
      </w:r>
      <w:r>
        <w:rPr>
          <w:rFonts w:ascii="Times New Roman" w:hAnsi="Times New Roman" w:cs="Times New Roman"/>
          <w:b/>
        </w:rPr>
        <w:t>/ 0519-85588163</w:t>
      </w:r>
    </w:p>
    <w:p w14:paraId="475CFCD8">
      <w:pPr>
        <w:keepNext/>
        <w:keepLines/>
        <w:spacing w:line="360" w:lineRule="auto"/>
        <w:ind w:firstLine="373"/>
        <w:outlineLvl w:val="2"/>
        <w:rPr>
          <w:b/>
          <w:sz w:val="24"/>
        </w:rPr>
      </w:pPr>
      <w:r>
        <w:rPr>
          <w:rFonts w:hint="eastAsia"/>
          <w:b/>
          <w:sz w:val="24"/>
        </w:rPr>
        <w:t>八、其他</w:t>
      </w:r>
      <w:bookmarkEnd w:id="7"/>
    </w:p>
    <w:p w14:paraId="5B70EF23">
      <w:pPr>
        <w:tabs>
          <w:tab w:val="left" w:pos="900"/>
        </w:tabs>
        <w:spacing w:line="360" w:lineRule="auto"/>
        <w:ind w:firstLine="480"/>
        <w:rPr>
          <w:rFonts w:ascii="宋体" w:hAnsi="宋体"/>
          <w:bCs/>
          <w:sz w:val="24"/>
        </w:rPr>
      </w:pPr>
      <w:bookmarkStart w:id="35" w:name="_Hlk150161828"/>
      <w:r>
        <w:rPr>
          <w:rFonts w:ascii="宋体" w:hAnsi="宋体"/>
          <w:sz w:val="24"/>
          <w:szCs w:val="21"/>
        </w:rPr>
        <w:t>1</w:t>
      </w:r>
      <w:r>
        <w:rPr>
          <w:rFonts w:hint="eastAsia" w:ascii="宋体" w:hAnsi="宋体"/>
          <w:bCs/>
          <w:sz w:val="24"/>
        </w:rPr>
        <w:t>、根据江苏省财政厅《关于更换全省政府采购交易系统CA数字证书和电子签章的通知》（苏财购〔2023〕101号），</w:t>
      </w:r>
      <w:r>
        <w:rPr>
          <w:rFonts w:hint="eastAsia" w:ascii="宋体" w:hAnsi="宋体"/>
          <w:sz w:val="24"/>
        </w:rPr>
        <w:t>“苏采云”政府采购交易系统（以下简称苏采云系统）</w:t>
      </w:r>
      <w:r>
        <w:rPr>
          <w:rFonts w:hint="eastAsia" w:ascii="宋体" w:hAnsi="宋体"/>
          <w:bCs/>
          <w:sz w:val="24"/>
        </w:rPr>
        <w:t>的CA数字证书、电子签章已更换为江苏省电子政务证书认证中心CA和方正国际软件（北京）有限公司电子签章。如果投标人通过</w:t>
      </w:r>
      <w:r>
        <w:rPr>
          <w:rFonts w:hint="eastAsia" w:ascii="宋体" w:hAnsi="宋体"/>
          <w:sz w:val="24"/>
        </w:rPr>
        <w:t>苏采云系统</w:t>
      </w:r>
      <w:r>
        <w:rPr>
          <w:rFonts w:hint="eastAsia" w:ascii="宋体" w:hAnsi="宋体"/>
          <w:bCs/>
          <w:sz w:val="24"/>
        </w:rPr>
        <w:t>参与政府采购项目，需要更换CA数字证书和电子签章。</w:t>
      </w:r>
    </w:p>
    <w:p w14:paraId="7860FE65">
      <w:pPr>
        <w:pStyle w:val="268"/>
        <w:spacing w:line="360" w:lineRule="auto"/>
        <w:ind w:firstLine="480"/>
        <w:rPr>
          <w:rFonts w:ascii="宋体" w:hAnsi="宋体" w:cs="Times New Roman"/>
          <w:bCs/>
        </w:rPr>
      </w:pPr>
      <w:r>
        <w:rPr>
          <w:rFonts w:hint="eastAsia" w:ascii="宋体" w:hAnsi="宋体" w:cs="Times New Roman"/>
          <w:bCs/>
        </w:rPr>
        <w:t>领取CA和办理电子签章请至常州市政务服务中心1-1号四楼大厅CA办理窗口办理，或者登录常州市政府采购网“下载中心”，下载并查阅 “</w:t>
      </w:r>
      <w:r>
        <w:fldChar w:fldCharType="begin"/>
      </w:r>
      <w:r>
        <w:instrText xml:space="preserve"> HYPERLINK "http://zfcg.changzhou.gov.cn/html/ns/down/905782119756819.html" \o "江苏省政府采购数字证书CA及电子签章办理指南" </w:instrText>
      </w:r>
      <w:r>
        <w:fldChar w:fldCharType="separate"/>
      </w:r>
      <w:r>
        <w:rPr>
          <w:rFonts w:hint="eastAsia" w:ascii="宋体" w:hAnsi="宋体" w:cs="Times New Roman"/>
          <w:bCs/>
        </w:rPr>
        <w:t>江苏省政府采购数字证书CA及电子签章办理指南</w:t>
      </w:r>
      <w:r>
        <w:rPr>
          <w:rFonts w:hint="eastAsia" w:ascii="宋体" w:hAnsi="宋体" w:cs="Times New Roman"/>
          <w:bCs/>
        </w:rPr>
        <w:fldChar w:fldCharType="end"/>
      </w:r>
      <w:r>
        <w:fldChar w:fldCharType="begin"/>
      </w:r>
      <w:r>
        <w:instrText xml:space="preserve"> HYPERLINK "http://zfcg.changzhou.gov.cn/html/ns/down/905782119756819.html" \o "江苏省政府采购数字证书CA及电子签章办理指南" </w:instrText>
      </w:r>
      <w:r>
        <w:fldChar w:fldCharType="separate"/>
      </w:r>
      <w:r>
        <w:rPr>
          <w:rFonts w:hint="eastAsia" w:ascii="宋体" w:hAnsi="宋体" w:cs="Times New Roman"/>
          <w:bCs/>
        </w:rPr>
        <w:t>”。具体办理指南和操作手册见常州市政府采购网——《“苏采云”系统供应商操作手册》（以下简称《操作手册》），</w:t>
      </w:r>
      <w:r>
        <w:rPr>
          <w:rFonts w:hint="eastAsia" w:ascii="宋体" w:hAnsi="宋体" w:cs="Times New Roman"/>
          <w:bCs/>
        </w:rPr>
        <w:fldChar w:fldCharType="end"/>
      </w:r>
      <w:r>
        <w:fldChar w:fldCharType="begin"/>
      </w:r>
      <w:r>
        <w:instrText xml:space="preserve"> HYPERLINK "http://www.ccgp-jiangsu.gov.cn/jiangsu/zlxz/ee/ee3a4bc5a3454aa2b0d9312230633ce9.html" </w:instrText>
      </w:r>
      <w:r>
        <w:fldChar w:fldCharType="separate"/>
      </w:r>
      <w:r>
        <w:rPr>
          <w:rFonts w:ascii="宋体" w:hAnsi="宋体" w:cs="Times New Roman"/>
          <w:bCs/>
        </w:rPr>
        <w:t>请根据办理指南进行注册并按《操作手册》要求制作、上传电子投标文件</w:t>
      </w:r>
      <w:r>
        <w:rPr>
          <w:rFonts w:hint="eastAsia" w:ascii="宋体" w:hAnsi="宋体" w:cs="Times New Roman"/>
          <w:bCs/>
        </w:rPr>
        <w:t>。</w:t>
      </w:r>
      <w:r>
        <w:rPr>
          <w:rFonts w:hint="eastAsia" w:ascii="宋体" w:hAnsi="宋体" w:cs="Times New Roman"/>
          <w:bCs/>
        </w:rPr>
        <w:fldChar w:fldCharType="end"/>
      </w:r>
      <w:bookmarkEnd w:id="33"/>
      <w:bookmarkEnd w:id="34"/>
      <w:bookmarkEnd w:id="35"/>
    </w:p>
    <w:p w14:paraId="22CAA49F">
      <w:pPr>
        <w:pStyle w:val="268"/>
        <w:spacing w:line="360" w:lineRule="auto"/>
        <w:ind w:firstLine="480"/>
        <w:rPr>
          <w:rFonts w:ascii="宋体" w:hAnsi="宋体" w:cs="Times New Roman"/>
          <w:bCs/>
        </w:rPr>
      </w:pPr>
      <w:r>
        <w:rPr>
          <w:rFonts w:hint="eastAsia" w:ascii="宋体" w:hAnsi="宋体" w:cs="Times New Roman"/>
          <w:bCs/>
        </w:rPr>
        <w:t>若采购公告与采购文件不一致，以采购文件为准。</w:t>
      </w:r>
    </w:p>
    <w:p w14:paraId="27FA5101">
      <w:pPr>
        <w:spacing w:line="360" w:lineRule="auto"/>
        <w:ind w:firstLine="5880"/>
        <w:jc w:val="right"/>
        <w:rPr>
          <w:sz w:val="24"/>
        </w:rPr>
      </w:pPr>
    </w:p>
    <w:p w14:paraId="129CF0F9">
      <w:pPr>
        <w:spacing w:line="360" w:lineRule="auto"/>
        <w:jc w:val="center"/>
        <w:outlineLvl w:val="0"/>
        <w:rPr>
          <w:b/>
          <w:sz w:val="32"/>
          <w:szCs w:val="32"/>
        </w:rPr>
      </w:pPr>
      <w:r>
        <w:rPr>
          <w:sz w:val="24"/>
        </w:rPr>
        <w:br w:type="page" w:clear="all"/>
      </w:r>
      <w:bookmarkStart w:id="36" w:name="_Toc265228423"/>
      <w:bookmarkStart w:id="37" w:name="_Toc127151777"/>
      <w:bookmarkStart w:id="38" w:name="_Toc353873938"/>
      <w:bookmarkStart w:id="39" w:name="_Toc512937850"/>
      <w:bookmarkStart w:id="40" w:name="_Toc127161488"/>
      <w:bookmarkStart w:id="41" w:name="_Toc150774783"/>
      <w:bookmarkStart w:id="42" w:name="_Toc353825548"/>
      <w:bookmarkStart w:id="43" w:name="_Toc264969275"/>
      <w:bookmarkStart w:id="44" w:name="_Toc305158854"/>
      <w:bookmarkStart w:id="45" w:name="_Toc99301420"/>
      <w:bookmarkStart w:id="46" w:name="_Toc226965856"/>
      <w:bookmarkStart w:id="47" w:name="_Toc305158928"/>
      <w:bookmarkStart w:id="48" w:name="_Toc195842950"/>
      <w:r>
        <w:rPr>
          <w:b/>
          <w:sz w:val="36"/>
          <w:szCs w:val="36"/>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6F0242D7">
      <w:pPr>
        <w:pStyle w:val="190"/>
        <w:tabs>
          <w:tab w:val="center" w:pos="4592"/>
          <w:tab w:val="left" w:pos="7860"/>
        </w:tabs>
        <w:spacing w:before="0" w:line="360" w:lineRule="auto"/>
        <w:rPr>
          <w:rFonts w:ascii="Times New Roman" w:hAnsi="Times New Roman" w:eastAsia="宋体"/>
          <w:sz w:val="32"/>
          <w:szCs w:val="32"/>
        </w:rPr>
      </w:pPr>
      <w:bookmarkStart w:id="49" w:name="_Toc164608788"/>
      <w:bookmarkStart w:id="50" w:name="_Toc151190146"/>
      <w:bookmarkStart w:id="51" w:name="_Toc520356144"/>
      <w:bookmarkStart w:id="52" w:name="_Toc164608633"/>
      <w:bookmarkStart w:id="53" w:name="_Toc151193617"/>
      <w:bookmarkStart w:id="54" w:name="_Toc151193833"/>
      <w:bookmarkStart w:id="55" w:name="_Toc150509270"/>
      <w:bookmarkStart w:id="56" w:name="_Toc127151519"/>
      <w:bookmarkStart w:id="57" w:name="_Toc226337215"/>
      <w:bookmarkStart w:id="58" w:name="_Toc127161433"/>
      <w:bookmarkStart w:id="59" w:name="_Toc150774724"/>
      <w:bookmarkStart w:id="60" w:name="_Toc164229360"/>
      <w:bookmarkStart w:id="61" w:name="_Toc142311021"/>
      <w:bookmarkStart w:id="62" w:name="_Toc164351613"/>
      <w:bookmarkStart w:id="63" w:name="_Toc151193761"/>
      <w:bookmarkStart w:id="64" w:name="_Toc127151720"/>
      <w:bookmarkStart w:id="65" w:name="_Toc151193907"/>
      <w:bookmarkStart w:id="66" w:name="_Toc151193689"/>
      <w:bookmarkStart w:id="67" w:name="_Toc226965792"/>
      <w:bookmarkStart w:id="68" w:name="_Toc226309763"/>
      <w:bookmarkStart w:id="69" w:name="_Toc150480757"/>
      <w:bookmarkStart w:id="70" w:name="_Toc226965709"/>
      <w:bookmarkStart w:id="71" w:name="_Toc164229214"/>
      <w:bookmarkStart w:id="72" w:name="_Toc195842884"/>
      <w:bookmarkStart w:id="73" w:name="_Toc150774619"/>
      <w:bookmarkStart w:id="74" w:name="_Toc149720812"/>
      <w:r>
        <w:rPr>
          <w:rFonts w:ascii="Times New Roman" w:hAnsi="Times New Roman" w:eastAsia="宋体"/>
          <w:sz w:val="32"/>
          <w:szCs w:val="32"/>
        </w:rPr>
        <w:t>第一节</w:t>
      </w:r>
      <w:r>
        <w:rPr>
          <w:rFonts w:hint="eastAsia" w:ascii="Times New Roman" w:hAnsi="Times New Roman" w:eastAsia="宋体"/>
          <w:sz w:val="32"/>
          <w:szCs w:val="32"/>
        </w:rPr>
        <w:t xml:space="preserve"> </w:t>
      </w:r>
      <w:r>
        <w:rPr>
          <w:rFonts w:ascii="Times New Roman" w:hAnsi="Times New Roman" w:eastAsia="宋体"/>
          <w:sz w:val="32"/>
          <w:szCs w:val="32"/>
        </w:rPr>
        <w:t>投标人须知资料表</w:t>
      </w:r>
    </w:p>
    <w:tbl>
      <w:tblPr>
        <w:tblStyle w:val="3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4B1D0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48B163A4">
            <w:pPr>
              <w:jc w:val="center"/>
              <w:rPr>
                <w:b/>
                <w:bCs/>
                <w:sz w:val="24"/>
              </w:rPr>
            </w:pPr>
            <w:r>
              <w:rPr>
                <w:rFonts w:hint="eastAsia"/>
                <w:b/>
                <w:sz w:val="24"/>
              </w:rPr>
              <w:t>序号</w:t>
            </w:r>
          </w:p>
        </w:tc>
        <w:tc>
          <w:tcPr>
            <w:tcW w:w="1701" w:type="dxa"/>
            <w:vAlign w:val="center"/>
          </w:tcPr>
          <w:p w14:paraId="45983AC2">
            <w:pPr>
              <w:jc w:val="center"/>
              <w:rPr>
                <w:b/>
                <w:bCs/>
                <w:sz w:val="24"/>
              </w:rPr>
            </w:pPr>
            <w:r>
              <w:rPr>
                <w:b/>
                <w:bCs/>
                <w:sz w:val="24"/>
              </w:rPr>
              <w:t>条目</w:t>
            </w:r>
          </w:p>
        </w:tc>
        <w:tc>
          <w:tcPr>
            <w:tcW w:w="7540" w:type="dxa"/>
            <w:vAlign w:val="center"/>
          </w:tcPr>
          <w:p w14:paraId="18266157">
            <w:pPr>
              <w:jc w:val="center"/>
              <w:rPr>
                <w:b/>
                <w:bCs/>
                <w:sz w:val="24"/>
              </w:rPr>
            </w:pPr>
            <w:r>
              <w:rPr>
                <w:b/>
                <w:bCs/>
                <w:sz w:val="24"/>
              </w:rPr>
              <w:t>内容</w:t>
            </w:r>
          </w:p>
        </w:tc>
      </w:tr>
      <w:tr w14:paraId="1D00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vAlign w:val="center"/>
          </w:tcPr>
          <w:p w14:paraId="08AECAAF">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1</w:t>
            </w:r>
          </w:p>
        </w:tc>
        <w:tc>
          <w:tcPr>
            <w:tcW w:w="1701" w:type="dxa"/>
            <w:vAlign w:val="center"/>
          </w:tcPr>
          <w:p w14:paraId="29D71793">
            <w:pPr>
              <w:spacing w:line="360" w:lineRule="exact"/>
              <w:jc w:val="center"/>
              <w:rPr>
                <w:color w:val="auto"/>
                <w:sz w:val="24"/>
              </w:rPr>
            </w:pPr>
            <w:r>
              <w:rPr>
                <w:color w:val="auto"/>
                <w:sz w:val="24"/>
              </w:rPr>
              <w:t>项目属性</w:t>
            </w:r>
          </w:p>
        </w:tc>
        <w:tc>
          <w:tcPr>
            <w:tcW w:w="7540" w:type="dxa"/>
            <w:vAlign w:val="center"/>
          </w:tcPr>
          <w:p w14:paraId="2252763B">
            <w:pPr>
              <w:spacing w:line="360" w:lineRule="exact"/>
              <w:jc w:val="left"/>
              <w:rPr>
                <w:color w:val="auto"/>
                <w:sz w:val="24"/>
                <w:u w:val="single"/>
              </w:rPr>
            </w:pPr>
            <w:r>
              <w:rPr>
                <w:color w:val="auto"/>
                <w:sz w:val="24"/>
              </w:rPr>
              <w:t>项目属性：</w:t>
            </w:r>
            <w:r>
              <w:rPr>
                <w:rFonts w:hint="eastAsia" w:ascii="宋体" w:hAnsi="宋体" w:cs="宋体"/>
                <w:b/>
                <w:bCs/>
                <w:color w:val="auto"/>
                <w:sz w:val="24"/>
              </w:rPr>
              <w:t>√</w:t>
            </w:r>
            <w:r>
              <w:rPr>
                <w:b/>
                <w:bCs/>
                <w:color w:val="auto"/>
                <w:sz w:val="24"/>
              </w:rPr>
              <w:t>服务</w:t>
            </w:r>
            <w:r>
              <w:rPr>
                <w:rFonts w:hint="eastAsia"/>
                <w:color w:val="auto"/>
                <w:sz w:val="24"/>
              </w:rPr>
              <w:t xml:space="preserve">    </w:t>
            </w:r>
            <w:r>
              <w:rPr>
                <w:color w:val="auto"/>
                <w:sz w:val="24"/>
              </w:rPr>
              <w:t>货物</w:t>
            </w:r>
          </w:p>
        </w:tc>
      </w:tr>
      <w:tr w14:paraId="4E5C4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vAlign w:val="center"/>
          </w:tcPr>
          <w:p w14:paraId="2C85C36E">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2</w:t>
            </w:r>
          </w:p>
        </w:tc>
        <w:tc>
          <w:tcPr>
            <w:tcW w:w="1701" w:type="dxa"/>
            <w:vAlign w:val="center"/>
          </w:tcPr>
          <w:p w14:paraId="2BDF9A13">
            <w:pPr>
              <w:spacing w:line="360" w:lineRule="exact"/>
              <w:jc w:val="center"/>
              <w:rPr>
                <w:color w:val="auto"/>
                <w:sz w:val="24"/>
              </w:rPr>
            </w:pPr>
            <w:r>
              <w:rPr>
                <w:color w:val="auto"/>
                <w:sz w:val="24"/>
              </w:rPr>
              <w:t>科研仪器设备</w:t>
            </w:r>
          </w:p>
        </w:tc>
        <w:tc>
          <w:tcPr>
            <w:tcW w:w="7540" w:type="dxa"/>
            <w:vAlign w:val="center"/>
          </w:tcPr>
          <w:p w14:paraId="060A2794">
            <w:pPr>
              <w:spacing w:line="360" w:lineRule="exact"/>
              <w:jc w:val="left"/>
              <w:rPr>
                <w:color w:val="auto"/>
                <w:sz w:val="24"/>
              </w:rPr>
            </w:pPr>
            <w:r>
              <w:rPr>
                <w:color w:val="auto"/>
                <w:sz w:val="24"/>
              </w:rPr>
              <w:t>是否属于科研仪器设备采购项目：</w:t>
            </w:r>
            <w:r>
              <w:rPr>
                <w:rFonts w:ascii="Wingdings 2" w:hAnsi="Wingdings 2" w:eastAsia="Wingdings 2" w:cs="Wingdings 2"/>
                <w:color w:val="auto"/>
                <w:sz w:val="24"/>
              </w:rPr>
              <w:t></w:t>
            </w:r>
            <w:r>
              <w:rPr>
                <w:color w:val="auto"/>
                <w:sz w:val="24"/>
              </w:rPr>
              <w:t>是</w:t>
            </w:r>
            <w:r>
              <w:rPr>
                <w:rFonts w:hint="eastAsia" w:ascii="宋体" w:hAnsi="宋体" w:cs="宋体"/>
                <w:b/>
                <w:bCs/>
                <w:color w:val="auto"/>
                <w:sz w:val="24"/>
              </w:rPr>
              <w:t>√</w:t>
            </w:r>
            <w:r>
              <w:rPr>
                <w:b/>
                <w:bCs/>
                <w:color w:val="auto"/>
                <w:sz w:val="24"/>
              </w:rPr>
              <w:t>否</w:t>
            </w:r>
          </w:p>
        </w:tc>
      </w:tr>
      <w:tr w14:paraId="762F8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5482B61">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3</w:t>
            </w:r>
          </w:p>
        </w:tc>
        <w:tc>
          <w:tcPr>
            <w:tcW w:w="1701" w:type="dxa"/>
            <w:vAlign w:val="center"/>
          </w:tcPr>
          <w:p w14:paraId="0514A27A">
            <w:pPr>
              <w:spacing w:line="360" w:lineRule="exact"/>
              <w:jc w:val="center"/>
              <w:rPr>
                <w:color w:val="auto"/>
                <w:sz w:val="24"/>
              </w:rPr>
            </w:pPr>
            <w:r>
              <w:rPr>
                <w:color w:val="auto"/>
                <w:sz w:val="24"/>
              </w:rPr>
              <w:t>核心产品</w:t>
            </w:r>
          </w:p>
        </w:tc>
        <w:tc>
          <w:tcPr>
            <w:tcW w:w="7540" w:type="dxa"/>
            <w:vAlign w:val="center"/>
          </w:tcPr>
          <w:p w14:paraId="3FE019C8">
            <w:pPr>
              <w:pStyle w:val="228"/>
              <w:spacing w:line="360" w:lineRule="exact"/>
              <w:rPr>
                <w:rFonts w:hint="default" w:ascii="Times New Roman" w:hAnsi="Times New Roman"/>
                <w:color w:val="auto"/>
                <w:sz w:val="24"/>
                <w:szCs w:val="24"/>
              </w:rPr>
            </w:pPr>
            <w:r>
              <w:rPr>
                <w:rFonts w:ascii="Times New Roman" w:hAnsi="Times New Roman"/>
                <w:color w:val="auto"/>
                <w:sz w:val="24"/>
                <w:szCs w:val="24"/>
              </w:rPr>
              <w:t>关于核心产品本项目</w:t>
            </w:r>
            <w:r>
              <w:rPr>
                <w:rFonts w:hint="default" w:ascii="Wingdings 2" w:hAnsi="Wingdings 2" w:eastAsia="Wingdings 2" w:cs="Wingdings 2"/>
                <w:color w:val="auto"/>
                <w:sz w:val="24"/>
                <w:szCs w:val="24"/>
              </w:rPr>
              <w:t></w:t>
            </w:r>
            <w:r>
              <w:rPr>
                <w:rFonts w:ascii="Times New Roman" w:hAnsi="Times New Roman"/>
                <w:color w:val="auto"/>
                <w:sz w:val="24"/>
                <w:szCs w:val="24"/>
              </w:rPr>
              <w:t>适用</w:t>
            </w:r>
            <w:r>
              <w:rPr>
                <w:rFonts w:hAnsi="宋体" w:cs="宋体"/>
                <w:b/>
                <w:bCs/>
                <w:color w:val="auto"/>
                <w:sz w:val="24"/>
              </w:rPr>
              <w:t>√</w:t>
            </w:r>
            <w:r>
              <w:rPr>
                <w:rFonts w:ascii="Times New Roman" w:hAnsi="Times New Roman"/>
                <w:b/>
                <w:bCs/>
                <w:color w:val="auto"/>
                <w:sz w:val="24"/>
                <w:szCs w:val="24"/>
              </w:rPr>
              <w:t>不适用。</w:t>
            </w:r>
          </w:p>
          <w:p w14:paraId="096160BA">
            <w:pPr>
              <w:pStyle w:val="228"/>
              <w:spacing w:line="360" w:lineRule="exact"/>
              <w:rPr>
                <w:rFonts w:hint="default" w:ascii="Times New Roman" w:hAnsi="Times New Roman"/>
                <w:color w:val="auto"/>
                <w:sz w:val="24"/>
                <w:szCs w:val="24"/>
              </w:rPr>
            </w:pPr>
            <w:r>
              <w:rPr>
                <w:rFonts w:hint="default" w:ascii="Wingdings 2" w:hAnsi="Wingdings 2" w:eastAsia="Wingdings 2" w:cs="Wingdings 2"/>
                <w:color w:val="auto"/>
                <w:sz w:val="24"/>
                <w:szCs w:val="24"/>
              </w:rPr>
              <w:t></w:t>
            </w:r>
            <w:r>
              <w:rPr>
                <w:rFonts w:ascii="Times New Roman" w:hAnsi="Times New Roman"/>
                <w:color w:val="auto"/>
                <w:sz w:val="24"/>
                <w:szCs w:val="24"/>
              </w:rPr>
              <w:t>本项目为单一产品采购项目。</w:t>
            </w:r>
          </w:p>
          <w:p w14:paraId="59E893F6">
            <w:pPr>
              <w:rPr>
                <w:color w:val="auto"/>
                <w:sz w:val="24"/>
              </w:rPr>
            </w:pPr>
            <w:r>
              <w:rPr>
                <w:rFonts w:ascii="Wingdings 2" w:hAnsi="Wingdings 2" w:eastAsia="Wingdings 2" w:cs="Wingdings 2"/>
                <w:color w:val="auto"/>
                <w:sz w:val="24"/>
              </w:rPr>
              <w:t></w:t>
            </w:r>
            <w:r>
              <w:rPr>
                <w:rFonts w:hint="eastAsia"/>
                <w:color w:val="auto"/>
              </w:rPr>
              <w:t>本项目为非单一产品采购项目，核心产品为： /</w:t>
            </w:r>
          </w:p>
        </w:tc>
      </w:tr>
      <w:tr w14:paraId="3D5B6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CC24457">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4</w:t>
            </w:r>
          </w:p>
        </w:tc>
        <w:tc>
          <w:tcPr>
            <w:tcW w:w="1701" w:type="dxa"/>
            <w:vAlign w:val="center"/>
          </w:tcPr>
          <w:p w14:paraId="32C6D635">
            <w:pPr>
              <w:spacing w:line="360" w:lineRule="exact"/>
              <w:jc w:val="center"/>
              <w:rPr>
                <w:color w:val="auto"/>
                <w:sz w:val="24"/>
              </w:rPr>
            </w:pPr>
            <w:r>
              <w:rPr>
                <w:color w:val="auto"/>
                <w:sz w:val="24"/>
              </w:rPr>
              <w:t>现场考察</w:t>
            </w:r>
          </w:p>
        </w:tc>
        <w:tc>
          <w:tcPr>
            <w:tcW w:w="7540" w:type="dxa"/>
            <w:vAlign w:val="center"/>
          </w:tcPr>
          <w:p w14:paraId="660CCDD2">
            <w:pPr>
              <w:spacing w:line="360" w:lineRule="exact"/>
              <w:jc w:val="left"/>
              <w:rPr>
                <w:color w:val="auto"/>
                <w:sz w:val="24"/>
              </w:rPr>
            </w:pPr>
            <w:r>
              <w:rPr>
                <w:rFonts w:hint="eastAsia" w:ascii="宋体" w:hAnsi="宋体" w:cs="宋体"/>
                <w:b/>
                <w:bCs/>
                <w:color w:val="auto"/>
                <w:sz w:val="24"/>
              </w:rPr>
              <w:t>√</w:t>
            </w:r>
            <w:r>
              <w:rPr>
                <w:b/>
                <w:bCs/>
                <w:color w:val="auto"/>
                <w:sz w:val="24"/>
              </w:rPr>
              <w:t>不组织</w:t>
            </w:r>
          </w:p>
          <w:p w14:paraId="5D394070">
            <w:pPr>
              <w:spacing w:line="360" w:lineRule="exact"/>
              <w:jc w:val="left"/>
              <w:rPr>
                <w:color w:val="auto"/>
                <w:sz w:val="24"/>
              </w:rPr>
            </w:pPr>
            <w:r>
              <w:rPr>
                <w:rFonts w:ascii="Wingdings 2" w:hAnsi="Wingdings 2" w:eastAsia="Wingdings 2" w:cs="Wingdings 2"/>
                <w:color w:val="auto"/>
                <w:sz w:val="24"/>
              </w:rPr>
              <w:t></w:t>
            </w:r>
            <w:r>
              <w:rPr>
                <w:color w:val="auto"/>
                <w:sz w:val="24"/>
              </w:rPr>
              <w:t>组织</w:t>
            </w:r>
            <w:r>
              <w:rPr>
                <w:rFonts w:hint="eastAsia"/>
                <w:color w:val="auto"/>
                <w:sz w:val="24"/>
              </w:rPr>
              <w:t>（</w:t>
            </w:r>
            <w:r>
              <w:rPr>
                <w:color w:val="auto"/>
                <w:sz w:val="24"/>
              </w:rPr>
              <w:t>考察时间：__年_月_日_</w:t>
            </w:r>
            <w:r>
              <w:rPr>
                <w:rFonts w:hint="eastAsia"/>
                <w:color w:val="auto"/>
                <w:sz w:val="24"/>
              </w:rPr>
              <w:t>时</w:t>
            </w:r>
            <w:r>
              <w:rPr>
                <w:color w:val="auto"/>
                <w:sz w:val="24"/>
              </w:rPr>
              <w:t>_</w:t>
            </w:r>
            <w:r>
              <w:rPr>
                <w:bCs/>
                <w:color w:val="auto"/>
                <w:sz w:val="24"/>
              </w:rPr>
              <w:t>分</w:t>
            </w:r>
            <w:r>
              <w:rPr>
                <w:rFonts w:hint="eastAsia"/>
                <w:bCs/>
                <w:color w:val="auto"/>
                <w:sz w:val="24"/>
              </w:rPr>
              <w:t>，</w:t>
            </w:r>
            <w:r>
              <w:rPr>
                <w:color w:val="auto"/>
                <w:sz w:val="24"/>
              </w:rPr>
              <w:t>考察地点：____________。</w:t>
            </w:r>
            <w:r>
              <w:rPr>
                <w:rFonts w:hint="eastAsia"/>
                <w:color w:val="auto"/>
                <w:sz w:val="24"/>
              </w:rPr>
              <w:t>）</w:t>
            </w:r>
          </w:p>
        </w:tc>
      </w:tr>
      <w:tr w14:paraId="5E718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F56F50E">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5</w:t>
            </w:r>
          </w:p>
        </w:tc>
        <w:tc>
          <w:tcPr>
            <w:tcW w:w="1701" w:type="dxa"/>
            <w:vAlign w:val="center"/>
          </w:tcPr>
          <w:p w14:paraId="445D1BCC">
            <w:pPr>
              <w:spacing w:line="360" w:lineRule="exact"/>
              <w:jc w:val="center"/>
              <w:rPr>
                <w:color w:val="auto"/>
                <w:sz w:val="24"/>
              </w:rPr>
            </w:pPr>
            <w:r>
              <w:rPr>
                <w:color w:val="auto"/>
                <w:sz w:val="24"/>
              </w:rPr>
              <w:t>开标前答疑会</w:t>
            </w:r>
          </w:p>
        </w:tc>
        <w:tc>
          <w:tcPr>
            <w:tcW w:w="7540" w:type="dxa"/>
            <w:vAlign w:val="center"/>
          </w:tcPr>
          <w:p w14:paraId="61178055">
            <w:pPr>
              <w:spacing w:line="360" w:lineRule="exact"/>
              <w:jc w:val="left"/>
              <w:rPr>
                <w:b/>
                <w:bCs/>
                <w:color w:val="auto"/>
                <w:sz w:val="24"/>
              </w:rPr>
            </w:pPr>
            <w:r>
              <w:rPr>
                <w:rFonts w:hint="eastAsia" w:ascii="宋体" w:hAnsi="宋体" w:cs="宋体"/>
                <w:b/>
                <w:bCs/>
                <w:color w:val="auto"/>
                <w:sz w:val="24"/>
              </w:rPr>
              <w:t>√</w:t>
            </w:r>
            <w:r>
              <w:rPr>
                <w:b/>
                <w:bCs/>
                <w:color w:val="auto"/>
                <w:sz w:val="24"/>
              </w:rPr>
              <w:t>不召开</w:t>
            </w:r>
          </w:p>
          <w:p w14:paraId="6E8331BE">
            <w:pPr>
              <w:spacing w:line="360" w:lineRule="exact"/>
              <w:jc w:val="left"/>
              <w:rPr>
                <w:color w:val="auto"/>
                <w:sz w:val="24"/>
              </w:rPr>
            </w:pPr>
            <w:r>
              <w:rPr>
                <w:rFonts w:ascii="Wingdings 2" w:hAnsi="Wingdings 2" w:eastAsia="Wingdings 2" w:cs="Wingdings 2"/>
                <w:color w:val="auto"/>
                <w:sz w:val="24"/>
              </w:rPr>
              <w:t></w:t>
            </w:r>
            <w:r>
              <w:rPr>
                <w:color w:val="auto"/>
                <w:sz w:val="24"/>
              </w:rPr>
              <w:t>召开</w:t>
            </w:r>
            <w:r>
              <w:rPr>
                <w:rFonts w:hint="eastAsia"/>
                <w:color w:val="auto"/>
                <w:sz w:val="24"/>
              </w:rPr>
              <w:t>（</w:t>
            </w:r>
            <w:r>
              <w:rPr>
                <w:color w:val="auto"/>
                <w:sz w:val="24"/>
              </w:rPr>
              <w:t>召开时间：__年_月_日_</w:t>
            </w:r>
            <w:r>
              <w:rPr>
                <w:rFonts w:hint="eastAsia"/>
                <w:color w:val="auto"/>
                <w:sz w:val="24"/>
              </w:rPr>
              <w:t>时</w:t>
            </w:r>
            <w:r>
              <w:rPr>
                <w:color w:val="auto"/>
                <w:sz w:val="24"/>
              </w:rPr>
              <w:t>_</w:t>
            </w:r>
            <w:r>
              <w:rPr>
                <w:bCs/>
                <w:color w:val="auto"/>
                <w:sz w:val="24"/>
              </w:rPr>
              <w:t>分</w:t>
            </w:r>
            <w:r>
              <w:rPr>
                <w:rFonts w:hint="eastAsia"/>
                <w:bCs/>
                <w:color w:val="auto"/>
                <w:sz w:val="24"/>
              </w:rPr>
              <w:t>，</w:t>
            </w:r>
            <w:r>
              <w:rPr>
                <w:color w:val="auto"/>
                <w:sz w:val="24"/>
              </w:rPr>
              <w:t>召开地点：____________</w:t>
            </w:r>
            <w:r>
              <w:rPr>
                <w:rFonts w:hint="eastAsia"/>
                <w:color w:val="auto"/>
                <w:sz w:val="24"/>
              </w:rPr>
              <w:t>。）</w:t>
            </w:r>
          </w:p>
        </w:tc>
      </w:tr>
      <w:tr w14:paraId="5509B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08573B4">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6</w:t>
            </w:r>
          </w:p>
        </w:tc>
        <w:tc>
          <w:tcPr>
            <w:tcW w:w="1701" w:type="dxa"/>
            <w:vAlign w:val="center"/>
          </w:tcPr>
          <w:p w14:paraId="2F5474BA">
            <w:pPr>
              <w:spacing w:line="360" w:lineRule="exact"/>
              <w:jc w:val="center"/>
              <w:rPr>
                <w:color w:val="auto"/>
                <w:sz w:val="24"/>
              </w:rPr>
            </w:pPr>
            <w:r>
              <w:rPr>
                <w:color w:val="auto"/>
                <w:sz w:val="24"/>
              </w:rPr>
              <w:t>样品</w:t>
            </w:r>
          </w:p>
        </w:tc>
        <w:tc>
          <w:tcPr>
            <w:tcW w:w="7540" w:type="dxa"/>
            <w:vAlign w:val="center"/>
          </w:tcPr>
          <w:p w14:paraId="6C840E9C">
            <w:pPr>
              <w:spacing w:line="360" w:lineRule="exact"/>
              <w:jc w:val="left"/>
              <w:rPr>
                <w:color w:val="auto"/>
              </w:rPr>
            </w:pPr>
            <w:r>
              <w:rPr>
                <w:rFonts w:hint="eastAsia" w:ascii="宋体" w:hAnsi="宋体" w:cs="宋体"/>
                <w:b/>
                <w:bCs/>
                <w:color w:val="auto"/>
                <w:sz w:val="24"/>
              </w:rPr>
              <w:t>√</w:t>
            </w:r>
            <w:r>
              <w:rPr>
                <w:b/>
                <w:bCs/>
                <w:color w:val="auto"/>
                <w:sz w:val="24"/>
              </w:rPr>
              <w:t>不需要</w:t>
            </w:r>
          </w:p>
        </w:tc>
      </w:tr>
      <w:tr w14:paraId="54F39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vAlign w:val="center"/>
          </w:tcPr>
          <w:p w14:paraId="293036DF">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7</w:t>
            </w:r>
          </w:p>
        </w:tc>
        <w:tc>
          <w:tcPr>
            <w:tcW w:w="1701" w:type="dxa"/>
            <w:vAlign w:val="center"/>
          </w:tcPr>
          <w:p w14:paraId="3293BE9E">
            <w:pPr>
              <w:spacing w:line="360" w:lineRule="exact"/>
              <w:jc w:val="center"/>
              <w:rPr>
                <w:color w:val="auto"/>
                <w:sz w:val="24"/>
              </w:rPr>
            </w:pPr>
            <w:r>
              <w:rPr>
                <w:color w:val="auto"/>
                <w:sz w:val="24"/>
              </w:rPr>
              <w:t>是否专门面向中小企业</w:t>
            </w:r>
          </w:p>
        </w:tc>
        <w:tc>
          <w:tcPr>
            <w:tcW w:w="7540" w:type="dxa"/>
            <w:vAlign w:val="center"/>
          </w:tcPr>
          <w:p w14:paraId="7AB7932F">
            <w:pPr>
              <w:spacing w:line="360" w:lineRule="exact"/>
              <w:jc w:val="left"/>
              <w:rPr>
                <w:color w:val="auto"/>
                <w:sz w:val="24"/>
              </w:rPr>
            </w:pPr>
            <w:r>
              <w:rPr>
                <w:rFonts w:hint="eastAsia"/>
                <w:color w:val="auto"/>
                <w:sz w:val="24"/>
              </w:rPr>
              <w:t>本项目专门面向中小企业采购。</w:t>
            </w:r>
          </w:p>
        </w:tc>
      </w:tr>
      <w:tr w14:paraId="16A90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206366DB">
            <w:pPr>
              <w:pStyle w:val="228"/>
              <w:spacing w:line="360" w:lineRule="exact"/>
              <w:jc w:val="center"/>
              <w:rPr>
                <w:rFonts w:hint="default" w:ascii="Times New Roman" w:hAnsi="Times New Roman"/>
                <w:color w:val="auto"/>
                <w:sz w:val="24"/>
                <w:szCs w:val="24"/>
              </w:rPr>
            </w:pPr>
            <w:r>
              <w:rPr>
                <w:rFonts w:ascii="Times New Roman" w:hAnsi="Times New Roman"/>
                <w:color w:val="auto"/>
                <w:sz w:val="24"/>
                <w:szCs w:val="24"/>
              </w:rPr>
              <w:t>8</w:t>
            </w:r>
          </w:p>
        </w:tc>
        <w:tc>
          <w:tcPr>
            <w:tcW w:w="1701" w:type="dxa"/>
            <w:vAlign w:val="center"/>
          </w:tcPr>
          <w:p w14:paraId="6378B1D6">
            <w:pPr>
              <w:spacing w:line="360" w:lineRule="exact"/>
              <w:jc w:val="center"/>
              <w:rPr>
                <w:color w:val="auto"/>
                <w:sz w:val="24"/>
              </w:rPr>
            </w:pPr>
            <w:r>
              <w:rPr>
                <w:color w:val="auto"/>
                <w:sz w:val="24"/>
              </w:rPr>
              <w:t>标的所属行业</w:t>
            </w:r>
          </w:p>
        </w:tc>
        <w:tc>
          <w:tcPr>
            <w:tcW w:w="7540" w:type="dxa"/>
            <w:vAlign w:val="center"/>
          </w:tcPr>
          <w:p w14:paraId="685F68F0">
            <w:pPr>
              <w:spacing w:line="360" w:lineRule="exact"/>
              <w:jc w:val="left"/>
              <w:rPr>
                <w:color w:val="auto"/>
                <w:sz w:val="24"/>
              </w:rPr>
            </w:pPr>
            <w:r>
              <w:rPr>
                <w:rFonts w:hint="eastAsia"/>
                <w:b/>
                <w:bCs/>
                <w:color w:val="auto"/>
                <w:sz w:val="24"/>
              </w:rPr>
              <w:t>本项目属于</w:t>
            </w:r>
            <w:r>
              <w:rPr>
                <w:rFonts w:hint="eastAsia"/>
                <w:b/>
                <w:bCs/>
                <w:color w:val="auto"/>
                <w:sz w:val="24"/>
                <w:u w:val="single"/>
              </w:rPr>
              <w:t>服务</w:t>
            </w:r>
            <w:r>
              <w:rPr>
                <w:b/>
                <w:bCs/>
                <w:color w:val="auto"/>
                <w:sz w:val="24"/>
                <w:u w:val="single"/>
              </w:rPr>
              <w:t xml:space="preserve"> </w:t>
            </w:r>
            <w:r>
              <w:rPr>
                <w:rFonts w:hint="eastAsia" w:ascii="宋体" w:hAnsi="宋体" w:cs="楷体"/>
                <w:b/>
                <w:bCs/>
                <w:color w:val="auto"/>
                <w:szCs w:val="21"/>
              </w:rPr>
              <w:t>，</w:t>
            </w:r>
            <w:r>
              <w:rPr>
                <w:b/>
                <w:bCs/>
                <w:color w:val="auto"/>
                <w:sz w:val="24"/>
              </w:rPr>
              <w:t>采购标的对应的中小企业划分标准所属行业：</w:t>
            </w:r>
            <w:r>
              <w:rPr>
                <w:rFonts w:hint="eastAsia"/>
                <w:b/>
                <w:bCs/>
                <w:color w:val="auto"/>
                <w:sz w:val="24"/>
                <w:u w:val="single"/>
              </w:rPr>
              <w:t xml:space="preserve"> </w:t>
            </w:r>
            <w:r>
              <w:rPr>
                <w:rFonts w:hint="eastAsia"/>
                <w:b/>
                <w:color w:val="auto"/>
                <w:sz w:val="24"/>
                <w:u w:val="single"/>
              </w:rPr>
              <w:t>其他未列明行业</w:t>
            </w:r>
            <w:r>
              <w:rPr>
                <w:color w:val="auto"/>
                <w:sz w:val="24"/>
              </w:rPr>
              <w:t>：</w:t>
            </w:r>
            <w:r>
              <w:rPr>
                <w:rFonts w:hint="eastAsia"/>
                <w:color w:val="auto"/>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bl>
    <w:p w14:paraId="6649BEAB">
      <w:pPr>
        <w:spacing w:line="360" w:lineRule="exact"/>
      </w:pPr>
      <w:r>
        <w:rPr/>
        <w:br w:type="page" w:clear="all"/>
      </w:r>
    </w:p>
    <w:tbl>
      <w:tblPr>
        <w:tblStyle w:val="3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2743D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14:paraId="36F88129">
            <w:pPr>
              <w:pStyle w:val="228"/>
              <w:spacing w:line="360" w:lineRule="exact"/>
              <w:jc w:val="center"/>
              <w:rPr>
                <w:rFonts w:hint="default" w:ascii="Times New Roman" w:hAnsi="Times New Roman"/>
                <w:sz w:val="24"/>
                <w:szCs w:val="24"/>
              </w:rPr>
            </w:pPr>
            <w:r>
              <w:rPr>
                <w:rFonts w:ascii="Times New Roman" w:hAnsi="Times New Roman"/>
                <w:sz w:val="24"/>
                <w:szCs w:val="24"/>
              </w:rPr>
              <w:t>9</w:t>
            </w:r>
          </w:p>
        </w:tc>
        <w:tc>
          <w:tcPr>
            <w:tcW w:w="1701" w:type="dxa"/>
            <w:vAlign w:val="center"/>
          </w:tcPr>
          <w:p w14:paraId="12036078">
            <w:pPr>
              <w:spacing w:line="360" w:lineRule="exact"/>
              <w:jc w:val="center"/>
              <w:rPr>
                <w:sz w:val="24"/>
              </w:rPr>
            </w:pPr>
            <w:r>
              <w:rPr>
                <w:sz w:val="24"/>
              </w:rPr>
              <w:t>投标有效期</w:t>
            </w:r>
          </w:p>
        </w:tc>
        <w:tc>
          <w:tcPr>
            <w:tcW w:w="7540" w:type="dxa"/>
            <w:vAlign w:val="center"/>
          </w:tcPr>
          <w:p w14:paraId="42CE773D">
            <w:pPr>
              <w:spacing w:line="360" w:lineRule="exact"/>
              <w:jc w:val="left"/>
              <w:rPr>
                <w:sz w:val="24"/>
              </w:rPr>
            </w:pPr>
            <w:r>
              <w:rPr>
                <w:sz w:val="24"/>
              </w:rPr>
              <w:t>自提交投标文件的截止之日起算</w:t>
            </w:r>
            <w:r>
              <w:rPr>
                <w:sz w:val="24"/>
                <w:u w:val="single"/>
              </w:rPr>
              <w:t>60</w:t>
            </w:r>
            <w:r>
              <w:rPr>
                <w:sz w:val="24"/>
              </w:rPr>
              <w:t>日历天。</w:t>
            </w:r>
          </w:p>
        </w:tc>
      </w:tr>
      <w:tr w14:paraId="02CA4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vAlign w:val="center"/>
          </w:tcPr>
          <w:p w14:paraId="2EF62EF4">
            <w:pPr>
              <w:pStyle w:val="228"/>
              <w:spacing w:line="360" w:lineRule="exact"/>
              <w:jc w:val="center"/>
              <w:rPr>
                <w:rFonts w:hint="default" w:ascii="Times New Roman" w:hAnsi="Times New Roman"/>
                <w:sz w:val="24"/>
                <w:szCs w:val="24"/>
              </w:rPr>
            </w:pPr>
            <w:r>
              <w:rPr>
                <w:rFonts w:ascii="Times New Roman" w:hAnsi="Times New Roman"/>
                <w:sz w:val="24"/>
                <w:szCs w:val="24"/>
              </w:rPr>
              <w:t>10</w:t>
            </w:r>
          </w:p>
        </w:tc>
        <w:tc>
          <w:tcPr>
            <w:tcW w:w="1701" w:type="dxa"/>
            <w:vAlign w:val="center"/>
          </w:tcPr>
          <w:p w14:paraId="1CF78499">
            <w:pPr>
              <w:spacing w:line="360" w:lineRule="exact"/>
              <w:jc w:val="center"/>
              <w:rPr>
                <w:sz w:val="24"/>
              </w:rPr>
            </w:pPr>
            <w:r>
              <w:rPr>
                <w:sz w:val="24"/>
              </w:rPr>
              <w:t>分包</w:t>
            </w:r>
          </w:p>
        </w:tc>
        <w:tc>
          <w:tcPr>
            <w:tcW w:w="7540" w:type="dxa"/>
            <w:vAlign w:val="center"/>
          </w:tcPr>
          <w:p w14:paraId="2CFB090F">
            <w:pPr>
              <w:spacing w:line="360" w:lineRule="exact"/>
              <w:jc w:val="left"/>
              <w:rPr>
                <w:sz w:val="24"/>
              </w:rPr>
            </w:pPr>
            <w:r>
              <w:rPr>
                <w:sz w:val="24"/>
              </w:rPr>
              <w:t>本项目的非主体、非关键性工作是否允许分包：不允许</w:t>
            </w:r>
          </w:p>
        </w:tc>
      </w:tr>
      <w:tr w14:paraId="4E6BC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AC2D423">
            <w:pPr>
              <w:pStyle w:val="228"/>
              <w:spacing w:line="360" w:lineRule="exact"/>
              <w:jc w:val="center"/>
              <w:rPr>
                <w:rFonts w:hint="default" w:ascii="Times New Roman" w:hAnsi="Times New Roman"/>
                <w:sz w:val="24"/>
                <w:szCs w:val="24"/>
              </w:rPr>
            </w:pPr>
            <w:r>
              <w:rPr>
                <w:rFonts w:ascii="Times New Roman" w:hAnsi="Times New Roman"/>
                <w:sz w:val="24"/>
                <w:szCs w:val="24"/>
              </w:rPr>
              <w:t>11</w:t>
            </w:r>
          </w:p>
        </w:tc>
        <w:tc>
          <w:tcPr>
            <w:tcW w:w="1701" w:type="dxa"/>
            <w:vAlign w:val="center"/>
          </w:tcPr>
          <w:p w14:paraId="60947E27">
            <w:pPr>
              <w:spacing w:line="360" w:lineRule="exact"/>
              <w:jc w:val="center"/>
              <w:rPr>
                <w:sz w:val="24"/>
              </w:rPr>
            </w:pPr>
            <w:r>
              <w:rPr>
                <w:sz w:val="24"/>
              </w:rPr>
              <w:t>询问</w:t>
            </w:r>
          </w:p>
        </w:tc>
        <w:tc>
          <w:tcPr>
            <w:tcW w:w="7540" w:type="dxa"/>
            <w:vAlign w:val="center"/>
          </w:tcPr>
          <w:p w14:paraId="64586A44">
            <w:pPr>
              <w:spacing w:line="360" w:lineRule="exact"/>
              <w:jc w:val="left"/>
              <w:rPr>
                <w:sz w:val="24"/>
              </w:rPr>
            </w:pPr>
            <w:r>
              <w:rPr>
                <w:rFonts w:hint="eastAsia"/>
                <w:sz w:val="24"/>
              </w:rPr>
              <w:t>已登记参加本项目的供应商对招标文件如有疑问，可于</w:t>
            </w:r>
            <w:r>
              <w:rPr>
                <w:sz w:val="24"/>
              </w:rPr>
              <w:t>20</w:t>
            </w:r>
            <w:r>
              <w:rPr>
                <w:rFonts w:hint="eastAsia"/>
                <w:sz w:val="24"/>
              </w:rPr>
              <w:t>2</w:t>
            </w:r>
            <w:r>
              <w:rPr>
                <w:rFonts w:hint="eastAsia"/>
                <w:sz w:val="24"/>
                <w:lang w:val="en-US" w:eastAsia="zh-CN"/>
              </w:rPr>
              <w:t>6</w:t>
            </w:r>
            <w:r>
              <w:rPr>
                <w:sz w:val="24"/>
              </w:rPr>
              <w:t>年</w:t>
            </w:r>
            <w:r>
              <w:rPr>
                <w:rFonts w:hint="eastAsia"/>
                <w:sz w:val="24"/>
                <w:lang w:val="en-US" w:eastAsia="zh-CN"/>
              </w:rPr>
              <w:t>01</w:t>
            </w:r>
            <w:r>
              <w:rPr>
                <w:sz w:val="24"/>
              </w:rPr>
              <w:t>月</w:t>
            </w:r>
            <w:r>
              <w:rPr>
                <w:rFonts w:hint="eastAsia"/>
                <w:sz w:val="24"/>
              </w:rPr>
              <w:t xml:space="preserve">  </w:t>
            </w:r>
            <w:r>
              <w:rPr>
                <w:rFonts w:hint="eastAsia"/>
                <w:sz w:val="24"/>
                <w:lang w:val="en-US" w:eastAsia="zh-CN"/>
              </w:rPr>
              <w:t>21</w:t>
            </w:r>
            <w:r>
              <w:rPr>
                <w:sz w:val="24"/>
              </w:rPr>
              <w:t>日</w:t>
            </w:r>
            <w:r>
              <w:rPr>
                <w:rFonts w:hint="eastAsia"/>
                <w:sz w:val="24"/>
              </w:rPr>
              <w:t>17时30</w:t>
            </w:r>
            <w:r>
              <w:rPr>
                <w:bCs/>
                <w:sz w:val="24"/>
              </w:rPr>
              <w:t>分</w:t>
            </w:r>
            <w:r>
              <w:rPr>
                <w:rFonts w:hint="eastAsia"/>
                <w:sz w:val="24"/>
              </w:rPr>
              <w:t>前将相关疑问（格式详见招标文件中“关于招标文件的询问内容”）发送至邮箱（stjs_168@163.com）进行咨询，如口头可解释的问题亦可电话咨询采购人。未提出疑问将被视为完全认同招标文件，逾期将不接受其对于采购文件的相关异议。如有变更，更正公告将会在常州市政府采购网公布。</w:t>
            </w:r>
          </w:p>
        </w:tc>
      </w:tr>
      <w:tr w14:paraId="179C5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vAlign w:val="center"/>
          </w:tcPr>
          <w:p w14:paraId="2B962E08">
            <w:pPr>
              <w:pStyle w:val="228"/>
              <w:spacing w:line="360" w:lineRule="exact"/>
              <w:jc w:val="center"/>
              <w:rPr>
                <w:rFonts w:hint="default" w:ascii="Times New Roman" w:hAnsi="Times New Roman"/>
                <w:sz w:val="24"/>
                <w:szCs w:val="24"/>
              </w:rPr>
            </w:pPr>
            <w:r>
              <w:rPr>
                <w:rFonts w:ascii="Times New Roman" w:hAnsi="Times New Roman"/>
                <w:sz w:val="24"/>
                <w:szCs w:val="24"/>
              </w:rPr>
              <w:t>12</w:t>
            </w:r>
          </w:p>
        </w:tc>
        <w:tc>
          <w:tcPr>
            <w:tcW w:w="1701" w:type="dxa"/>
            <w:vAlign w:val="center"/>
          </w:tcPr>
          <w:p w14:paraId="19B891E7">
            <w:pPr>
              <w:spacing w:line="360" w:lineRule="exact"/>
              <w:jc w:val="center"/>
              <w:rPr>
                <w:sz w:val="24"/>
              </w:rPr>
            </w:pPr>
            <w:r>
              <w:rPr>
                <w:sz w:val="24"/>
              </w:rPr>
              <w:t>联系方式</w:t>
            </w:r>
          </w:p>
        </w:tc>
        <w:tc>
          <w:tcPr>
            <w:tcW w:w="7540" w:type="dxa"/>
            <w:vAlign w:val="center"/>
          </w:tcPr>
          <w:p w14:paraId="21BBBBF5">
            <w:pPr>
              <w:spacing w:line="360" w:lineRule="exact"/>
              <w:jc w:val="left"/>
              <w:rPr>
                <w:sz w:val="24"/>
              </w:rPr>
            </w:pPr>
            <w:r>
              <w:rPr>
                <w:sz w:val="24"/>
              </w:rPr>
              <w:t>接收质疑的联系方式</w:t>
            </w:r>
            <w:r>
              <w:rPr>
                <w:rFonts w:hint="eastAsia"/>
                <w:sz w:val="24"/>
              </w:rPr>
              <w:t>：</w:t>
            </w:r>
          </w:p>
          <w:p w14:paraId="5DBB52CA">
            <w:pPr>
              <w:pStyle w:val="268"/>
              <w:spacing w:line="360" w:lineRule="exact"/>
            </w:pPr>
            <w:r>
              <w:t>（）采购人联系电话、通讯地址详见《第一章投标邀请》。</w:t>
            </w:r>
          </w:p>
          <w:p w14:paraId="35B065E8">
            <w:pPr>
              <w:jc w:val="left"/>
              <w:rPr>
                <w:sz w:val="24"/>
              </w:rPr>
            </w:pPr>
            <w:r>
              <w:rPr>
                <w:rFonts w:hint="eastAsia"/>
                <w:sz w:val="24"/>
              </w:rPr>
              <w:t>（</w:t>
            </w:r>
            <w:r>
              <w:rPr>
                <w:sz w:val="24"/>
              </w:rPr>
              <w:t>2</w:t>
            </w:r>
            <w:r>
              <w:rPr>
                <w:rFonts w:hint="eastAsia"/>
                <w:sz w:val="24"/>
              </w:rPr>
              <w:t>）</w:t>
            </w:r>
            <w:r>
              <w:rPr>
                <w:sz w:val="24"/>
              </w:rPr>
              <w:t>接收询问和质疑的联系方式</w:t>
            </w:r>
          </w:p>
          <w:p w14:paraId="6F4FE07E">
            <w:pPr>
              <w:jc w:val="left"/>
              <w:rPr>
                <w:sz w:val="24"/>
              </w:rPr>
            </w:pPr>
            <w:r>
              <w:rPr>
                <w:sz w:val="24"/>
              </w:rPr>
              <w:t>联系部门：</w:t>
            </w:r>
            <w:r>
              <w:rPr>
                <w:rFonts w:hint="eastAsia"/>
                <w:sz w:val="24"/>
                <w:u w:val="single"/>
              </w:rPr>
              <w:t>昇通咨询管理(江苏)有限公司</w:t>
            </w:r>
            <w:r>
              <w:rPr>
                <w:sz w:val="24"/>
              </w:rPr>
              <w:t>；</w:t>
            </w:r>
          </w:p>
          <w:p w14:paraId="49002C72">
            <w:pPr>
              <w:jc w:val="left"/>
              <w:rPr>
                <w:sz w:val="24"/>
              </w:rPr>
            </w:pPr>
            <w:r>
              <w:rPr>
                <w:sz w:val="24"/>
              </w:rPr>
              <w:t>联系电话：</w:t>
            </w:r>
            <w:r>
              <w:rPr>
                <w:rFonts w:hint="eastAsia"/>
                <w:sz w:val="24"/>
                <w:u w:val="single"/>
              </w:rPr>
              <w:t>0519-88558559</w:t>
            </w:r>
            <w:r>
              <w:rPr>
                <w:rFonts w:hint="eastAsia"/>
                <w:sz w:val="24"/>
              </w:rPr>
              <w:t>；</w:t>
            </w:r>
            <w:r>
              <w:rPr>
                <w:sz w:val="24"/>
              </w:rPr>
              <w:t xml:space="preserve"> </w:t>
            </w:r>
          </w:p>
          <w:p w14:paraId="76AF77DF">
            <w:pPr>
              <w:spacing w:line="360" w:lineRule="exact"/>
              <w:jc w:val="left"/>
              <w:rPr>
                <w:sz w:val="24"/>
              </w:rPr>
            </w:pPr>
            <w:r>
              <w:rPr>
                <w:sz w:val="24"/>
              </w:rPr>
              <w:t>通讯地址：</w:t>
            </w:r>
            <w:r>
              <w:rPr>
                <w:rFonts w:hint="eastAsia"/>
                <w:sz w:val="24"/>
                <w:u w:val="single"/>
              </w:rPr>
              <w:t>常州市武进区牛塘镇卢家新园26号楼2F</w:t>
            </w:r>
            <w:r>
              <w:rPr>
                <w:sz w:val="24"/>
                <w:u w:val="single"/>
              </w:rPr>
              <w:t>。</w:t>
            </w:r>
          </w:p>
        </w:tc>
      </w:tr>
      <w:tr w14:paraId="22F2D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vAlign w:val="center"/>
          </w:tcPr>
          <w:p w14:paraId="17B579EC">
            <w:pPr>
              <w:pStyle w:val="228"/>
              <w:spacing w:line="360" w:lineRule="exact"/>
              <w:jc w:val="center"/>
              <w:rPr>
                <w:rFonts w:hint="default" w:ascii="Times New Roman" w:hAnsi="Times New Roman"/>
                <w:sz w:val="24"/>
                <w:szCs w:val="24"/>
              </w:rPr>
            </w:pPr>
            <w:r>
              <w:rPr>
                <w:rFonts w:ascii="Times New Roman" w:hAnsi="Times New Roman"/>
                <w:sz w:val="24"/>
                <w:szCs w:val="24"/>
              </w:rPr>
              <w:t>13</w:t>
            </w:r>
          </w:p>
        </w:tc>
        <w:tc>
          <w:tcPr>
            <w:tcW w:w="1701" w:type="dxa"/>
            <w:vAlign w:val="center"/>
          </w:tcPr>
          <w:p w14:paraId="03ADE890">
            <w:pPr>
              <w:spacing w:line="360" w:lineRule="exact"/>
              <w:jc w:val="center"/>
              <w:rPr>
                <w:rFonts w:ascii="Symbol" w:hAnsi="Symbol" w:cs="Symbol"/>
                <w:color w:val="000000"/>
                <w:sz w:val="24"/>
              </w:rPr>
            </w:pPr>
            <w:r>
              <w:rPr>
                <w:rFonts w:ascii="Symbol" w:hAnsi="Symbol" w:cs="Symbol"/>
                <w:color w:val="000000"/>
                <w:sz w:val="24"/>
              </w:rPr>
              <w:t>代理费</w:t>
            </w:r>
          </w:p>
        </w:tc>
        <w:tc>
          <w:tcPr>
            <w:tcW w:w="7540" w:type="dxa"/>
            <w:vAlign w:val="center"/>
          </w:tcPr>
          <w:p w14:paraId="7B93A11C">
            <w:pPr>
              <w:rPr>
                <w:rFonts w:ascii="Symbol" w:hAnsi="Symbol" w:cs="Symbol"/>
                <w:color w:val="000000"/>
                <w:sz w:val="24"/>
              </w:rPr>
            </w:pPr>
            <w:r>
              <w:rPr>
                <w:rFonts w:ascii="Symbol" w:hAnsi="Symbol" w:cs="Symbol"/>
                <w:color w:val="000000"/>
                <w:sz w:val="24"/>
              </w:rPr>
              <w:t>收费对象：</w:t>
            </w:r>
          </w:p>
          <w:p w14:paraId="70A04751">
            <w:pPr>
              <w:rPr>
                <w:rFonts w:ascii="Symbol" w:hAnsi="Symbol" w:cs="Symbol"/>
                <w:color w:val="000000"/>
                <w:sz w:val="24"/>
              </w:rPr>
            </w:pPr>
            <w:r>
              <w:rPr>
                <w:rFonts w:ascii="Symbol" w:hAnsi="Symbol" w:cs="Symbol"/>
                <w:color w:val="000000"/>
                <w:sz w:val="24"/>
              </w:rPr>
              <w:t>☑成交供应商</w:t>
            </w:r>
          </w:p>
          <w:p w14:paraId="2AA506A6">
            <w:pPr>
              <w:rPr>
                <w:rFonts w:ascii="Symbol" w:hAnsi="Symbol" w:cs="Symbol"/>
                <w:color w:val="000000"/>
                <w:sz w:val="24"/>
              </w:rPr>
            </w:pPr>
            <w:r>
              <w:rPr>
                <w:rFonts w:ascii="Symbol" w:hAnsi="Symbol" w:cs="Symbol"/>
                <w:color w:val="000000"/>
                <w:sz w:val="24"/>
              </w:rPr>
              <w:t>收费标准：以中标金额为基数，按发改价格号标准的收取。</w:t>
            </w:r>
          </w:p>
          <w:p w14:paraId="723901C8">
            <w:pPr>
              <w:pStyle w:val="32"/>
              <w:spacing w:before="75" w:beforeAutospacing="0" w:after="75" w:afterAutospacing="0" w:line="360" w:lineRule="atLeast"/>
              <w:rPr>
                <w:rFonts w:ascii="Symbol" w:hAnsi="Symbol" w:cs="Symbol"/>
                <w:color w:val="000000"/>
              </w:rPr>
            </w:pPr>
            <w:r>
              <w:rPr>
                <w:rFonts w:ascii="Symbol" w:hAnsi="Symbol" w:cs="Symbol"/>
                <w:color w:val="000000"/>
              </w:rPr>
              <w:t>收款单位名称：昇通咨询管理江苏有限公司</w:t>
            </w:r>
          </w:p>
          <w:p w14:paraId="452D9A78">
            <w:pPr>
              <w:pStyle w:val="32"/>
              <w:spacing w:before="75" w:beforeAutospacing="0" w:after="75" w:afterAutospacing="0" w:line="360" w:lineRule="atLeast"/>
              <w:rPr>
                <w:rFonts w:ascii="Symbol" w:hAnsi="Symbol" w:cs="Symbol"/>
                <w:color w:val="000000"/>
              </w:rPr>
            </w:pPr>
            <w:r>
              <w:rPr>
                <w:rFonts w:ascii="Symbol" w:hAnsi="Symbol" w:cs="Symbol"/>
                <w:color w:val="000000"/>
              </w:rPr>
              <w:t>开户银行：江南农商行北港支行</w:t>
            </w:r>
          </w:p>
          <w:p w14:paraId="6D277FE7">
            <w:pPr>
              <w:pStyle w:val="32"/>
              <w:spacing w:before="75" w:beforeAutospacing="0" w:after="75" w:afterAutospacing="0" w:line="360" w:lineRule="atLeast"/>
              <w:rPr>
                <w:rFonts w:ascii="Symbol" w:hAnsi="Symbol" w:cs="Symbol"/>
                <w:color w:val="000000"/>
              </w:rPr>
            </w:pPr>
            <w:r>
              <w:rPr>
                <w:rFonts w:ascii="Symbol" w:hAnsi="Symbol" w:cs="Symbol"/>
                <w:color w:val="000000"/>
              </w:rPr>
              <w:t>开户账号：</w:t>
            </w:r>
          </w:p>
        </w:tc>
      </w:tr>
      <w:tr w14:paraId="2CABF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14:paraId="779676E3">
            <w:pPr>
              <w:pStyle w:val="228"/>
              <w:spacing w:line="360" w:lineRule="exact"/>
              <w:jc w:val="center"/>
              <w:rPr>
                <w:rFonts w:hint="default" w:ascii="Times New Roman" w:hAnsi="Times New Roman"/>
                <w:sz w:val="24"/>
                <w:szCs w:val="24"/>
              </w:rPr>
            </w:pPr>
            <w:r>
              <w:rPr>
                <w:rFonts w:ascii="Times New Roman" w:hAnsi="Times New Roman"/>
                <w:sz w:val="24"/>
                <w:szCs w:val="24"/>
              </w:rPr>
              <w:t>14</w:t>
            </w:r>
          </w:p>
        </w:tc>
        <w:tc>
          <w:tcPr>
            <w:tcW w:w="1701" w:type="dxa"/>
            <w:vAlign w:val="center"/>
          </w:tcPr>
          <w:p w14:paraId="7C6C0287">
            <w:pPr>
              <w:spacing w:line="360" w:lineRule="exact"/>
              <w:jc w:val="center"/>
              <w:rPr>
                <w:sz w:val="24"/>
              </w:rPr>
            </w:pPr>
            <w:r>
              <w:rPr>
                <w:sz w:val="24"/>
              </w:rPr>
              <w:t>纸质中标</w:t>
            </w:r>
            <w:r>
              <w:rPr>
                <w:rFonts w:hint="eastAsia"/>
                <w:sz w:val="24"/>
              </w:rPr>
              <w:t>（成交）</w:t>
            </w:r>
            <w:r>
              <w:rPr>
                <w:sz w:val="24"/>
              </w:rPr>
              <w:t>文件</w:t>
            </w:r>
          </w:p>
        </w:tc>
        <w:tc>
          <w:tcPr>
            <w:tcW w:w="7540" w:type="dxa"/>
            <w:vAlign w:val="center"/>
          </w:tcPr>
          <w:p w14:paraId="460F64E8">
            <w:pPr>
              <w:spacing w:line="360" w:lineRule="exact"/>
              <w:jc w:val="left"/>
              <w:rPr>
                <w:sz w:val="24"/>
              </w:rPr>
            </w:pPr>
            <w:r>
              <w:rPr>
                <w:rFonts w:hint="eastAsia"/>
                <w:sz w:val="24"/>
              </w:rPr>
              <w:t>中标单位在签订合同前需递交与电子投标文件内容一致的纸质投标文件肆份（需打印清晰，标注目录及页码），作为项目归档使用。（递交方式可采用邮寄或现场送达,昇通咨询管理(江苏)有限公司和采购人各一份，联系方式见《第一章 投标邀请》）</w:t>
            </w:r>
          </w:p>
        </w:tc>
      </w:tr>
    </w:tbl>
    <w:p w14:paraId="6ACA44BE">
      <w:pPr>
        <w:tabs>
          <w:tab w:val="left" w:pos="5580"/>
        </w:tabs>
        <w:spacing w:line="360" w:lineRule="auto"/>
        <w:rPr>
          <w:sz w:val="24"/>
        </w:rPr>
        <w:sectPr>
          <w:headerReference r:id="rId3" w:type="first"/>
          <w:footerReference r:id="rId5" w:type="first"/>
          <w:footerReference r:id="rId4" w:type="default"/>
          <w:type w:val="nextColumn"/>
          <w:pgSz w:w="11907" w:h="16840"/>
          <w:pgMar w:top="1417" w:right="1134" w:bottom="1417" w:left="1701" w:header="851" w:footer="850" w:gutter="0"/>
          <w:cols w:space="1701" w:num="1"/>
          <w:docGrid w:linePitch="360" w:charSpace="0"/>
        </w:sectPr>
      </w:pPr>
      <w:r>
        <w:rPr>
          <w:sz w:val="24"/>
        </w:rPr>
        <w:br w:type="page" w:clear="all"/>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31B7F9BD">
      <w:pPr>
        <w:pStyle w:val="190"/>
        <w:tabs>
          <w:tab w:val="center" w:pos="4592"/>
          <w:tab w:val="left" w:pos="7860"/>
        </w:tabs>
        <w:spacing w:before="0" w:line="360" w:lineRule="auto"/>
        <w:rPr>
          <w:rFonts w:ascii="Times New Roman" w:hAnsi="Times New Roman" w:eastAsia="宋体"/>
          <w:sz w:val="32"/>
          <w:szCs w:val="32"/>
        </w:rPr>
      </w:pPr>
      <w:bookmarkStart w:id="75" w:name="_Toc520356143"/>
      <w:bookmarkStart w:id="76" w:name="_Toc151193760"/>
      <w:bookmarkStart w:id="77" w:name="_Toc226965708"/>
      <w:bookmarkStart w:id="78" w:name="_Toc265228356"/>
      <w:bookmarkStart w:id="79" w:name="_Toc305158860"/>
      <w:bookmarkStart w:id="80" w:name="_Toc151190145"/>
      <w:bookmarkStart w:id="81" w:name="_Toc226309762"/>
      <w:bookmarkStart w:id="82" w:name="_Toc150774723"/>
      <w:bookmarkStart w:id="83" w:name="_Toc264969208"/>
      <w:bookmarkStart w:id="84" w:name="_Toc195842883"/>
      <w:bookmarkStart w:id="85" w:name="_Toc142311020"/>
      <w:bookmarkStart w:id="86" w:name="_Toc150509269"/>
      <w:bookmarkStart w:id="87" w:name="_Toc226965791"/>
      <w:bookmarkStart w:id="88" w:name="_Toc305158786"/>
      <w:bookmarkStart w:id="89" w:name="_Toc151193616"/>
      <w:bookmarkStart w:id="90" w:name="_Toc151193688"/>
      <w:bookmarkStart w:id="91" w:name="_Toc127151518"/>
      <w:bookmarkStart w:id="92" w:name="_Toc150480756"/>
      <w:bookmarkStart w:id="93" w:name="_Toc150774618"/>
      <w:bookmarkStart w:id="94" w:name="_Toc151193906"/>
      <w:bookmarkStart w:id="95" w:name="_Toc151193832"/>
      <w:bookmarkStart w:id="96" w:name="_Toc226337214"/>
      <w:bookmarkStart w:id="97" w:name="_Toc99301424"/>
      <w:bookmarkStart w:id="98" w:name="_Toc264969245"/>
      <w:bookmarkStart w:id="99" w:name="_Toc150774760"/>
      <w:bookmarkStart w:id="100" w:name="_Toc226965828"/>
      <w:bookmarkStart w:id="101" w:name="_Toc127151555"/>
      <w:bookmarkStart w:id="102" w:name="_Toc150480793"/>
      <w:bookmarkStart w:id="103" w:name="_Toc265228393"/>
      <w:bookmarkStart w:id="104" w:name="_Toc353873935"/>
      <w:bookmarkStart w:id="105" w:name="_Toc353825545"/>
      <w:bookmarkStart w:id="106" w:name="_Toc226337251"/>
      <w:bookmarkStart w:id="107" w:name="_Toc305158823"/>
      <w:bookmarkStart w:id="108" w:name="_Toc305158897"/>
      <w:bookmarkStart w:id="109" w:name="_Toc142311057"/>
      <w:bookmarkStart w:id="110" w:name="_Toc195842920"/>
      <w:bookmarkStart w:id="111" w:name="_Toc353873665"/>
      <w:r>
        <w:rPr>
          <w:rFonts w:hint="eastAsia" w:ascii="Times New Roman" w:hAnsi="Times New Roman" w:eastAsia="宋体"/>
          <w:sz w:val="32"/>
          <w:szCs w:val="32"/>
        </w:rPr>
        <w:t>第二节 说明</w:t>
      </w:r>
    </w:p>
    <w:p w14:paraId="52638F4A">
      <w:pPr>
        <w:pStyle w:val="190"/>
        <w:tabs>
          <w:tab w:val="center" w:pos="4592"/>
          <w:tab w:val="left" w:pos="7860"/>
        </w:tabs>
        <w:spacing w:before="0" w:line="500" w:lineRule="exact"/>
        <w:ind w:firstLine="321"/>
        <w:jc w:val="both"/>
        <w:rPr>
          <w:rFonts w:ascii="Times New Roman" w:hAnsi="Times New Roman" w:eastAsia="宋体"/>
          <w:sz w:val="28"/>
        </w:rPr>
      </w:pPr>
      <w:r>
        <w:rPr>
          <w:rFonts w:hint="eastAsia" w:ascii="Times New Roman" w:hAnsi="Times New Roman" w:eastAsia="宋体"/>
          <w:sz w:val="32"/>
          <w:szCs w:val="32"/>
        </w:rPr>
        <w:t>一、</w:t>
      </w:r>
      <w:r>
        <w:rPr>
          <w:rFonts w:ascii="Times New Roman" w:hAnsi="Times New Roman" w:eastAsia="宋体"/>
          <w:sz w:val="32"/>
          <w:szCs w:val="32"/>
        </w:rPr>
        <w:t xml:space="preserve"> </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hint="eastAsia" w:ascii="Times New Roman" w:hAnsi="Times New Roman" w:eastAsia="宋体"/>
          <w:sz w:val="32"/>
          <w:szCs w:val="32"/>
        </w:rPr>
        <w:t>总则</w:t>
      </w:r>
    </w:p>
    <w:p w14:paraId="32CDA7A2">
      <w:pPr>
        <w:keepNext/>
        <w:keepLines/>
        <w:spacing w:line="500" w:lineRule="exact"/>
        <w:ind w:firstLine="420"/>
        <w:outlineLvl w:val="3"/>
        <w:rPr>
          <w:rFonts w:ascii="Arial" w:hAnsi="Arial" w:eastAsia="黑体" w:cs="Arial"/>
          <w:sz w:val="28"/>
          <w:szCs w:val="28"/>
        </w:rPr>
      </w:pPr>
      <w:bookmarkStart w:id="112" w:name="_Toc458694821"/>
      <w:bookmarkStart w:id="113" w:name="_Toc20823276"/>
      <w:bookmarkStart w:id="114" w:name="_Toc16938520"/>
      <w:bookmarkStart w:id="115" w:name="_Toc513029204"/>
      <w:bookmarkStart w:id="116" w:name="_Toc264969244"/>
      <w:bookmarkStart w:id="117" w:name="_Toc305158896"/>
      <w:bookmarkStart w:id="118" w:name="_Toc226337250"/>
      <w:bookmarkStart w:id="119" w:name="_Toc353873664"/>
      <w:bookmarkStart w:id="120" w:name="_Toc305158822"/>
      <w:bookmarkStart w:id="121" w:name="_Toc150480792"/>
      <w:bookmarkStart w:id="122" w:name="_Toc226965827"/>
      <w:bookmarkStart w:id="123" w:name="_Toc150774759"/>
      <w:bookmarkStart w:id="124" w:name="_Toc353873934"/>
      <w:bookmarkStart w:id="125" w:name="_Toc265228392"/>
      <w:bookmarkStart w:id="126" w:name="_Toc353825544"/>
      <w:bookmarkStart w:id="127" w:name="_Toc127151554"/>
      <w:bookmarkStart w:id="128" w:name="_Toc142311056"/>
      <w:bookmarkStart w:id="129" w:name="_Toc99301421"/>
      <w:r>
        <w:rPr>
          <w:rFonts w:hint="eastAsia" w:ascii="Arial" w:hAnsi="Arial" w:eastAsia="黑体" w:cs="Arial"/>
          <w:sz w:val="28"/>
          <w:szCs w:val="28"/>
        </w:rPr>
        <w:t>1</w:t>
      </w:r>
      <w:bookmarkEnd w:id="112"/>
      <w:r>
        <w:rPr>
          <w:rFonts w:hint="eastAsia" w:ascii="Arial" w:hAnsi="Arial" w:eastAsia="黑体" w:cs="Arial"/>
          <w:sz w:val="28"/>
          <w:szCs w:val="28"/>
        </w:rPr>
        <w:t>、采购方式</w:t>
      </w:r>
      <w:bookmarkEnd w:id="113"/>
      <w:bookmarkEnd w:id="114"/>
      <w:bookmarkEnd w:id="115"/>
    </w:p>
    <w:p w14:paraId="4916A555">
      <w:pPr>
        <w:spacing w:line="500" w:lineRule="exact"/>
        <w:ind w:firstLine="480"/>
        <w:rPr>
          <w:rFonts w:ascii="宋体" w:hAnsi="宋体"/>
          <w:sz w:val="24"/>
          <w:szCs w:val="21"/>
        </w:rPr>
      </w:pPr>
      <w:r>
        <w:rPr>
          <w:rFonts w:hint="eastAsia" w:ascii="宋体" w:hAnsi="宋体"/>
          <w:sz w:val="24"/>
          <w:szCs w:val="21"/>
        </w:rPr>
        <w:t>1.1 本次招标采取公开招标方式，本招标文件仅适用于招标公告中所述项目。</w:t>
      </w:r>
    </w:p>
    <w:p w14:paraId="7C0D1388">
      <w:pPr>
        <w:keepNext/>
        <w:keepLines/>
        <w:spacing w:line="500" w:lineRule="exact"/>
        <w:ind w:firstLine="420"/>
        <w:outlineLvl w:val="3"/>
        <w:rPr>
          <w:rFonts w:ascii="Arial" w:hAnsi="Arial" w:eastAsia="黑体" w:cs="Arial"/>
          <w:sz w:val="28"/>
          <w:szCs w:val="28"/>
        </w:rPr>
      </w:pPr>
      <w:bookmarkStart w:id="130" w:name="_Toc513029205"/>
      <w:bookmarkStart w:id="131" w:name="_Toc20823277"/>
      <w:bookmarkStart w:id="132" w:name="_Toc16938521"/>
      <w:r>
        <w:rPr>
          <w:rFonts w:hint="eastAsia" w:ascii="Arial" w:hAnsi="Arial" w:eastAsia="黑体" w:cs="Arial"/>
          <w:sz w:val="28"/>
          <w:szCs w:val="28"/>
        </w:rPr>
        <w:t>2、合格的投标人</w:t>
      </w:r>
      <w:bookmarkEnd w:id="130"/>
      <w:bookmarkEnd w:id="131"/>
      <w:bookmarkEnd w:id="132"/>
    </w:p>
    <w:p w14:paraId="2C1B604D">
      <w:pPr>
        <w:spacing w:line="500" w:lineRule="exact"/>
        <w:ind w:firstLine="480"/>
        <w:rPr>
          <w:rFonts w:ascii="宋体" w:hAnsi="宋体"/>
          <w:sz w:val="24"/>
        </w:rPr>
      </w:pPr>
      <w:r>
        <w:rPr>
          <w:rFonts w:hint="eastAsia" w:ascii="宋体" w:hAnsi="宋体"/>
          <w:sz w:val="24"/>
        </w:rPr>
        <w:t>2.1满足招标公告中供应商的资格要求的规定。</w:t>
      </w:r>
    </w:p>
    <w:p w14:paraId="61111352">
      <w:pPr>
        <w:spacing w:line="500" w:lineRule="exact"/>
        <w:ind w:firstLine="480"/>
        <w:rPr>
          <w:rFonts w:ascii="宋体" w:hAnsi="宋体"/>
          <w:sz w:val="24"/>
        </w:rPr>
      </w:pPr>
      <w:r>
        <w:rPr>
          <w:rFonts w:hint="eastAsia" w:ascii="宋体" w:hAnsi="宋体"/>
          <w:sz w:val="24"/>
        </w:rPr>
        <w:t>2.2 满足本文件实质性要求和条件的规定。</w:t>
      </w:r>
    </w:p>
    <w:p w14:paraId="58E7558B">
      <w:pPr>
        <w:keepNext/>
        <w:keepLines/>
        <w:spacing w:line="500" w:lineRule="exact"/>
        <w:ind w:firstLine="420"/>
        <w:outlineLvl w:val="3"/>
        <w:rPr>
          <w:rFonts w:ascii="Arial" w:hAnsi="Arial" w:eastAsia="黑体" w:cs="Arial"/>
          <w:sz w:val="28"/>
          <w:szCs w:val="28"/>
        </w:rPr>
      </w:pPr>
      <w:bookmarkStart w:id="133" w:name="_Toc16938522"/>
      <w:bookmarkStart w:id="134" w:name="_Toc20823278"/>
      <w:bookmarkStart w:id="135" w:name="_Toc513029206"/>
      <w:r>
        <w:rPr>
          <w:rFonts w:hint="eastAsia" w:ascii="Arial" w:hAnsi="Arial" w:eastAsia="黑体" w:cs="Arial"/>
          <w:sz w:val="28"/>
          <w:szCs w:val="28"/>
        </w:rPr>
        <w:t>3、适用法律</w:t>
      </w:r>
      <w:bookmarkEnd w:id="133"/>
      <w:bookmarkEnd w:id="134"/>
      <w:bookmarkEnd w:id="135"/>
    </w:p>
    <w:p w14:paraId="3C4F7942">
      <w:pPr>
        <w:spacing w:line="500" w:lineRule="exact"/>
        <w:ind w:firstLine="420"/>
        <w:rPr>
          <w:rFonts w:ascii="宋体" w:hAnsi="宋体"/>
          <w:sz w:val="24"/>
          <w:szCs w:val="21"/>
        </w:rPr>
      </w:pPr>
      <w:r>
        <w:rPr>
          <w:rFonts w:hint="eastAsia" w:ascii="宋体" w:hAnsi="宋体"/>
          <w:sz w:val="24"/>
          <w:szCs w:val="21"/>
        </w:rPr>
        <w:t>3.1 本次招标及由此产生的合同受中华人民共和国有关的法律法规制约和保护</w:t>
      </w:r>
      <w:r>
        <w:rPr>
          <w:rFonts w:ascii="宋体" w:hAnsi="宋体"/>
          <w:sz w:val="24"/>
          <w:szCs w:val="21"/>
        </w:rPr>
        <w:t>。</w:t>
      </w:r>
    </w:p>
    <w:p w14:paraId="4AA2468A">
      <w:pPr>
        <w:keepNext/>
        <w:keepLines/>
        <w:spacing w:line="500" w:lineRule="exact"/>
        <w:ind w:firstLine="420"/>
        <w:outlineLvl w:val="3"/>
        <w:rPr>
          <w:rFonts w:ascii="Arial" w:hAnsi="Arial" w:eastAsia="黑体" w:cs="Arial"/>
          <w:sz w:val="28"/>
          <w:szCs w:val="28"/>
        </w:rPr>
      </w:pPr>
      <w:bookmarkStart w:id="136" w:name="_Toc16938523"/>
      <w:bookmarkStart w:id="137" w:name="_Toc513029207"/>
      <w:bookmarkStart w:id="138" w:name="_Toc20823279"/>
      <w:bookmarkStart w:id="139" w:name="_Toc462564067"/>
      <w:r>
        <w:rPr>
          <w:rFonts w:hint="eastAsia" w:ascii="Arial" w:hAnsi="Arial" w:eastAsia="黑体" w:cs="Arial"/>
          <w:sz w:val="28"/>
          <w:szCs w:val="28"/>
        </w:rPr>
        <w:t>4、投标费用</w:t>
      </w:r>
      <w:bookmarkEnd w:id="136"/>
      <w:bookmarkEnd w:id="137"/>
      <w:bookmarkEnd w:id="138"/>
      <w:bookmarkEnd w:id="139"/>
    </w:p>
    <w:p w14:paraId="35605103">
      <w:pPr>
        <w:spacing w:line="500" w:lineRule="exact"/>
        <w:ind w:firstLine="480"/>
        <w:rPr>
          <w:rFonts w:ascii="宋体" w:hAnsi="宋体"/>
          <w:sz w:val="24"/>
          <w:szCs w:val="21"/>
        </w:rPr>
      </w:pPr>
      <w:r>
        <w:rPr>
          <w:rFonts w:hint="eastAsia" w:ascii="宋体" w:hAnsi="宋体"/>
          <w:bCs/>
          <w:sz w:val="24"/>
          <w:szCs w:val="21"/>
        </w:rPr>
        <w:t>4.1</w:t>
      </w:r>
      <w:r>
        <w:rPr>
          <w:rFonts w:hint="eastAsia" w:ascii="宋体" w:hAnsi="宋体"/>
          <w:sz w:val="24"/>
          <w:szCs w:val="21"/>
        </w:rPr>
        <w:t xml:space="preserve"> 投标人应自行承担所有与参加投标有关的费用，无论投标过程中的做法和结果如何，昇通咨询管理(江苏)有限公司（以下简称</w:t>
      </w:r>
      <w:r>
        <w:rPr>
          <w:sz w:val="24"/>
        </w:rPr>
        <w:t>采购代理机构</w:t>
      </w:r>
      <w:r>
        <w:rPr>
          <w:rFonts w:hint="eastAsia" w:ascii="宋体" w:hAnsi="宋体"/>
          <w:sz w:val="24"/>
          <w:szCs w:val="21"/>
        </w:rPr>
        <w:t>）在任何情况下均无义务和责任承担这些费用。</w:t>
      </w:r>
    </w:p>
    <w:p w14:paraId="6FA0C3AE">
      <w:pPr>
        <w:spacing w:line="500" w:lineRule="exact"/>
        <w:ind w:firstLine="480"/>
        <w:rPr>
          <w:rFonts w:ascii="宋体" w:hAnsi="宋体"/>
          <w:sz w:val="24"/>
          <w:szCs w:val="21"/>
        </w:rPr>
      </w:pPr>
      <w:r>
        <w:rPr>
          <w:rFonts w:hint="eastAsia" w:ascii="宋体" w:hAnsi="宋体"/>
          <w:sz w:val="24"/>
          <w:szCs w:val="21"/>
        </w:rPr>
        <w:t>4.2本次招标</w:t>
      </w:r>
      <w:r>
        <w:rPr>
          <w:sz w:val="24"/>
        </w:rPr>
        <w:t>采购代理机构</w:t>
      </w:r>
      <w:r>
        <w:rPr>
          <w:rFonts w:hint="eastAsia" w:ascii="宋体" w:hAnsi="宋体"/>
          <w:sz w:val="24"/>
          <w:szCs w:val="21"/>
        </w:rPr>
        <w:t>和采购人不收取标书工本费。</w:t>
      </w:r>
    </w:p>
    <w:p w14:paraId="347D6253">
      <w:pPr>
        <w:keepNext/>
        <w:keepLines/>
        <w:spacing w:line="500" w:lineRule="exact"/>
        <w:ind w:firstLine="602"/>
        <w:outlineLvl w:val="3"/>
        <w:rPr>
          <w:rFonts w:ascii="黑体" w:hAnsi="宋体" w:eastAsia="黑体" w:cs="Arial"/>
          <w:sz w:val="28"/>
          <w:szCs w:val="28"/>
        </w:rPr>
      </w:pPr>
      <w:r>
        <w:rPr>
          <w:rFonts w:hint="eastAsia" w:ascii="宋体" w:hAnsi="宋体" w:eastAsia="黑体" w:cs="Arial"/>
          <w:b/>
          <w:bCs/>
          <w:sz w:val="30"/>
          <w:szCs w:val="28"/>
        </w:rPr>
        <w:t>5、</w:t>
      </w:r>
      <w:r>
        <w:rPr>
          <w:rFonts w:hint="eastAsia" w:ascii="黑体" w:hAnsi="宋体" w:eastAsia="黑体" w:cs="Arial"/>
          <w:sz w:val="28"/>
          <w:szCs w:val="28"/>
        </w:rPr>
        <w:t>招标文件的约束力</w:t>
      </w:r>
    </w:p>
    <w:p w14:paraId="5F3BE2A1">
      <w:pPr>
        <w:spacing w:line="500" w:lineRule="exact"/>
        <w:ind w:firstLine="480"/>
        <w:rPr>
          <w:rFonts w:ascii="宋体" w:hAnsi="宋体"/>
          <w:sz w:val="24"/>
        </w:rPr>
      </w:pPr>
      <w:r>
        <w:rPr>
          <w:rFonts w:hint="eastAsia" w:ascii="宋体" w:hAnsi="宋体"/>
          <w:bCs/>
          <w:sz w:val="24"/>
        </w:rPr>
        <w:t>5.1</w:t>
      </w:r>
      <w:r>
        <w:rPr>
          <w:rFonts w:hint="eastAsia" w:ascii="宋体" w:hAnsi="宋体"/>
          <w:sz w:val="24"/>
        </w:rPr>
        <w:t xml:space="preserve"> 投标人一旦参加本项目采购活动，即被认为接受了本招标文件的规定和约束。</w:t>
      </w:r>
    </w:p>
    <w:p w14:paraId="2C5C6C84">
      <w:pPr>
        <w:keepNext/>
        <w:keepLines/>
        <w:spacing w:line="500" w:lineRule="exact"/>
        <w:ind w:firstLine="321"/>
        <w:outlineLvl w:val="2"/>
        <w:rPr>
          <w:b/>
          <w:bCs/>
          <w:sz w:val="32"/>
          <w:szCs w:val="32"/>
        </w:rPr>
      </w:pPr>
      <w:bookmarkStart w:id="140" w:name="_Toc16938525"/>
      <w:bookmarkStart w:id="141" w:name="_Toc120614215"/>
      <w:bookmarkStart w:id="142" w:name="_Toc20823281"/>
      <w:bookmarkStart w:id="143" w:name="_Toc513029209"/>
      <w:r>
        <w:rPr>
          <w:rFonts w:hint="eastAsia"/>
          <w:b/>
          <w:bCs/>
          <w:sz w:val="32"/>
          <w:szCs w:val="32"/>
        </w:rPr>
        <w:t>二、招标文件</w:t>
      </w:r>
      <w:bookmarkEnd w:id="140"/>
      <w:bookmarkEnd w:id="141"/>
      <w:bookmarkEnd w:id="142"/>
      <w:bookmarkEnd w:id="143"/>
    </w:p>
    <w:p w14:paraId="7F788C99">
      <w:pPr>
        <w:keepNext/>
        <w:keepLines/>
        <w:spacing w:line="500" w:lineRule="exact"/>
        <w:ind w:firstLine="420"/>
        <w:outlineLvl w:val="3"/>
        <w:rPr>
          <w:rFonts w:ascii="Arial" w:hAnsi="Arial" w:eastAsia="黑体" w:cs="Arial"/>
          <w:sz w:val="28"/>
          <w:szCs w:val="28"/>
        </w:rPr>
      </w:pPr>
      <w:bookmarkStart w:id="144" w:name="_Toc513029210"/>
      <w:bookmarkStart w:id="145" w:name="_Toc16938526"/>
      <w:bookmarkStart w:id="146" w:name="_Toc20823282"/>
      <w:r>
        <w:rPr>
          <w:rFonts w:hint="eastAsia" w:ascii="Arial" w:hAnsi="Arial" w:eastAsia="黑体" w:cs="Arial"/>
          <w:sz w:val="28"/>
          <w:szCs w:val="28"/>
        </w:rPr>
        <w:t>6、招标文件构成</w:t>
      </w:r>
      <w:bookmarkEnd w:id="144"/>
      <w:bookmarkEnd w:id="145"/>
      <w:bookmarkEnd w:id="146"/>
    </w:p>
    <w:p w14:paraId="39126FEB">
      <w:pPr>
        <w:spacing w:line="500" w:lineRule="exact"/>
        <w:ind w:firstLine="480"/>
        <w:rPr>
          <w:rFonts w:ascii="宋体" w:hAnsi="宋体"/>
          <w:sz w:val="24"/>
          <w:szCs w:val="21"/>
        </w:rPr>
      </w:pPr>
      <w:r>
        <w:rPr>
          <w:rFonts w:hint="eastAsia" w:ascii="宋体" w:hAnsi="宋体"/>
          <w:bCs/>
          <w:sz w:val="24"/>
          <w:szCs w:val="21"/>
        </w:rPr>
        <w:t>6.1</w:t>
      </w:r>
      <w:r>
        <w:rPr>
          <w:rFonts w:hint="eastAsia" w:ascii="宋体" w:hAnsi="宋体"/>
          <w:sz w:val="24"/>
          <w:szCs w:val="21"/>
        </w:rPr>
        <w:t xml:space="preserve"> 招标文件由以下部分组成：</w:t>
      </w:r>
    </w:p>
    <w:p w14:paraId="3F3973D3">
      <w:pPr>
        <w:spacing w:line="500" w:lineRule="exact"/>
        <w:ind w:firstLine="360"/>
        <w:rPr>
          <w:rFonts w:ascii="宋体" w:hAnsi="宋体"/>
          <w:sz w:val="24"/>
        </w:rPr>
      </w:pPr>
      <w:r>
        <w:rPr>
          <w:rFonts w:hint="eastAsia" w:ascii="宋体" w:hAnsi="宋体"/>
          <w:sz w:val="24"/>
        </w:rPr>
        <w:t>（1）投标</w:t>
      </w:r>
      <w:r>
        <w:rPr>
          <w:rFonts w:ascii="宋体" w:hAnsi="宋体"/>
          <w:sz w:val="24"/>
        </w:rPr>
        <w:t>邀请</w:t>
      </w:r>
    </w:p>
    <w:p w14:paraId="705C067E">
      <w:pPr>
        <w:spacing w:line="500" w:lineRule="exact"/>
        <w:ind w:firstLine="360"/>
        <w:rPr>
          <w:rFonts w:ascii="宋体" w:hAnsi="宋体"/>
          <w:sz w:val="24"/>
        </w:rPr>
      </w:pPr>
      <w:r>
        <w:rPr>
          <w:rFonts w:hint="eastAsia" w:ascii="宋体" w:hAnsi="宋体"/>
          <w:sz w:val="24"/>
        </w:rPr>
        <w:t>（2）投标人须知</w:t>
      </w:r>
    </w:p>
    <w:p w14:paraId="4B507D52">
      <w:pPr>
        <w:spacing w:line="500" w:lineRule="exact"/>
        <w:ind w:firstLine="360"/>
        <w:rPr>
          <w:rFonts w:ascii="宋体" w:hAnsi="宋体"/>
          <w:sz w:val="24"/>
        </w:rPr>
      </w:pPr>
      <w:r>
        <w:rPr>
          <w:rFonts w:hint="eastAsia" w:ascii="宋体" w:hAnsi="宋体"/>
          <w:sz w:val="24"/>
        </w:rPr>
        <w:t>（3）资格审查</w:t>
      </w:r>
    </w:p>
    <w:p w14:paraId="6B7B16A0">
      <w:pPr>
        <w:spacing w:line="500" w:lineRule="exact"/>
        <w:ind w:firstLine="360"/>
        <w:rPr>
          <w:rFonts w:ascii="宋体" w:hAnsi="宋体"/>
          <w:sz w:val="24"/>
        </w:rPr>
      </w:pPr>
      <w:r>
        <w:rPr>
          <w:rFonts w:hint="eastAsia" w:ascii="宋体" w:hAnsi="宋体"/>
          <w:sz w:val="24"/>
        </w:rPr>
        <w:t>（4）评标程序、评标方法和评标标准</w:t>
      </w:r>
    </w:p>
    <w:p w14:paraId="20EF21DC">
      <w:pPr>
        <w:spacing w:line="500" w:lineRule="exact"/>
        <w:ind w:firstLine="360"/>
        <w:rPr>
          <w:sz w:val="24"/>
        </w:rPr>
      </w:pPr>
      <w:r>
        <w:rPr>
          <w:rFonts w:hint="eastAsia" w:ascii="宋体" w:hAnsi="宋体"/>
          <w:sz w:val="24"/>
        </w:rPr>
        <w:t>（5）</w:t>
      </w:r>
      <w:r>
        <w:rPr>
          <w:rFonts w:hint="eastAsia" w:hAnsi="宋体"/>
          <w:sz w:val="24"/>
        </w:rPr>
        <w:t>采购需求</w:t>
      </w:r>
    </w:p>
    <w:p w14:paraId="4818AECC">
      <w:pPr>
        <w:spacing w:line="500" w:lineRule="exact"/>
        <w:ind w:firstLine="360"/>
        <w:rPr>
          <w:rFonts w:ascii="宋体" w:hAnsi="宋体"/>
          <w:sz w:val="24"/>
        </w:rPr>
      </w:pPr>
      <w:r>
        <w:rPr>
          <w:rFonts w:hint="eastAsia" w:ascii="宋体" w:hAnsi="宋体"/>
          <w:sz w:val="24"/>
        </w:rPr>
        <w:t>（6）拟签订的合同文本</w:t>
      </w:r>
    </w:p>
    <w:p w14:paraId="3AFD1B70">
      <w:pPr>
        <w:spacing w:line="500" w:lineRule="exact"/>
        <w:ind w:firstLine="360"/>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）投标文件的组成及提交须知</w:t>
      </w:r>
    </w:p>
    <w:p w14:paraId="214D686A">
      <w:pPr>
        <w:spacing w:line="500" w:lineRule="exact"/>
        <w:ind w:firstLine="360"/>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）投标文件格式</w:t>
      </w:r>
    </w:p>
    <w:p w14:paraId="73656E8C">
      <w:pPr>
        <w:spacing w:line="500" w:lineRule="exact"/>
        <w:ind w:firstLine="480"/>
        <w:rPr>
          <w:rFonts w:ascii="宋体" w:hAnsi="宋体"/>
          <w:sz w:val="24"/>
          <w:szCs w:val="21"/>
        </w:rPr>
      </w:pPr>
      <w:r>
        <w:rPr>
          <w:rFonts w:hint="eastAsia" w:ascii="宋体" w:hAnsi="宋体"/>
          <w:sz w:val="24"/>
          <w:szCs w:val="21"/>
        </w:rPr>
        <w:t>请仔细检查招标文件是否齐全，如有缺漏请立即与</w:t>
      </w:r>
      <w:r>
        <w:rPr>
          <w:sz w:val="24"/>
        </w:rPr>
        <w:t>采购代理机构</w:t>
      </w:r>
      <w:r>
        <w:rPr>
          <w:rFonts w:hint="eastAsia" w:ascii="宋体" w:hAnsi="宋体"/>
          <w:sz w:val="24"/>
          <w:szCs w:val="21"/>
        </w:rPr>
        <w:t>联系解决。</w:t>
      </w:r>
    </w:p>
    <w:p w14:paraId="27D974AD">
      <w:pPr>
        <w:spacing w:line="500" w:lineRule="exact"/>
        <w:ind w:firstLine="480"/>
        <w:rPr>
          <w:rFonts w:ascii="宋体" w:hAnsi="宋体"/>
          <w:sz w:val="24"/>
          <w:szCs w:val="21"/>
        </w:rPr>
      </w:pPr>
      <w:r>
        <w:rPr>
          <w:rFonts w:hint="eastAsia" w:ascii="宋体" w:hAnsi="宋体"/>
          <w:bCs/>
          <w:sz w:val="24"/>
          <w:szCs w:val="21"/>
        </w:rPr>
        <w:t>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522812A">
      <w:pPr>
        <w:keepNext/>
        <w:keepLines/>
        <w:spacing w:line="500" w:lineRule="exact"/>
        <w:ind w:firstLine="560"/>
        <w:outlineLvl w:val="3"/>
        <w:rPr>
          <w:rFonts w:ascii="Arial" w:hAnsi="Arial" w:eastAsia="黑体" w:cs="Arial"/>
          <w:sz w:val="28"/>
          <w:szCs w:val="28"/>
        </w:rPr>
      </w:pPr>
      <w:bookmarkStart w:id="147" w:name="_Toc513029211"/>
      <w:bookmarkStart w:id="148" w:name="_Toc20823283"/>
      <w:bookmarkStart w:id="149" w:name="_Toc462564070"/>
      <w:bookmarkStart w:id="150" w:name="_Toc16938527"/>
      <w:r>
        <w:rPr>
          <w:rFonts w:hint="eastAsia" w:ascii="Arial" w:hAnsi="Arial" w:eastAsia="黑体" w:cs="Arial"/>
          <w:sz w:val="28"/>
          <w:szCs w:val="28"/>
        </w:rPr>
        <w:t>7、招标文件的澄清</w:t>
      </w:r>
      <w:bookmarkEnd w:id="147"/>
      <w:bookmarkEnd w:id="148"/>
      <w:bookmarkEnd w:id="149"/>
      <w:bookmarkEnd w:id="150"/>
    </w:p>
    <w:p w14:paraId="63BD708C">
      <w:pPr>
        <w:tabs>
          <w:tab w:val="left" w:pos="1080"/>
          <w:tab w:val="left" w:pos="1561"/>
          <w:tab w:val="left" w:pos="1589"/>
          <w:tab w:val="left" w:pos="2014"/>
        </w:tabs>
        <w:spacing w:line="500" w:lineRule="exact"/>
        <w:ind w:firstLine="480"/>
        <w:jc w:val="left"/>
        <w:rPr>
          <w:sz w:val="24"/>
        </w:rPr>
      </w:pPr>
      <w:bookmarkStart w:id="151" w:name="_Toc16938528"/>
      <w:bookmarkStart w:id="152" w:name="_Toc513029212"/>
      <w:bookmarkStart w:id="153" w:name="_Toc462564071"/>
      <w:bookmarkStart w:id="154" w:name="_Toc20823284"/>
      <w:r>
        <w:rPr>
          <w:rFonts w:hint="eastAsia"/>
          <w:sz w:val="24"/>
        </w:rPr>
        <w:t>7</w:t>
      </w:r>
      <w:r>
        <w:rPr>
          <w:sz w:val="24"/>
        </w:rPr>
        <w:t>.1</w:t>
      </w:r>
      <w:r>
        <w:rPr>
          <w:rFonts w:hint="eastAsia"/>
          <w:sz w:val="24"/>
        </w:rPr>
        <w:t>、</w:t>
      </w: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61AB865D">
      <w:pPr>
        <w:keepNext/>
        <w:keepLines/>
        <w:spacing w:line="500" w:lineRule="exact"/>
        <w:ind w:firstLine="560"/>
        <w:outlineLvl w:val="3"/>
        <w:rPr>
          <w:rFonts w:ascii="Arial" w:hAnsi="Arial" w:eastAsia="黑体" w:cs="Arial"/>
          <w:sz w:val="28"/>
          <w:szCs w:val="28"/>
        </w:rPr>
      </w:pPr>
      <w:r>
        <w:rPr>
          <w:rFonts w:hint="eastAsia" w:ascii="Arial" w:hAnsi="Arial" w:eastAsia="黑体" w:cs="Arial"/>
          <w:sz w:val="28"/>
          <w:szCs w:val="28"/>
        </w:rPr>
        <w:t>8、招标文件的修改</w:t>
      </w:r>
      <w:bookmarkEnd w:id="151"/>
      <w:bookmarkEnd w:id="152"/>
      <w:bookmarkEnd w:id="153"/>
      <w:bookmarkEnd w:id="154"/>
    </w:p>
    <w:p w14:paraId="045333EC">
      <w:pPr>
        <w:spacing w:line="500" w:lineRule="exact"/>
        <w:ind w:firstLine="480"/>
        <w:rPr>
          <w:rFonts w:ascii="宋体" w:hAnsi="宋体"/>
          <w:sz w:val="24"/>
          <w:szCs w:val="21"/>
        </w:rPr>
      </w:pPr>
      <w:r>
        <w:rPr>
          <w:rFonts w:hint="eastAsia" w:ascii="宋体" w:hAnsi="宋体"/>
          <w:bCs/>
          <w:sz w:val="24"/>
          <w:szCs w:val="21"/>
        </w:rPr>
        <w:t>8.1</w:t>
      </w:r>
      <w:r>
        <w:rPr>
          <w:rFonts w:hint="eastAsia" w:ascii="宋体" w:hAnsi="宋体"/>
          <w:sz w:val="24"/>
          <w:szCs w:val="21"/>
        </w:rPr>
        <w:t xml:space="preserve"> 在投标截止时间</w:t>
      </w:r>
      <w:r>
        <w:rPr>
          <w:rFonts w:hint="eastAsia" w:ascii="仿宋_GB2312" w:hAnsi="仿宋_GB2312"/>
          <w:sz w:val="24"/>
          <w:szCs w:val="21"/>
        </w:rPr>
        <w:t>前</w:t>
      </w:r>
      <w:r>
        <w:rPr>
          <w:rFonts w:hint="eastAsia" w:ascii="宋体" w:hAnsi="宋体"/>
          <w:sz w:val="24"/>
          <w:szCs w:val="21"/>
        </w:rPr>
        <w:t>，</w:t>
      </w:r>
      <w:r>
        <w:rPr>
          <w:sz w:val="24"/>
        </w:rPr>
        <w:t>采购代理机构</w:t>
      </w:r>
      <w:r>
        <w:rPr>
          <w:rFonts w:hint="eastAsia" w:ascii="宋体" w:hAnsi="宋体"/>
          <w:sz w:val="24"/>
          <w:szCs w:val="21"/>
        </w:rPr>
        <w:t>可以对招标文件进行修改。</w:t>
      </w:r>
    </w:p>
    <w:p w14:paraId="1748E68B">
      <w:pPr>
        <w:spacing w:line="500" w:lineRule="exact"/>
        <w:ind w:firstLine="480"/>
        <w:rPr>
          <w:rFonts w:ascii="宋体" w:hAnsi="Arial"/>
          <w:sz w:val="28"/>
          <w:szCs w:val="21"/>
        </w:rPr>
      </w:pPr>
      <w:r>
        <w:rPr>
          <w:rFonts w:hint="eastAsia" w:ascii="宋体" w:hAnsi="宋体"/>
          <w:bCs/>
          <w:sz w:val="24"/>
          <w:szCs w:val="21"/>
        </w:rPr>
        <w:t xml:space="preserve">8.2 </w:t>
      </w:r>
      <w:r>
        <w:rPr>
          <w:sz w:val="24"/>
        </w:rPr>
        <w:t>采购代理机构</w:t>
      </w:r>
      <w:r>
        <w:rPr>
          <w:rFonts w:hint="eastAsia" w:ascii="宋体" w:hAnsi="宋体"/>
          <w:sz w:val="24"/>
        </w:rPr>
        <w:t>有权按照法定的要求</w:t>
      </w:r>
      <w:r>
        <w:rPr>
          <w:rFonts w:hint="eastAsia" w:ascii="宋体" w:hAnsi="宋体"/>
          <w:sz w:val="24"/>
          <w:szCs w:val="21"/>
        </w:rPr>
        <w:t>推迟投标截止日期和开标日期。</w:t>
      </w:r>
    </w:p>
    <w:p w14:paraId="65B2EDE6">
      <w:pPr>
        <w:spacing w:line="500" w:lineRule="exact"/>
        <w:ind w:firstLine="480"/>
        <w:rPr>
          <w:rFonts w:ascii="宋体" w:hAnsi="宋体"/>
          <w:sz w:val="24"/>
          <w:szCs w:val="21"/>
        </w:rPr>
      </w:pPr>
      <w:r>
        <w:rPr>
          <w:rFonts w:hint="eastAsia" w:ascii="宋体" w:hAnsi="宋体"/>
          <w:bCs/>
          <w:sz w:val="24"/>
          <w:szCs w:val="21"/>
        </w:rPr>
        <w:t xml:space="preserve">8.3 </w:t>
      </w:r>
      <w:r>
        <w:rPr>
          <w:rFonts w:hint="eastAsia" w:ascii="宋体" w:hAnsi="宋体"/>
          <w:sz w:val="24"/>
          <w:szCs w:val="21"/>
        </w:rPr>
        <w:t>招标文件的修改将在</w:t>
      </w:r>
      <w:bookmarkStart w:id="155" w:name="_Hlk151728132"/>
      <w:r>
        <w:rPr>
          <w:rFonts w:hint="eastAsia" w:ascii="宋体" w:hAnsi="宋体"/>
          <w:sz w:val="24"/>
          <w:szCs w:val="21"/>
        </w:rPr>
        <w:t>“江苏省政府采购网”、“常州市政府采购网”</w:t>
      </w:r>
      <w:bookmarkEnd w:id="155"/>
      <w:r>
        <w:rPr>
          <w:rFonts w:hint="eastAsia" w:ascii="宋体" w:hAnsi="宋体"/>
          <w:sz w:val="24"/>
          <w:szCs w:val="21"/>
        </w:rPr>
        <w:t>公布，</w:t>
      </w:r>
      <w:r>
        <w:rPr>
          <w:rFonts w:hint="eastAsia" w:ascii="宋体" w:hAnsi="宋体"/>
          <w:sz w:val="24"/>
        </w:rPr>
        <w:t>补充文件将作为招标文件的组成部分，</w:t>
      </w:r>
      <w:r>
        <w:rPr>
          <w:rFonts w:hint="eastAsia" w:ascii="宋体" w:hAnsi="宋体"/>
          <w:sz w:val="24"/>
          <w:szCs w:val="21"/>
        </w:rPr>
        <w:t>并对投标人具有约束力。</w:t>
      </w:r>
    </w:p>
    <w:p w14:paraId="35EED725">
      <w:pPr>
        <w:keepNext/>
        <w:keepLines/>
        <w:spacing w:line="500" w:lineRule="exact"/>
        <w:ind w:firstLine="482"/>
        <w:outlineLvl w:val="2"/>
        <w:rPr>
          <w:b/>
          <w:bCs/>
          <w:sz w:val="32"/>
          <w:szCs w:val="32"/>
        </w:rPr>
      </w:pPr>
      <w:bookmarkStart w:id="156" w:name="_Toc120614216"/>
      <w:bookmarkStart w:id="157" w:name="_Toc513029213"/>
      <w:bookmarkStart w:id="158" w:name="_Toc16938529"/>
      <w:bookmarkStart w:id="159" w:name="_Toc462564072"/>
      <w:bookmarkStart w:id="160" w:name="_Toc20823285"/>
      <w:r>
        <w:rPr>
          <w:rFonts w:hint="eastAsia"/>
          <w:b/>
          <w:bCs/>
          <w:sz w:val="32"/>
          <w:szCs w:val="32"/>
        </w:rPr>
        <w:t>三、投标文件的编制</w:t>
      </w:r>
      <w:bookmarkEnd w:id="156"/>
      <w:bookmarkEnd w:id="157"/>
      <w:bookmarkEnd w:id="158"/>
      <w:bookmarkEnd w:id="159"/>
      <w:bookmarkEnd w:id="160"/>
    </w:p>
    <w:p w14:paraId="0447C63C">
      <w:pPr>
        <w:keepNext/>
        <w:keepLines/>
        <w:spacing w:line="500" w:lineRule="exact"/>
        <w:ind w:firstLine="560"/>
        <w:outlineLvl w:val="3"/>
        <w:rPr>
          <w:rFonts w:ascii="Arial" w:hAnsi="Arial" w:eastAsia="黑体" w:cs="Arial"/>
          <w:b/>
          <w:sz w:val="28"/>
          <w:szCs w:val="28"/>
        </w:rPr>
      </w:pPr>
      <w:bookmarkStart w:id="161" w:name="_Toc16938530"/>
      <w:bookmarkStart w:id="162" w:name="_Toc20823286"/>
      <w:bookmarkStart w:id="163" w:name="_Toc513029214"/>
      <w:bookmarkStart w:id="164" w:name="_Toc462564073"/>
      <w:r>
        <w:rPr>
          <w:rFonts w:hint="eastAsia" w:ascii="Arial" w:hAnsi="Arial" w:eastAsia="黑体" w:cs="Arial"/>
          <w:sz w:val="28"/>
          <w:szCs w:val="28"/>
        </w:rPr>
        <w:t>9、投标文件的语言及度量衡单位</w:t>
      </w:r>
      <w:bookmarkEnd w:id="161"/>
      <w:bookmarkEnd w:id="162"/>
      <w:bookmarkEnd w:id="163"/>
      <w:bookmarkEnd w:id="164"/>
    </w:p>
    <w:p w14:paraId="1EFC4B78">
      <w:pPr>
        <w:spacing w:line="500" w:lineRule="exact"/>
        <w:ind w:firstLine="480"/>
        <w:rPr>
          <w:rFonts w:ascii="宋体" w:hAnsi="宋体"/>
          <w:sz w:val="24"/>
          <w:szCs w:val="21"/>
        </w:rPr>
      </w:pPr>
      <w:r>
        <w:rPr>
          <w:rFonts w:hint="eastAsia" w:ascii="宋体" w:hAnsi="宋体"/>
          <w:bCs/>
          <w:sz w:val="24"/>
          <w:szCs w:val="21"/>
        </w:rPr>
        <w:t>9.1</w:t>
      </w:r>
      <w:r>
        <w:rPr>
          <w:rFonts w:hint="eastAsia" w:ascii="宋体" w:hAnsi="宋体"/>
          <w:sz w:val="24"/>
          <w:szCs w:val="21"/>
        </w:rPr>
        <w:t xml:space="preserve"> 投标人提交的投标文件以及投标人与</w:t>
      </w:r>
      <w:r>
        <w:rPr>
          <w:sz w:val="24"/>
        </w:rPr>
        <w:t>采购代理机构</w:t>
      </w:r>
      <w:r>
        <w:rPr>
          <w:rFonts w:hint="eastAsia" w:ascii="宋体" w:hAnsi="宋体"/>
          <w:sz w:val="24"/>
          <w:szCs w:val="21"/>
        </w:rPr>
        <w:t>就有关投标的所有来往通知、函件和文件均应使用</w:t>
      </w:r>
      <w:r>
        <w:rPr>
          <w:rFonts w:hint="eastAsia" w:ascii="宋体" w:hAnsi="宋体"/>
          <w:b/>
          <w:bCs/>
          <w:sz w:val="24"/>
          <w:szCs w:val="21"/>
        </w:rPr>
        <w:t>简体中文</w:t>
      </w:r>
      <w:r>
        <w:rPr>
          <w:rFonts w:hint="eastAsia" w:ascii="宋体" w:hAnsi="宋体"/>
          <w:sz w:val="24"/>
          <w:szCs w:val="21"/>
        </w:rPr>
        <w:t>。</w:t>
      </w:r>
    </w:p>
    <w:p w14:paraId="204E019F">
      <w:pPr>
        <w:spacing w:line="500" w:lineRule="exact"/>
        <w:ind w:firstLine="480"/>
        <w:rPr>
          <w:rFonts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除技术性能另有规定外，投标文件所使用的度量衡单位，均须采用国家法定计量单位。</w:t>
      </w:r>
    </w:p>
    <w:p w14:paraId="5B1CD40E">
      <w:pPr>
        <w:keepNext/>
        <w:keepLines/>
        <w:spacing w:line="500" w:lineRule="exact"/>
        <w:ind w:firstLine="420"/>
        <w:outlineLvl w:val="3"/>
        <w:rPr>
          <w:rFonts w:ascii="Arial" w:hAnsi="Arial" w:eastAsia="黑体" w:cs="Arial"/>
          <w:sz w:val="28"/>
          <w:szCs w:val="28"/>
        </w:rPr>
      </w:pPr>
      <w:bookmarkStart w:id="165" w:name="_Toc20823287"/>
      <w:bookmarkStart w:id="166" w:name="_Toc513029215"/>
      <w:bookmarkStart w:id="167" w:name="_Toc16938531"/>
      <w:bookmarkStart w:id="168" w:name="_Toc462564074"/>
      <w:r>
        <w:rPr>
          <w:rFonts w:hint="eastAsia" w:ascii="Arial" w:hAnsi="Arial" w:eastAsia="黑体" w:cs="Arial"/>
          <w:sz w:val="28"/>
          <w:szCs w:val="28"/>
        </w:rPr>
        <w:t>10、投标文件构成</w:t>
      </w:r>
      <w:bookmarkEnd w:id="165"/>
      <w:bookmarkEnd w:id="166"/>
      <w:bookmarkEnd w:id="167"/>
      <w:bookmarkEnd w:id="168"/>
    </w:p>
    <w:p w14:paraId="7B9ABD0D">
      <w:pPr>
        <w:spacing w:line="500" w:lineRule="exact"/>
        <w:ind w:firstLine="480"/>
        <w:rPr>
          <w:rFonts w:ascii="宋体" w:hAnsi="宋体"/>
          <w:sz w:val="24"/>
          <w:szCs w:val="21"/>
        </w:rPr>
      </w:pPr>
      <w:r>
        <w:rPr>
          <w:rFonts w:hint="eastAsia" w:ascii="宋体" w:hAnsi="宋体"/>
          <w:bCs/>
          <w:sz w:val="24"/>
          <w:szCs w:val="21"/>
        </w:rPr>
        <w:t>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p>
    <w:p w14:paraId="409812FE">
      <w:pPr>
        <w:spacing w:line="500" w:lineRule="exact"/>
        <w:ind w:firstLine="480"/>
        <w:rPr>
          <w:rFonts w:ascii="宋体" w:hAnsi="宋体"/>
          <w:sz w:val="24"/>
          <w:szCs w:val="21"/>
        </w:rPr>
      </w:pPr>
      <w:r>
        <w:rPr>
          <w:rFonts w:hint="eastAsia" w:ascii="宋体" w:hAnsi="宋体"/>
          <w:sz w:val="24"/>
          <w:szCs w:val="21"/>
        </w:rPr>
        <w:t>10.2 如标书制作工具中格式和内容与“江苏省政府采购网”、“常州市政府采购网”发布的招标文件不一致，请以“江苏省政府采购网”、“常州市政府采购网”发布的招标文件为准。</w:t>
      </w:r>
    </w:p>
    <w:p w14:paraId="1910BEAC">
      <w:pPr>
        <w:keepNext/>
        <w:keepLines/>
        <w:spacing w:line="500" w:lineRule="exact"/>
        <w:ind w:firstLine="420"/>
        <w:outlineLvl w:val="3"/>
        <w:rPr>
          <w:rFonts w:ascii="Arial" w:hAnsi="Arial" w:eastAsia="黑体" w:cs="Arial"/>
          <w:sz w:val="28"/>
          <w:szCs w:val="28"/>
        </w:rPr>
      </w:pPr>
      <w:bookmarkStart w:id="169" w:name="_Hlt26668975"/>
      <w:bookmarkEnd w:id="169"/>
      <w:bookmarkStart w:id="170" w:name="_Hlt26954838"/>
      <w:bookmarkEnd w:id="170"/>
      <w:bookmarkStart w:id="171" w:name="_Hlt26670360"/>
      <w:bookmarkEnd w:id="171"/>
      <w:bookmarkStart w:id="172" w:name="_Toc513029219"/>
      <w:bookmarkStart w:id="173" w:name="_Toc49090507"/>
      <w:bookmarkStart w:id="174" w:name="_Toc14577357"/>
      <w:bookmarkStart w:id="175" w:name="_Toc513029216"/>
      <w:bookmarkStart w:id="176" w:name="_Toc49090509"/>
      <w:bookmarkStart w:id="177" w:name="_Toc14577354"/>
      <w:bookmarkStart w:id="178" w:name="_Toc14577355"/>
      <w:bookmarkStart w:id="179" w:name="_Toc49090508"/>
      <w:r>
        <w:rPr>
          <w:rFonts w:hint="eastAsia" w:ascii="Arial" w:hAnsi="Arial" w:eastAsia="黑体" w:cs="Arial"/>
          <w:sz w:val="28"/>
          <w:szCs w:val="28"/>
        </w:rPr>
        <w:t>11、证明投标人及投标标的符合招标文件规定的文件</w:t>
      </w:r>
      <w:bookmarkEnd w:id="172"/>
      <w:bookmarkEnd w:id="173"/>
      <w:bookmarkEnd w:id="174"/>
      <w:bookmarkEnd w:id="175"/>
      <w:bookmarkEnd w:id="176"/>
      <w:bookmarkEnd w:id="177"/>
    </w:p>
    <w:p w14:paraId="74B41B4F">
      <w:pPr>
        <w:spacing w:line="500" w:lineRule="exact"/>
        <w:rPr>
          <w:rFonts w:ascii="宋体" w:hAnsi="宋体"/>
          <w:sz w:val="24"/>
        </w:rPr>
      </w:pPr>
      <w:r>
        <w:rPr>
          <w:rFonts w:hint="eastAsia" w:ascii="宋体" w:hAnsi="宋体"/>
          <w:sz w:val="24"/>
        </w:rPr>
        <w:t xml:space="preserve">    11.1 投标人应按照招标文件要求提交证明文件，证明其及投标标的符合招标文件规定。</w:t>
      </w:r>
    </w:p>
    <w:p w14:paraId="71CB0765">
      <w:pPr>
        <w:spacing w:line="500" w:lineRule="exact"/>
        <w:ind w:firstLine="480"/>
        <w:rPr>
          <w:rFonts w:ascii="宋体" w:hAnsi="宋体"/>
          <w:sz w:val="24"/>
        </w:rPr>
      </w:pPr>
      <w:r>
        <w:rPr>
          <w:rFonts w:hint="eastAsia" w:ascii="宋体" w:hAnsi="宋体"/>
          <w:sz w:val="24"/>
        </w:rPr>
        <w:t>11.2招标文件对证明文件无明确形式要求的，证明文件可以以文字资料、图纸和数据等形式提交。</w:t>
      </w:r>
      <w:bookmarkEnd w:id="178"/>
      <w:bookmarkEnd w:id="179"/>
    </w:p>
    <w:p w14:paraId="3778BE6A">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12、投标报价明细表</w:t>
      </w:r>
    </w:p>
    <w:p w14:paraId="075B96BC">
      <w:pPr>
        <w:spacing w:line="500" w:lineRule="exact"/>
        <w:ind w:firstLine="480"/>
        <w:rPr>
          <w:rFonts w:ascii="宋体" w:hAnsi="宋体"/>
          <w:bCs/>
          <w:sz w:val="24"/>
          <w:szCs w:val="21"/>
        </w:rPr>
      </w:pPr>
      <w:r>
        <w:rPr>
          <w:rFonts w:hint="eastAsia" w:ascii="宋体" w:hAnsi="宋体"/>
          <w:bCs/>
          <w:sz w:val="24"/>
          <w:szCs w:val="21"/>
        </w:rPr>
        <w:t>12.1</w:t>
      </w:r>
      <w:r>
        <w:rPr>
          <w:rFonts w:hint="eastAsia" w:ascii="宋体" w:hAnsi="宋体"/>
          <w:sz w:val="24"/>
          <w:szCs w:val="21"/>
        </w:rPr>
        <w:t xml:space="preserve"> 投标人应按照招标文件规定格式填报投标报价明细表。</w:t>
      </w:r>
    </w:p>
    <w:p w14:paraId="11B68664">
      <w:pPr>
        <w:spacing w:line="500" w:lineRule="exact"/>
        <w:ind w:firstLine="480"/>
        <w:rPr>
          <w:rFonts w:ascii="宋体" w:hAnsi="宋体"/>
          <w:bCs/>
          <w:sz w:val="24"/>
          <w:szCs w:val="21"/>
        </w:rPr>
      </w:pPr>
      <w:r>
        <w:rPr>
          <w:rFonts w:hint="eastAsia" w:ascii="宋体" w:hAnsi="宋体"/>
          <w:sz w:val="24"/>
          <w:szCs w:val="21"/>
        </w:rPr>
        <w:t>12.2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7B019F08">
      <w:pPr>
        <w:keepNext/>
        <w:keepLines/>
        <w:spacing w:line="500" w:lineRule="exact"/>
        <w:ind w:firstLine="420"/>
        <w:outlineLvl w:val="3"/>
        <w:rPr>
          <w:rFonts w:ascii="Arial" w:hAnsi="Arial" w:eastAsia="黑体" w:cs="Arial"/>
          <w:sz w:val="28"/>
          <w:szCs w:val="28"/>
        </w:rPr>
      </w:pPr>
      <w:bookmarkStart w:id="180" w:name="_Hlt26954846"/>
      <w:bookmarkEnd w:id="180"/>
      <w:bookmarkStart w:id="181" w:name="_Hlt26670482"/>
      <w:bookmarkEnd w:id="181"/>
      <w:bookmarkStart w:id="182" w:name="_Hlt26670486"/>
      <w:bookmarkEnd w:id="182"/>
      <w:bookmarkStart w:id="183" w:name="_Hlt26954731"/>
      <w:bookmarkEnd w:id="183"/>
      <w:bookmarkStart w:id="184" w:name="_Hlt26954848"/>
      <w:bookmarkEnd w:id="184"/>
      <w:r>
        <w:rPr>
          <w:rFonts w:hint="eastAsia" w:ascii="Arial" w:hAnsi="Arial" w:eastAsia="黑体" w:cs="Arial"/>
          <w:sz w:val="28"/>
          <w:szCs w:val="28"/>
        </w:rPr>
        <w:t>13、技术要求响应及偏离表、商务要求响应及偏离表</w:t>
      </w:r>
    </w:p>
    <w:p w14:paraId="583F66B5">
      <w:pPr>
        <w:spacing w:line="500" w:lineRule="exact"/>
        <w:ind w:firstLine="480"/>
        <w:rPr>
          <w:rFonts w:ascii="宋体" w:hAnsi="Arial" w:cs="宋体"/>
          <w:sz w:val="24"/>
          <w:szCs w:val="21"/>
          <w:lang w:val="zh-CN"/>
        </w:rPr>
      </w:pPr>
      <w:r>
        <w:rPr>
          <w:rFonts w:ascii="宋体" w:hAnsi="Arial" w:cs="宋体"/>
          <w:bCs/>
          <w:sz w:val="24"/>
          <w:szCs w:val="21"/>
          <w:lang w:val="zh-CN"/>
        </w:rPr>
        <w:t>1</w:t>
      </w:r>
      <w:r>
        <w:rPr>
          <w:rFonts w:hint="eastAsia" w:ascii="宋体" w:hAnsi="Arial" w:cs="宋体"/>
          <w:bCs/>
          <w:sz w:val="24"/>
          <w:szCs w:val="21"/>
          <w:lang w:val="zh-CN"/>
        </w:rPr>
        <w:t>3</w:t>
      </w:r>
      <w:r>
        <w:rPr>
          <w:rFonts w:ascii="宋体" w:hAnsi="Arial" w:cs="宋体"/>
          <w:bCs/>
          <w:sz w:val="24"/>
          <w:szCs w:val="21"/>
          <w:lang w:val="zh-CN"/>
        </w:rPr>
        <w:t>.1</w:t>
      </w:r>
      <w:r>
        <w:rPr>
          <w:rFonts w:hint="eastAsia" w:ascii="宋体" w:hAnsi="Arial" w:cs="宋体"/>
          <w:bCs/>
          <w:sz w:val="24"/>
          <w:szCs w:val="21"/>
          <w:lang w:val="zh-CN"/>
        </w:rPr>
        <w:t xml:space="preserve"> </w:t>
      </w:r>
      <w:r>
        <w:rPr>
          <w:rFonts w:hint="eastAsia" w:ascii="宋体" w:hAnsi="Arial" w:cs="宋体"/>
          <w:sz w:val="24"/>
          <w:szCs w:val="21"/>
          <w:lang w:val="zh-CN"/>
        </w:rPr>
        <w:t>投标人需对招标文件中的技术要求逐项作出响应或偏离，并说明原因。</w:t>
      </w:r>
    </w:p>
    <w:p w14:paraId="15E5FAC2">
      <w:pPr>
        <w:spacing w:line="500" w:lineRule="exact"/>
        <w:ind w:firstLine="480"/>
        <w:rPr>
          <w:rFonts w:ascii="宋体" w:hAnsi="Arial" w:cs="宋体"/>
          <w:sz w:val="24"/>
          <w:szCs w:val="21"/>
          <w:lang w:val="zh-CN"/>
        </w:rPr>
      </w:pPr>
      <w:r>
        <w:rPr>
          <w:rFonts w:hint="eastAsia" w:ascii="宋体" w:hAnsi="Arial" w:cs="宋体"/>
          <w:sz w:val="24"/>
          <w:szCs w:val="21"/>
          <w:lang w:val="zh-CN"/>
        </w:rPr>
        <w:t>13.2 投标人可在投标文件中提供认为需要的其他技术文件或说明。</w:t>
      </w:r>
    </w:p>
    <w:p w14:paraId="48903D07">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14、服务承诺、培训计划、人员安排及其他</w:t>
      </w:r>
    </w:p>
    <w:p w14:paraId="404B7755">
      <w:pPr>
        <w:spacing w:line="500" w:lineRule="exact"/>
        <w:ind w:firstLine="480"/>
        <w:rPr>
          <w:rFonts w:ascii="宋体" w:hAnsi="宋体"/>
          <w:sz w:val="24"/>
        </w:rPr>
      </w:pPr>
      <w:r>
        <w:rPr>
          <w:rFonts w:hint="eastAsia" w:ascii="宋体" w:hAnsi="宋体"/>
          <w:bCs/>
          <w:sz w:val="24"/>
        </w:rPr>
        <w:t xml:space="preserve">14.1 </w:t>
      </w:r>
      <w:r>
        <w:rPr>
          <w:rFonts w:hint="eastAsia" w:ascii="宋体" w:hAnsi="宋体"/>
          <w:sz w:val="24"/>
        </w:rPr>
        <w:t>投标人需根据招标文件要求提供有关售后服务的管理制度，售后服务机构的分布情况，售后服务人员的数量、素质、技术水平及售后服务的反应能力等。</w:t>
      </w:r>
    </w:p>
    <w:p w14:paraId="584D4575">
      <w:pPr>
        <w:spacing w:line="500" w:lineRule="exact"/>
        <w:ind w:firstLine="480"/>
        <w:rPr>
          <w:rFonts w:ascii="宋体" w:hAnsi="宋体"/>
          <w:sz w:val="24"/>
        </w:rPr>
      </w:pPr>
      <w:r>
        <w:rPr>
          <w:rFonts w:hint="eastAsia" w:ascii="宋体" w:hAnsi="宋体"/>
          <w:sz w:val="24"/>
        </w:rPr>
        <w:t>14.2 投标人需根据招标文件要求提供培训计划。</w:t>
      </w:r>
    </w:p>
    <w:p w14:paraId="135FC9ED">
      <w:pPr>
        <w:spacing w:line="500" w:lineRule="exact"/>
        <w:ind w:firstLine="480"/>
        <w:rPr>
          <w:rFonts w:ascii="宋体" w:hAnsi="宋体"/>
          <w:sz w:val="24"/>
        </w:rPr>
      </w:pPr>
      <w:r>
        <w:rPr>
          <w:rFonts w:hint="eastAsia" w:ascii="宋体" w:hAnsi="宋体"/>
          <w:sz w:val="24"/>
        </w:rPr>
        <w:t>14.3 投标人需根据招标文件要求提供</w:t>
      </w:r>
      <w:r>
        <w:rPr>
          <w:rFonts w:hint="eastAsia" w:ascii="宋体" w:hAnsi="Arial" w:cs="宋体"/>
          <w:sz w:val="24"/>
          <w:szCs w:val="21"/>
          <w:lang w:val="zh-CN"/>
        </w:rPr>
        <w:t>所投标的的主要组成部分、功能设计、实现思路及关键技术等。</w:t>
      </w:r>
    </w:p>
    <w:p w14:paraId="1D8FC9D8">
      <w:pPr>
        <w:keepNext/>
        <w:keepLines/>
        <w:spacing w:line="500" w:lineRule="exact"/>
        <w:ind w:firstLine="420"/>
        <w:outlineLvl w:val="3"/>
        <w:rPr>
          <w:rFonts w:ascii="Arial" w:hAnsi="Arial" w:eastAsia="黑体" w:cs="Arial"/>
          <w:sz w:val="28"/>
          <w:szCs w:val="28"/>
        </w:rPr>
      </w:pPr>
      <w:bookmarkStart w:id="185" w:name="_Toc49090510"/>
      <w:bookmarkStart w:id="186" w:name="_Toc14577359"/>
      <w:r>
        <w:rPr>
          <w:rFonts w:hint="eastAsia" w:ascii="Arial" w:hAnsi="Arial" w:eastAsia="黑体" w:cs="Arial"/>
          <w:sz w:val="28"/>
          <w:szCs w:val="28"/>
        </w:rPr>
        <w:t>15、投标函和开标一览表</w:t>
      </w:r>
    </w:p>
    <w:p w14:paraId="52BB8D0C">
      <w:pPr>
        <w:spacing w:line="500" w:lineRule="exact"/>
        <w:ind w:firstLine="480"/>
        <w:rPr>
          <w:rFonts w:ascii="宋体" w:hAnsi="宋体"/>
          <w:sz w:val="24"/>
          <w:szCs w:val="21"/>
        </w:rPr>
      </w:pPr>
      <w:r>
        <w:rPr>
          <w:rFonts w:hint="eastAsia" w:ascii="宋体" w:hAnsi="宋体"/>
          <w:bCs/>
          <w:sz w:val="24"/>
          <w:szCs w:val="21"/>
        </w:rPr>
        <w:t>15.1</w:t>
      </w:r>
      <w:r>
        <w:rPr>
          <w:rFonts w:hint="eastAsia" w:ascii="宋体" w:hAnsi="宋体"/>
          <w:sz w:val="24"/>
          <w:szCs w:val="21"/>
        </w:rPr>
        <w:t xml:space="preserve"> 投标人应按照招标文件中提供的格式完整、正确填写投标函、开标一览表。</w:t>
      </w:r>
    </w:p>
    <w:p w14:paraId="1E943E3F">
      <w:pPr>
        <w:spacing w:line="500" w:lineRule="exact"/>
        <w:ind w:firstLine="480"/>
        <w:rPr>
          <w:rFonts w:ascii="宋体" w:hAnsi="宋体"/>
          <w:sz w:val="24"/>
          <w:szCs w:val="21"/>
        </w:rPr>
      </w:pPr>
      <w:r>
        <w:rPr>
          <w:rFonts w:hint="eastAsia" w:ascii="宋体" w:hAnsi="宋体"/>
          <w:sz w:val="24"/>
          <w:szCs w:val="21"/>
        </w:rPr>
        <w:t>15.2 对于采用货币报价的项目，开标一览表中的投标总报价应与报价明细表中的投标总报价一致，如不一致，不作为无效投标处理，但评标时按开标一览表中价格为准。</w:t>
      </w:r>
      <w:bookmarkEnd w:id="185"/>
      <w:bookmarkEnd w:id="186"/>
    </w:p>
    <w:p w14:paraId="673899E6">
      <w:pPr>
        <w:keepNext/>
        <w:keepLines/>
        <w:spacing w:line="500" w:lineRule="exact"/>
        <w:ind w:firstLine="420"/>
        <w:outlineLvl w:val="3"/>
        <w:rPr>
          <w:rFonts w:ascii="Arial" w:hAnsi="Arial" w:eastAsia="黑体" w:cs="Arial"/>
          <w:sz w:val="28"/>
          <w:szCs w:val="28"/>
        </w:rPr>
      </w:pPr>
      <w:bookmarkStart w:id="187" w:name="_Toc49090511"/>
      <w:bookmarkStart w:id="188" w:name="_Toc14577360"/>
      <w:r>
        <w:rPr>
          <w:rFonts w:hint="eastAsia" w:ascii="Arial" w:hAnsi="Arial" w:eastAsia="黑体" w:cs="Arial"/>
          <w:sz w:val="28"/>
          <w:szCs w:val="28"/>
        </w:rPr>
        <w:t>16、投标有效期</w:t>
      </w:r>
      <w:bookmarkEnd w:id="187"/>
      <w:bookmarkEnd w:id="188"/>
    </w:p>
    <w:p w14:paraId="05627DD6">
      <w:pPr>
        <w:spacing w:line="500" w:lineRule="exact"/>
        <w:ind w:firstLine="480"/>
        <w:rPr>
          <w:rFonts w:ascii="宋体" w:hAnsi="宋体"/>
          <w:bCs/>
          <w:sz w:val="24"/>
          <w:szCs w:val="21"/>
        </w:rPr>
      </w:pPr>
      <w:r>
        <w:rPr>
          <w:rFonts w:hint="eastAsia" w:ascii="宋体" w:hAnsi="宋体"/>
          <w:bCs/>
          <w:sz w:val="24"/>
          <w:szCs w:val="21"/>
        </w:rPr>
        <w:t>16.1投标有效期为开标之日后</w:t>
      </w:r>
      <w:r>
        <w:rPr>
          <w:rFonts w:hint="eastAsia" w:ascii="仿宋_GB2312" w:hAnsi="仿宋_GB2312"/>
          <w:b/>
          <w:sz w:val="24"/>
          <w:szCs w:val="21"/>
          <w:u w:val="single"/>
        </w:rPr>
        <w:t>60天</w:t>
      </w:r>
      <w:r>
        <w:rPr>
          <w:rFonts w:hint="eastAsia" w:ascii="宋体" w:hAnsi="宋体"/>
          <w:bCs/>
          <w:sz w:val="24"/>
          <w:szCs w:val="21"/>
        </w:rPr>
        <w:t>。投标有效期比规定短的将被视为未实质性响应招标文件而予以拒绝。</w:t>
      </w:r>
    </w:p>
    <w:p w14:paraId="04E9F620">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7</w:t>
      </w:r>
      <w:r>
        <w:rPr>
          <w:rFonts w:hint="eastAsia" w:ascii="Arial" w:hAnsi="Arial" w:eastAsia="黑体" w:cs="Arial"/>
          <w:sz w:val="28"/>
          <w:szCs w:val="28"/>
        </w:rPr>
        <w:t>、投标有效期的延长</w:t>
      </w:r>
    </w:p>
    <w:p w14:paraId="02293F00">
      <w:pPr>
        <w:spacing w:line="500" w:lineRule="exact"/>
        <w:ind w:firstLine="480"/>
        <w:rPr>
          <w:rFonts w:ascii="宋体" w:hAnsi="宋体"/>
          <w:bCs/>
          <w:sz w:val="24"/>
          <w:szCs w:val="21"/>
        </w:rPr>
      </w:pPr>
      <w:r>
        <w:rPr>
          <w:rFonts w:hint="eastAsia" w:ascii="宋体" w:hAnsi="宋体"/>
          <w:bCs/>
          <w:sz w:val="24"/>
          <w:szCs w:val="21"/>
        </w:rPr>
        <w:t>17.1在特殊情况下，</w:t>
      </w:r>
      <w:r>
        <w:rPr>
          <w:sz w:val="24"/>
        </w:rPr>
        <w:t>采购代理机构</w:t>
      </w:r>
      <w:r>
        <w:rPr>
          <w:rFonts w:hint="eastAsia" w:ascii="宋体" w:hAnsi="宋体"/>
          <w:bCs/>
          <w:sz w:val="24"/>
          <w:szCs w:val="21"/>
        </w:rPr>
        <w:t>于原投标有效期满之前，可向投标人提出延长投标有效期的要求。这种要求与答复均应采用书面形式。投标人可以拒绝</w:t>
      </w:r>
      <w:r>
        <w:rPr>
          <w:sz w:val="24"/>
        </w:rPr>
        <w:t>采购代理机构</w:t>
      </w:r>
      <w:r>
        <w:rPr>
          <w:rFonts w:hint="eastAsia" w:ascii="宋体" w:hAnsi="宋体"/>
          <w:bCs/>
          <w:sz w:val="24"/>
          <w:szCs w:val="21"/>
        </w:rPr>
        <w:t>的这一要求而放弃投标，同意延长投标有效期的投标人既不能要求也不允许修改其投标文件。</w:t>
      </w:r>
      <w:r>
        <w:rPr>
          <w:rFonts w:hint="eastAsia" w:ascii="宋体" w:hAnsi="宋体"/>
          <w:sz w:val="24"/>
        </w:rPr>
        <w:t>受投标有效期约束的所有权利与义务均延长至新的有效期</w:t>
      </w:r>
      <w:r>
        <w:rPr>
          <w:rFonts w:hint="eastAsia" w:ascii="宋体" w:hAnsi="宋体"/>
          <w:bCs/>
          <w:sz w:val="24"/>
          <w:szCs w:val="21"/>
        </w:rPr>
        <w:t>。</w:t>
      </w:r>
    </w:p>
    <w:p w14:paraId="3D27996A">
      <w:pPr>
        <w:keepNext/>
        <w:keepLines/>
        <w:spacing w:line="500" w:lineRule="exact"/>
        <w:ind w:firstLine="643"/>
        <w:outlineLvl w:val="2"/>
        <w:rPr>
          <w:b/>
          <w:bCs/>
          <w:sz w:val="32"/>
          <w:szCs w:val="32"/>
        </w:rPr>
      </w:pPr>
      <w:bookmarkStart w:id="189" w:name="_Hlt26954852"/>
      <w:bookmarkEnd w:id="189"/>
      <w:bookmarkStart w:id="190" w:name="_Hlt26954739"/>
      <w:bookmarkEnd w:id="190"/>
      <w:bookmarkStart w:id="191" w:name="_Toc20823296"/>
      <w:bookmarkStart w:id="192" w:name="_Toc16938540"/>
      <w:bookmarkStart w:id="193" w:name="_Toc513029224"/>
      <w:bookmarkStart w:id="194" w:name="_Toc120614217"/>
      <w:r>
        <w:rPr>
          <w:rFonts w:hint="eastAsia"/>
          <w:b/>
          <w:bCs/>
          <w:sz w:val="32"/>
          <w:szCs w:val="32"/>
        </w:rPr>
        <w:t>四、投标文件的递交</w:t>
      </w:r>
      <w:bookmarkEnd w:id="191"/>
      <w:bookmarkEnd w:id="192"/>
      <w:bookmarkEnd w:id="193"/>
      <w:bookmarkEnd w:id="194"/>
    </w:p>
    <w:p w14:paraId="66CAD75D">
      <w:pPr>
        <w:keepNext/>
        <w:keepLines/>
        <w:spacing w:line="500" w:lineRule="exact"/>
        <w:ind w:firstLine="420"/>
        <w:outlineLvl w:val="3"/>
        <w:rPr>
          <w:rFonts w:ascii="黑体" w:hAnsi="Arial" w:eastAsia="黑体" w:cs="Arial"/>
          <w:sz w:val="28"/>
          <w:szCs w:val="28"/>
        </w:rPr>
      </w:pPr>
      <w:bookmarkStart w:id="195" w:name="_Toc20823297"/>
      <w:bookmarkStart w:id="196" w:name="_Toc16938541"/>
      <w:bookmarkStart w:id="197" w:name="_Toc462564084"/>
      <w:bookmarkStart w:id="198" w:name="_Toc513029225"/>
      <w:r>
        <w:rPr>
          <w:rFonts w:hint="eastAsia" w:ascii="Arial" w:hAnsi="Arial" w:eastAsia="黑体" w:cs="Arial"/>
          <w:sz w:val="28"/>
          <w:szCs w:val="28"/>
        </w:rPr>
        <w:t>1</w:t>
      </w:r>
      <w:r>
        <w:rPr>
          <w:rFonts w:ascii="Arial" w:hAnsi="Arial" w:eastAsia="黑体" w:cs="Arial"/>
          <w:sz w:val="28"/>
          <w:szCs w:val="28"/>
        </w:rPr>
        <w:t>8</w:t>
      </w:r>
      <w:r>
        <w:rPr>
          <w:rFonts w:hint="eastAsia" w:ascii="Arial" w:hAnsi="Arial" w:eastAsia="黑体" w:cs="Arial"/>
          <w:sz w:val="28"/>
          <w:szCs w:val="28"/>
        </w:rPr>
        <w:t>、电子</w:t>
      </w:r>
      <w:r>
        <w:rPr>
          <w:rFonts w:hint="eastAsia" w:ascii="黑体" w:hAnsi="Arial" w:eastAsia="黑体" w:cs="Arial"/>
          <w:sz w:val="28"/>
          <w:szCs w:val="28"/>
        </w:rPr>
        <w:t>投标文件</w:t>
      </w:r>
      <w:bookmarkEnd w:id="195"/>
      <w:bookmarkEnd w:id="196"/>
      <w:bookmarkEnd w:id="197"/>
      <w:bookmarkEnd w:id="198"/>
      <w:r>
        <w:rPr>
          <w:rFonts w:hint="eastAsia" w:ascii="黑体" w:hAnsi="Arial" w:eastAsia="黑体" w:cs="Arial"/>
          <w:sz w:val="28"/>
          <w:szCs w:val="28"/>
        </w:rPr>
        <w:t>的递交</w:t>
      </w:r>
    </w:p>
    <w:p w14:paraId="446E7AE6">
      <w:pPr>
        <w:spacing w:line="500" w:lineRule="exact"/>
        <w:ind w:firstLine="480"/>
        <w:rPr>
          <w:rFonts w:ascii="宋体" w:hAnsi="宋体"/>
          <w:bCs/>
          <w:sz w:val="24"/>
          <w:szCs w:val="21"/>
        </w:rPr>
      </w:pPr>
      <w:r>
        <w:rPr>
          <w:rFonts w:hint="eastAsia" w:ascii="宋体" w:hAnsi="宋体"/>
          <w:bCs/>
          <w:sz w:val="24"/>
          <w:szCs w:val="21"/>
        </w:rPr>
        <w:t>18.1投标人应当按照《操作手册》规定，在投标截止时间前</w:t>
      </w:r>
      <w:r>
        <w:rPr>
          <w:rFonts w:ascii="宋体" w:hAnsi="宋体"/>
          <w:bCs/>
          <w:sz w:val="24"/>
          <w:szCs w:val="21"/>
        </w:rPr>
        <w:t>制作</w:t>
      </w:r>
      <w:r>
        <w:rPr>
          <w:rFonts w:hint="eastAsia" w:ascii="宋体" w:hAnsi="宋体"/>
          <w:bCs/>
          <w:sz w:val="24"/>
          <w:szCs w:val="21"/>
        </w:rPr>
        <w:t>并上传电子投标文件。</w:t>
      </w:r>
      <w:bookmarkStart w:id="199" w:name="_Toc513029226"/>
      <w:bookmarkStart w:id="200" w:name="_Toc16938542"/>
      <w:bookmarkStart w:id="201" w:name="_Toc20823298"/>
    </w:p>
    <w:p w14:paraId="3DE9E24D">
      <w:pPr>
        <w:keepNext/>
        <w:keepLines/>
        <w:spacing w:line="500" w:lineRule="exact"/>
        <w:ind w:firstLine="420"/>
        <w:outlineLvl w:val="3"/>
        <w:rPr>
          <w:rFonts w:ascii="宋体" w:hAnsi="宋体" w:eastAsia="黑体" w:cs="Arial"/>
          <w:bCs/>
          <w:sz w:val="24"/>
          <w:szCs w:val="28"/>
        </w:rPr>
      </w:pPr>
      <w:r>
        <w:rPr>
          <w:rFonts w:ascii="Arial" w:hAnsi="Arial" w:eastAsia="黑体" w:cs="Arial"/>
          <w:bCs/>
          <w:sz w:val="28"/>
          <w:szCs w:val="28"/>
        </w:rPr>
        <w:t>19</w:t>
      </w:r>
      <w:r>
        <w:rPr>
          <w:rFonts w:hint="eastAsia" w:ascii="Arial" w:hAnsi="Arial" w:eastAsia="黑体" w:cs="Arial"/>
          <w:bCs/>
          <w:sz w:val="28"/>
          <w:szCs w:val="28"/>
        </w:rPr>
        <w:t>、投标截止日期</w:t>
      </w:r>
      <w:bookmarkEnd w:id="199"/>
      <w:bookmarkEnd w:id="200"/>
      <w:bookmarkEnd w:id="201"/>
    </w:p>
    <w:p w14:paraId="26BAEF59">
      <w:pPr>
        <w:spacing w:line="500" w:lineRule="exact"/>
        <w:ind w:firstLine="480"/>
        <w:rPr>
          <w:rFonts w:ascii="宋体" w:hAnsi="宋体"/>
          <w:bCs/>
          <w:iCs/>
          <w:sz w:val="24"/>
          <w:szCs w:val="21"/>
        </w:rPr>
      </w:pPr>
      <w:r>
        <w:rPr>
          <w:rFonts w:ascii="宋体" w:hAnsi="宋体"/>
          <w:iCs/>
          <w:sz w:val="24"/>
          <w:szCs w:val="21"/>
        </w:rPr>
        <w:t>19</w:t>
      </w:r>
      <w:r>
        <w:rPr>
          <w:rFonts w:hint="eastAsia" w:ascii="宋体" w:hAnsi="宋体"/>
          <w:iCs/>
          <w:sz w:val="24"/>
          <w:szCs w:val="21"/>
        </w:rPr>
        <w:t>.1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投标人应充分考虑到网络环境、网络带宽等风险因素，如因投标人自身原因造成的电子投标文件上传不成功的按照本招标文件第二章第27.1.2条规定做无效投标处理。</w:t>
      </w:r>
    </w:p>
    <w:p w14:paraId="50F3C28D">
      <w:pPr>
        <w:spacing w:line="500" w:lineRule="exact"/>
        <w:ind w:firstLine="480"/>
        <w:rPr>
          <w:rFonts w:ascii="宋体" w:hAnsi="宋体"/>
          <w:bCs/>
          <w:sz w:val="24"/>
          <w:szCs w:val="21"/>
        </w:rPr>
      </w:pPr>
      <w:r>
        <w:rPr>
          <w:rFonts w:ascii="宋体" w:hAnsi="宋体"/>
          <w:sz w:val="24"/>
          <w:szCs w:val="21"/>
        </w:rPr>
        <w:t>19</w:t>
      </w:r>
      <w:r>
        <w:rPr>
          <w:rFonts w:hint="eastAsia" w:ascii="宋体" w:hAnsi="宋体"/>
          <w:sz w:val="24"/>
          <w:szCs w:val="21"/>
        </w:rPr>
        <w:t>.2</w:t>
      </w:r>
      <w:r>
        <w:rPr>
          <w:rFonts w:hint="eastAsia" w:ascii="宋体" w:hAnsi="宋体"/>
          <w:bCs/>
          <w:sz w:val="24"/>
          <w:szCs w:val="21"/>
        </w:rPr>
        <w:t xml:space="preserve"> </w:t>
      </w:r>
      <w:r>
        <w:rPr>
          <w:sz w:val="24"/>
        </w:rPr>
        <w:t>采购代理机构</w:t>
      </w:r>
      <w:r>
        <w:rPr>
          <w:rFonts w:hint="eastAsia" w:ascii="宋体" w:hAnsi="宋体"/>
          <w:bCs/>
          <w:sz w:val="24"/>
          <w:szCs w:val="21"/>
        </w:rPr>
        <w:t>可以按照规定，通过修改招标文件酌情延长投标截止日期，在此情况下，投标人的所有权利和义务以及投标人受制的截止日期均应以延长后新的截止日期为准。</w:t>
      </w:r>
    </w:p>
    <w:p w14:paraId="493903C1">
      <w:pPr>
        <w:keepNext/>
        <w:keepLines/>
        <w:spacing w:line="500" w:lineRule="exact"/>
        <w:ind w:firstLine="420"/>
        <w:outlineLvl w:val="3"/>
        <w:rPr>
          <w:rFonts w:ascii="Arial" w:hAnsi="Arial" w:eastAsia="黑体" w:cs="Arial"/>
          <w:sz w:val="28"/>
          <w:szCs w:val="28"/>
        </w:rPr>
      </w:pPr>
      <w:bookmarkStart w:id="202" w:name="_Toc513029227"/>
      <w:bookmarkStart w:id="203" w:name="_Toc20823299"/>
      <w:bookmarkStart w:id="204" w:name="_Toc16938543"/>
      <w:r>
        <w:rPr>
          <w:rFonts w:hint="eastAsia" w:ascii="Arial" w:hAnsi="Arial" w:eastAsia="黑体" w:cs="Arial"/>
          <w:sz w:val="28"/>
          <w:szCs w:val="28"/>
        </w:rPr>
        <w:t>2</w:t>
      </w:r>
      <w:r>
        <w:rPr>
          <w:rFonts w:ascii="Arial" w:hAnsi="Arial" w:eastAsia="黑体" w:cs="Arial"/>
          <w:sz w:val="28"/>
          <w:szCs w:val="28"/>
        </w:rPr>
        <w:t>0</w:t>
      </w:r>
      <w:r>
        <w:rPr>
          <w:rFonts w:hint="eastAsia" w:ascii="Arial" w:hAnsi="Arial" w:eastAsia="黑体" w:cs="Arial"/>
          <w:sz w:val="28"/>
          <w:szCs w:val="28"/>
        </w:rPr>
        <w:t>、投标文件</w:t>
      </w:r>
      <w:bookmarkEnd w:id="202"/>
      <w:bookmarkEnd w:id="203"/>
      <w:bookmarkEnd w:id="204"/>
      <w:r>
        <w:rPr>
          <w:rFonts w:hint="eastAsia" w:ascii="Arial" w:hAnsi="Arial" w:eastAsia="黑体" w:cs="Arial"/>
          <w:sz w:val="28"/>
          <w:szCs w:val="28"/>
        </w:rPr>
        <w:t>的拒收</w:t>
      </w:r>
    </w:p>
    <w:p w14:paraId="0DFBE34C">
      <w:pPr>
        <w:spacing w:line="500" w:lineRule="exact"/>
        <w:ind w:firstLine="480"/>
        <w:rPr>
          <w:rFonts w:ascii="宋体" w:hAnsi="宋体"/>
          <w:bCs/>
          <w:sz w:val="24"/>
          <w:szCs w:val="21"/>
        </w:rPr>
      </w:pPr>
      <w:r>
        <w:rPr>
          <w:rFonts w:hint="eastAsia" w:ascii="宋体" w:hAnsi="宋体"/>
          <w:bCs/>
          <w:sz w:val="24"/>
          <w:szCs w:val="21"/>
        </w:rPr>
        <w:t xml:space="preserve">20.1 </w:t>
      </w:r>
      <w:r>
        <w:rPr>
          <w:sz w:val="24"/>
        </w:rPr>
        <w:t>采购代理机构</w:t>
      </w:r>
      <w:r>
        <w:rPr>
          <w:rFonts w:hint="eastAsia" w:ascii="宋体" w:hAnsi="宋体"/>
          <w:bCs/>
          <w:sz w:val="24"/>
          <w:szCs w:val="21"/>
        </w:rPr>
        <w:t>拒绝接收在其规定的投标截止时间后上传的任何投标文件。</w:t>
      </w:r>
    </w:p>
    <w:p w14:paraId="66D42861">
      <w:pPr>
        <w:keepNext/>
        <w:keepLines/>
        <w:spacing w:line="500" w:lineRule="exact"/>
        <w:ind w:firstLine="420"/>
        <w:outlineLvl w:val="3"/>
        <w:rPr>
          <w:rFonts w:ascii="Arial" w:hAnsi="Arial" w:eastAsia="黑体" w:cs="Arial"/>
          <w:sz w:val="28"/>
          <w:szCs w:val="28"/>
        </w:rPr>
      </w:pPr>
      <w:bookmarkStart w:id="205" w:name="_Toc20823300"/>
      <w:bookmarkStart w:id="206" w:name="_Toc16938544"/>
      <w:bookmarkStart w:id="207" w:name="_Toc513029228"/>
      <w:r>
        <w:rPr>
          <w:rFonts w:hint="eastAsia" w:ascii="Arial" w:hAnsi="Arial" w:eastAsia="黑体" w:cs="Arial"/>
          <w:sz w:val="28"/>
          <w:szCs w:val="28"/>
        </w:rPr>
        <w:t>2</w:t>
      </w:r>
      <w:r>
        <w:rPr>
          <w:rFonts w:ascii="Arial" w:hAnsi="Arial" w:eastAsia="黑体" w:cs="Arial"/>
          <w:sz w:val="28"/>
          <w:szCs w:val="28"/>
        </w:rPr>
        <w:t>1</w:t>
      </w:r>
      <w:r>
        <w:rPr>
          <w:rFonts w:hint="eastAsia" w:ascii="Arial" w:hAnsi="Arial" w:eastAsia="黑体" w:cs="Arial"/>
          <w:sz w:val="28"/>
          <w:szCs w:val="28"/>
        </w:rPr>
        <w:t>、投标文件的撤回和修改</w:t>
      </w:r>
      <w:bookmarkEnd w:id="205"/>
      <w:bookmarkEnd w:id="206"/>
      <w:bookmarkEnd w:id="207"/>
    </w:p>
    <w:p w14:paraId="60F6692B">
      <w:pPr>
        <w:spacing w:line="500" w:lineRule="exact"/>
        <w:ind w:firstLine="48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 投标文件的撤回</w:t>
      </w:r>
    </w:p>
    <w:p w14:paraId="708D965F">
      <w:pPr>
        <w:spacing w:line="500" w:lineRule="exact"/>
        <w:ind w:firstLine="48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.1.1 电子投标文件的撤回</w:t>
      </w:r>
    </w:p>
    <w:p w14:paraId="197D730C">
      <w:pPr>
        <w:spacing w:line="500" w:lineRule="exact"/>
        <w:ind w:firstLine="480"/>
        <w:rPr>
          <w:rFonts w:ascii="宋体" w:hAnsi="宋体"/>
          <w:sz w:val="24"/>
          <w:szCs w:val="21"/>
        </w:rPr>
      </w:pPr>
      <w:r>
        <w:rPr>
          <w:rFonts w:hint="eastAsia" w:ascii="宋体" w:hAnsi="宋体"/>
          <w:sz w:val="24"/>
          <w:szCs w:val="21"/>
        </w:rPr>
        <w:t>投标人可在投标截止时间前，撤回其电子投标文件，具体操作方法见《操作手册》。</w:t>
      </w:r>
    </w:p>
    <w:p w14:paraId="3675D758">
      <w:pPr>
        <w:spacing w:line="500" w:lineRule="exact"/>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 xml:space="preserve"> 投标人撤回电子投标文件，则认为其不再参与本项目投标活动。</w:t>
      </w:r>
    </w:p>
    <w:p w14:paraId="50161693">
      <w:pPr>
        <w:spacing w:line="500" w:lineRule="exact"/>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.2 投标文件的修改</w:t>
      </w:r>
    </w:p>
    <w:p w14:paraId="210AA9C5">
      <w:pPr>
        <w:spacing w:line="500" w:lineRule="exact"/>
        <w:ind w:firstLine="480"/>
        <w:rPr>
          <w:rFonts w:ascii="宋体" w:hAnsi="宋体"/>
          <w:sz w:val="24"/>
          <w:szCs w:val="21"/>
        </w:rPr>
      </w:pPr>
      <w:r>
        <w:rPr>
          <w:rFonts w:hint="eastAsia" w:ascii="宋体" w:hAnsi="宋体"/>
          <w:sz w:val="24"/>
          <w:szCs w:val="21"/>
        </w:rPr>
        <w:t>21.2.1投标人可在投标截止时间前，对其电子投标文件进行修改，具体操作方法见《操作手册》。</w:t>
      </w:r>
    </w:p>
    <w:p w14:paraId="225A408A">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w:t>
      </w:r>
      <w:r>
        <w:rPr>
          <w:rFonts w:ascii="宋体" w:hAnsi="宋体"/>
          <w:sz w:val="24"/>
          <w:szCs w:val="21"/>
        </w:rPr>
        <w:t>2.2</w:t>
      </w:r>
      <w:r>
        <w:rPr>
          <w:rFonts w:hint="eastAsia" w:ascii="宋体" w:hAnsi="宋体"/>
          <w:bCs/>
          <w:sz w:val="24"/>
          <w:szCs w:val="21"/>
        </w:rPr>
        <w:t xml:space="preserve"> 在投标截止时间之后，投标人不得对其电子投标文件作任何修改。</w:t>
      </w:r>
    </w:p>
    <w:p w14:paraId="00196082">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.3</w:t>
      </w:r>
      <w:r>
        <w:rPr>
          <w:rFonts w:hint="eastAsia" w:ascii="宋体" w:hAnsi="宋体"/>
          <w:bCs/>
          <w:sz w:val="24"/>
          <w:szCs w:val="21"/>
        </w:rPr>
        <w:t xml:space="preserve"> 在投标截止时间至招标文件中规定的投标有效期满之间的这段时间内，投标人不得撤回其投标。</w:t>
      </w:r>
    </w:p>
    <w:p w14:paraId="594D0418">
      <w:pPr>
        <w:keepNext/>
        <w:keepLines/>
        <w:spacing w:line="500" w:lineRule="exact"/>
        <w:ind w:firstLine="482"/>
        <w:outlineLvl w:val="2"/>
        <w:rPr>
          <w:b/>
          <w:bCs/>
          <w:sz w:val="32"/>
          <w:szCs w:val="32"/>
        </w:rPr>
      </w:pPr>
      <w:bookmarkStart w:id="208" w:name="_Toc120614218"/>
      <w:bookmarkStart w:id="209" w:name="_Toc16938545"/>
      <w:bookmarkStart w:id="210" w:name="_Toc513029229"/>
      <w:bookmarkStart w:id="211" w:name="_Toc20823301"/>
      <w:r>
        <w:rPr>
          <w:rFonts w:hint="eastAsia"/>
          <w:b/>
          <w:bCs/>
          <w:sz w:val="32"/>
          <w:szCs w:val="32"/>
        </w:rPr>
        <w:t>五、开标与评标</w:t>
      </w:r>
      <w:bookmarkEnd w:id="208"/>
      <w:bookmarkEnd w:id="209"/>
      <w:bookmarkEnd w:id="210"/>
      <w:bookmarkEnd w:id="211"/>
    </w:p>
    <w:p w14:paraId="776D9185">
      <w:pPr>
        <w:keepNext/>
        <w:keepLines/>
        <w:spacing w:line="500" w:lineRule="exact"/>
        <w:ind w:firstLine="420"/>
        <w:outlineLvl w:val="3"/>
        <w:rPr>
          <w:rFonts w:ascii="Arial" w:hAnsi="Arial" w:eastAsia="黑体" w:cs="Arial"/>
          <w:sz w:val="28"/>
          <w:szCs w:val="28"/>
        </w:rPr>
      </w:pPr>
      <w:bookmarkStart w:id="212" w:name="_Toc20823302"/>
      <w:bookmarkStart w:id="213" w:name="_Toc513029230"/>
      <w:bookmarkStart w:id="214" w:name="_Toc16938546"/>
      <w:r>
        <w:rPr>
          <w:rFonts w:hint="eastAsia" w:ascii="Arial" w:hAnsi="Arial" w:eastAsia="黑体" w:cs="Arial"/>
          <w:sz w:val="28"/>
          <w:szCs w:val="28"/>
        </w:rPr>
        <w:t>22、开标</w:t>
      </w:r>
      <w:bookmarkEnd w:id="212"/>
      <w:bookmarkEnd w:id="213"/>
      <w:bookmarkEnd w:id="214"/>
    </w:p>
    <w:p w14:paraId="0A82F5F7">
      <w:pPr>
        <w:spacing w:line="500" w:lineRule="exact"/>
        <w:ind w:firstLine="360"/>
        <w:rPr>
          <w:szCs w:val="21"/>
        </w:rPr>
      </w:pPr>
      <w:r>
        <w:rPr>
          <w:rFonts w:hint="eastAsia" w:ascii="宋体" w:hAnsi="宋体"/>
          <w:sz w:val="24"/>
          <w:szCs w:val="21"/>
        </w:rPr>
        <w:t>2</w:t>
      </w:r>
      <w:r>
        <w:rPr>
          <w:rFonts w:ascii="宋体" w:hAnsi="宋体"/>
          <w:sz w:val="24"/>
          <w:szCs w:val="21"/>
        </w:rPr>
        <w:t>2</w:t>
      </w:r>
      <w:r>
        <w:rPr>
          <w:rFonts w:hint="eastAsia" w:ascii="宋体" w:hAnsi="宋体"/>
          <w:sz w:val="24"/>
          <w:szCs w:val="21"/>
        </w:rPr>
        <w:t>.1</w:t>
      </w:r>
      <w:r>
        <w:rPr>
          <w:rFonts w:hint="eastAsia" w:ascii="宋体" w:hAnsi="宋体"/>
          <w:bCs/>
          <w:sz w:val="24"/>
          <w:szCs w:val="21"/>
        </w:rPr>
        <w:t xml:space="preserve"> </w:t>
      </w:r>
      <w:r>
        <w:rPr>
          <w:sz w:val="24"/>
        </w:rPr>
        <w:t>采购代理机构</w:t>
      </w:r>
      <w:r>
        <w:rPr>
          <w:rFonts w:hint="eastAsia" w:ascii="宋体" w:hAnsi="宋体"/>
          <w:bCs/>
          <w:sz w:val="24"/>
          <w:szCs w:val="21"/>
        </w:rPr>
        <w:t>将在招标公告中规定的时间和地点组织公开开标</w:t>
      </w:r>
      <w:r>
        <w:rPr>
          <w:rFonts w:hint="eastAsia" w:ascii="宋体" w:hAnsi="宋体"/>
          <w:sz w:val="24"/>
        </w:rPr>
        <w:t>。投标人应当按照《操作手册》规定，</w:t>
      </w:r>
      <w:r>
        <w:rPr>
          <w:rFonts w:ascii="宋体" w:hAnsi="宋体"/>
          <w:sz w:val="24"/>
        </w:rPr>
        <w:t>参加开标活动</w:t>
      </w:r>
      <w:r>
        <w:rPr>
          <w:rFonts w:hint="eastAsia" w:ascii="宋体" w:hAnsi="宋体"/>
          <w:sz w:val="24"/>
        </w:rPr>
        <w:t>和在苏采云系统规定的时间内对投标文件进行解密。</w:t>
      </w:r>
    </w:p>
    <w:p w14:paraId="4CD64A65">
      <w:pPr>
        <w:spacing w:line="500" w:lineRule="exact"/>
        <w:ind w:firstLine="480"/>
        <w:rPr>
          <w:rFonts w:ascii="宋体" w:hAnsi="宋体"/>
          <w:sz w:val="24"/>
        </w:rPr>
      </w:pPr>
      <w:r>
        <w:rPr>
          <w:rFonts w:hint="eastAsia" w:ascii="宋体" w:hAnsi="宋体"/>
          <w:bCs/>
          <w:sz w:val="24"/>
        </w:rPr>
        <w:t>2</w:t>
      </w:r>
      <w:r>
        <w:rPr>
          <w:rFonts w:ascii="宋体" w:hAnsi="宋体"/>
          <w:bCs/>
          <w:sz w:val="24"/>
        </w:rPr>
        <w:t>2</w:t>
      </w:r>
      <w:r>
        <w:rPr>
          <w:rFonts w:hint="eastAsia" w:ascii="宋体" w:hAnsi="宋体"/>
          <w:bCs/>
          <w:sz w:val="24"/>
        </w:rPr>
        <w:t>.2</w:t>
      </w:r>
      <w:r>
        <w:rPr>
          <w:rFonts w:hint="eastAsia" w:ascii="宋体" w:hAnsi="宋体"/>
          <w:sz w:val="24"/>
        </w:rPr>
        <w:t>开标仪式由采购代理机构组织。苏采云系统将自动对</w:t>
      </w:r>
      <w:r>
        <w:rPr>
          <w:rFonts w:ascii="宋体" w:hAnsi="宋体"/>
          <w:sz w:val="24"/>
        </w:rPr>
        <w:t>项目进行开标，</w:t>
      </w:r>
      <w:r>
        <w:rPr>
          <w:rFonts w:hint="eastAsia" w:ascii="宋体" w:hAnsi="宋体"/>
          <w:sz w:val="24"/>
        </w:rPr>
        <w:t>并宣布各投标人名称和投标价格。</w:t>
      </w:r>
    </w:p>
    <w:p w14:paraId="2BDE8DDB">
      <w:pPr>
        <w:spacing w:line="500" w:lineRule="exact"/>
        <w:ind w:firstLine="480"/>
        <w:rPr>
          <w:rFonts w:ascii="宋体" w:hAnsi="宋体"/>
          <w:sz w:val="24"/>
        </w:rPr>
      </w:pPr>
      <w:r>
        <w:rPr>
          <w:rFonts w:hint="eastAsia" w:ascii="宋体" w:hAnsi="宋体"/>
          <w:bCs/>
          <w:sz w:val="24"/>
          <w:szCs w:val="21"/>
        </w:rPr>
        <w:t>2</w:t>
      </w:r>
      <w:r>
        <w:rPr>
          <w:rFonts w:ascii="宋体" w:hAnsi="宋体"/>
          <w:bCs/>
          <w:sz w:val="24"/>
          <w:szCs w:val="21"/>
        </w:rPr>
        <w:t>2</w:t>
      </w:r>
      <w:r>
        <w:rPr>
          <w:rFonts w:hint="eastAsia" w:ascii="宋体" w:hAnsi="宋体"/>
          <w:bCs/>
          <w:sz w:val="24"/>
          <w:szCs w:val="21"/>
        </w:rPr>
        <w:t>.3投标人在开标过程中涉及到的投标文件解密、开标结果确认等工作，应按照《操作手册》规定执行。</w:t>
      </w:r>
    </w:p>
    <w:p w14:paraId="1827110B">
      <w:pPr>
        <w:spacing w:line="500" w:lineRule="exact"/>
        <w:ind w:firstLine="480"/>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.4投标人如果对开标过程和开标记录有疑义，应当根据《操作手册》规定提出，如苏采云系统中《开标记录表》宣布后5分钟内未提出的，视同认可开标结果。</w:t>
      </w:r>
    </w:p>
    <w:p w14:paraId="7481A299">
      <w:pPr>
        <w:keepNext/>
        <w:keepLines/>
        <w:spacing w:line="500" w:lineRule="exact"/>
        <w:ind w:firstLine="420"/>
        <w:outlineLvl w:val="3"/>
        <w:rPr>
          <w:rFonts w:ascii="Arial" w:hAnsi="Arial" w:eastAsia="黑体" w:cs="Arial"/>
          <w:sz w:val="28"/>
          <w:szCs w:val="28"/>
        </w:rPr>
      </w:pPr>
      <w:bookmarkStart w:id="215" w:name="_Toc16938547"/>
      <w:bookmarkStart w:id="216" w:name="_Toc513029231"/>
      <w:bookmarkStart w:id="217" w:name="_Toc20823303"/>
      <w:r>
        <w:rPr>
          <w:rFonts w:hint="eastAsia" w:ascii="Arial" w:hAnsi="Arial" w:eastAsia="黑体" w:cs="Arial"/>
          <w:sz w:val="28"/>
          <w:szCs w:val="28"/>
        </w:rPr>
        <w:t>2</w:t>
      </w:r>
      <w:r>
        <w:rPr>
          <w:rFonts w:ascii="Arial" w:hAnsi="Arial" w:eastAsia="黑体" w:cs="Arial"/>
          <w:sz w:val="28"/>
          <w:szCs w:val="28"/>
        </w:rPr>
        <w:t>3</w:t>
      </w:r>
      <w:r>
        <w:rPr>
          <w:rFonts w:hint="eastAsia" w:ascii="Arial" w:hAnsi="Arial" w:eastAsia="黑体" w:cs="Arial"/>
          <w:sz w:val="28"/>
          <w:szCs w:val="28"/>
        </w:rPr>
        <w:t>、评标委员会</w:t>
      </w:r>
    </w:p>
    <w:p w14:paraId="75DAEB0B">
      <w:pPr>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.1</w:t>
      </w:r>
      <w:r>
        <w:rPr>
          <w:rFonts w:hint="eastAsia" w:ascii="宋体" w:hAnsi="宋体"/>
          <w:b/>
          <w:sz w:val="24"/>
        </w:rPr>
        <w:t xml:space="preserve"> </w:t>
      </w:r>
      <w:r>
        <w:rPr>
          <w:rFonts w:hint="eastAsia" w:ascii="宋体" w:hAnsi="宋体"/>
          <w:sz w:val="24"/>
        </w:rPr>
        <w:t>开标后，</w:t>
      </w:r>
      <w:r>
        <w:rPr>
          <w:sz w:val="24"/>
        </w:rPr>
        <w:t>采购代理机构</w:t>
      </w:r>
      <w:r>
        <w:rPr>
          <w:rFonts w:hint="eastAsia" w:ascii="宋体" w:hAnsi="宋体"/>
          <w:sz w:val="24"/>
        </w:rPr>
        <w:t>将立即组织评标委员会（以下简称评委会）进行评标。</w:t>
      </w:r>
    </w:p>
    <w:p w14:paraId="15E9901F">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.2 评委会由采购人代表和有关技术、经济等方面的专家组成，且人员构成符合政府采购有关规定。</w:t>
      </w:r>
    </w:p>
    <w:p w14:paraId="2A5D8D58">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.3评委会独立工作，负责评审所有投标文件并确定中标候选人。</w:t>
      </w:r>
    </w:p>
    <w:p w14:paraId="178DC6D7">
      <w:pPr>
        <w:keepNext/>
        <w:keepLines/>
        <w:spacing w:line="500" w:lineRule="exact"/>
        <w:ind w:firstLine="420"/>
        <w:outlineLvl w:val="3"/>
        <w:rPr>
          <w:rFonts w:ascii="黑体" w:hAnsi="Arial" w:eastAsia="黑体" w:cs="Arial"/>
          <w:sz w:val="28"/>
          <w:szCs w:val="28"/>
        </w:rPr>
      </w:pPr>
      <w:r>
        <w:rPr>
          <w:rFonts w:hint="eastAsia" w:ascii="黑体" w:hAnsi="Arial" w:eastAsia="黑体" w:cs="Arial"/>
          <w:sz w:val="28"/>
          <w:szCs w:val="28"/>
        </w:rPr>
        <w:t>2</w:t>
      </w:r>
      <w:r>
        <w:rPr>
          <w:rFonts w:ascii="黑体" w:hAnsi="Arial" w:eastAsia="黑体" w:cs="Arial"/>
          <w:sz w:val="28"/>
          <w:szCs w:val="28"/>
        </w:rPr>
        <w:t>4</w:t>
      </w:r>
      <w:r>
        <w:rPr>
          <w:rFonts w:hint="eastAsia" w:ascii="黑体" w:hAnsi="Arial" w:eastAsia="黑体" w:cs="Arial"/>
          <w:sz w:val="28"/>
          <w:szCs w:val="28"/>
        </w:rPr>
        <w:t>．评标过程的保密与公正</w:t>
      </w:r>
      <w:bookmarkEnd w:id="215"/>
      <w:bookmarkEnd w:id="216"/>
      <w:bookmarkEnd w:id="217"/>
    </w:p>
    <w:p w14:paraId="1F88A73D">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4</w:t>
      </w:r>
      <w:r>
        <w:rPr>
          <w:rFonts w:hint="eastAsia" w:ascii="宋体" w:hAnsi="宋体"/>
          <w:sz w:val="24"/>
          <w:szCs w:val="21"/>
        </w:rPr>
        <w:t>.1</w:t>
      </w:r>
      <w:r>
        <w:rPr>
          <w:rFonts w:hint="eastAsia" w:ascii="宋体" w:hAnsi="宋体"/>
          <w:bCs/>
          <w:sz w:val="24"/>
          <w:szCs w:val="21"/>
        </w:rPr>
        <w:t>凡是与审查、澄清、评价和比较投标的有关资料以及授标建议等，采购人、评委、</w:t>
      </w:r>
      <w:r>
        <w:rPr>
          <w:sz w:val="24"/>
        </w:rPr>
        <w:t>采购代理机构</w:t>
      </w:r>
      <w:r>
        <w:rPr>
          <w:rFonts w:hint="eastAsia" w:ascii="宋体" w:hAnsi="宋体"/>
          <w:bCs/>
          <w:sz w:val="24"/>
          <w:szCs w:val="21"/>
        </w:rPr>
        <w:t>均不得向投标人或与评标无关的其他人员透露。</w:t>
      </w:r>
    </w:p>
    <w:p w14:paraId="6C8FED07">
      <w:pPr>
        <w:spacing w:line="500" w:lineRule="exact"/>
        <w:ind w:firstLine="480"/>
        <w:rPr>
          <w:rFonts w:ascii="宋体" w:hAnsi="宋体"/>
          <w:sz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w:t>
      </w:r>
      <w:r>
        <w:rPr>
          <w:rFonts w:hint="eastAsia" w:ascii="宋体" w:hAnsi="宋体"/>
          <w:sz w:val="24"/>
        </w:rPr>
        <w:t>在评标过程中，投标人不得以任何行为影响评标过程，否则其投标文件将被作为无效投标文件。</w:t>
      </w:r>
    </w:p>
    <w:p w14:paraId="3219E38F">
      <w:pPr>
        <w:spacing w:line="500" w:lineRule="exact"/>
        <w:ind w:firstLine="480"/>
        <w:rPr>
          <w:rFonts w:ascii="宋体" w:hAnsi="宋体"/>
          <w:sz w:val="24"/>
        </w:rPr>
      </w:pPr>
      <w:r>
        <w:rPr>
          <w:rFonts w:ascii="宋体" w:hAnsi="宋体"/>
          <w:sz w:val="24"/>
        </w:rPr>
        <w:t>24</w:t>
      </w:r>
      <w:r>
        <w:rPr>
          <w:rFonts w:hint="eastAsia" w:ascii="宋体" w:hAnsi="宋体"/>
          <w:sz w:val="24"/>
        </w:rPr>
        <w:t>.</w:t>
      </w:r>
      <w:r>
        <w:rPr>
          <w:rFonts w:ascii="宋体" w:hAnsi="宋体"/>
          <w:sz w:val="24"/>
        </w:rPr>
        <w:t>3</w:t>
      </w:r>
      <w:r>
        <w:rPr>
          <w:rFonts w:hint="eastAsia" w:ascii="宋体" w:hAnsi="宋体"/>
          <w:sz w:val="24"/>
        </w:rPr>
        <w:t xml:space="preserve"> </w:t>
      </w:r>
      <w:r>
        <w:rPr>
          <w:sz w:val="24"/>
        </w:rPr>
        <w:t>采购代理机构</w:t>
      </w:r>
      <w:r>
        <w:rPr>
          <w:rFonts w:hint="eastAsia" w:ascii="宋体" w:hAnsi="宋体"/>
          <w:sz w:val="24"/>
        </w:rPr>
        <w:t>和评标委员会不向未中标的投标人解释未中标原因，也不公布评标过程中的相关细节。</w:t>
      </w:r>
    </w:p>
    <w:p w14:paraId="5309EC10">
      <w:pPr>
        <w:spacing w:line="500" w:lineRule="exact"/>
        <w:ind w:firstLine="480"/>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w:t>
      </w:r>
      <w:r>
        <w:rPr>
          <w:rFonts w:ascii="宋体" w:hAnsi="宋体"/>
          <w:sz w:val="24"/>
        </w:rPr>
        <w:t>4</w:t>
      </w:r>
      <w:r>
        <w:rPr>
          <w:rFonts w:hint="eastAsia" w:ascii="宋体" w:hAnsi="宋体"/>
          <w:sz w:val="24"/>
        </w:rPr>
        <w:t xml:space="preserve"> 采用综合评分法的项目，未中标的投标人可于中标结果公告期限届满之日起通过苏采云系统查看自己的评审得分及排序情况。</w:t>
      </w:r>
    </w:p>
    <w:p w14:paraId="5B73FDDB">
      <w:pPr>
        <w:keepNext/>
        <w:keepLines/>
        <w:spacing w:line="500" w:lineRule="exact"/>
        <w:ind w:firstLine="420"/>
        <w:outlineLvl w:val="3"/>
        <w:rPr>
          <w:rFonts w:ascii="Arial" w:hAnsi="Arial" w:eastAsia="黑体" w:cs="Arial"/>
          <w:sz w:val="28"/>
          <w:szCs w:val="28"/>
        </w:rPr>
      </w:pPr>
      <w:bookmarkStart w:id="218" w:name="_Toc513029232"/>
      <w:bookmarkStart w:id="219" w:name="_Toc20823304"/>
      <w:bookmarkStart w:id="220" w:name="_Toc16938548"/>
      <w:r>
        <w:rPr>
          <w:rFonts w:hint="eastAsia" w:ascii="Arial" w:hAnsi="Arial" w:eastAsia="黑体" w:cs="Arial"/>
          <w:sz w:val="28"/>
          <w:szCs w:val="28"/>
        </w:rPr>
        <w:t>2</w:t>
      </w:r>
      <w:r>
        <w:rPr>
          <w:rFonts w:ascii="Arial" w:hAnsi="Arial" w:eastAsia="黑体" w:cs="Arial"/>
          <w:sz w:val="28"/>
          <w:szCs w:val="28"/>
        </w:rPr>
        <w:t>5</w:t>
      </w:r>
      <w:r>
        <w:rPr>
          <w:rFonts w:hint="eastAsia" w:ascii="Arial" w:hAnsi="Arial" w:eastAsia="黑体" w:cs="Arial"/>
          <w:sz w:val="28"/>
          <w:szCs w:val="28"/>
        </w:rPr>
        <w:t>．投标文件的澄清</w:t>
      </w:r>
      <w:bookmarkEnd w:id="218"/>
      <w:bookmarkEnd w:id="219"/>
      <w:bookmarkEnd w:id="220"/>
    </w:p>
    <w:p w14:paraId="682FF34E">
      <w:pPr>
        <w:spacing w:line="500" w:lineRule="exact"/>
        <w:ind w:firstLine="480"/>
        <w:rPr>
          <w:rFonts w:ascii="宋体" w:hAnsi="宋体"/>
          <w:sz w:val="24"/>
        </w:rPr>
      </w:pPr>
      <w:bookmarkStart w:id="221" w:name="_Toc20823305"/>
      <w:bookmarkStart w:id="222" w:name="_Toc513029233"/>
      <w:bookmarkStart w:id="223" w:name="_Toc16938549"/>
      <w:r>
        <w:rPr>
          <w:rFonts w:ascii="宋体" w:hAnsi="宋体"/>
          <w:sz w:val="24"/>
        </w:rPr>
        <w:t>25</w:t>
      </w:r>
      <w:r>
        <w:rPr>
          <w:rFonts w:hint="eastAsia" w:ascii="宋体" w:hAnsi="宋体"/>
          <w:sz w:val="24"/>
        </w:rPr>
        <w:t>.</w:t>
      </w:r>
      <w:r>
        <w:rPr>
          <w:rFonts w:ascii="宋体" w:hAnsi="宋体"/>
          <w:sz w:val="24"/>
        </w:rPr>
        <w:t>1</w:t>
      </w:r>
      <w:r>
        <w:rPr>
          <w:rFonts w:hint="eastAsia" w:ascii="宋体" w:hAnsi="宋体"/>
          <w:sz w:val="24"/>
        </w:rPr>
        <w:t>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，有权要求投标人作出必要的澄清、说明或者补正。</w:t>
      </w:r>
    </w:p>
    <w:p w14:paraId="529DEB3C">
      <w:pPr>
        <w:spacing w:line="500" w:lineRule="exact"/>
        <w:ind w:firstLine="480"/>
        <w:rPr>
          <w:rFonts w:ascii="宋体" w:hAnsi="宋体"/>
          <w:sz w:val="24"/>
        </w:rPr>
      </w:pPr>
      <w:r>
        <w:rPr>
          <w:rFonts w:hint="eastAsia" w:ascii="宋体" w:hAnsi="宋体"/>
          <w:sz w:val="24"/>
        </w:rPr>
        <w:t>投标人的澄清、说明或者补正不得超出投标文件的范围或者改变投标文件的实质性内容。</w:t>
      </w:r>
    </w:p>
    <w:p w14:paraId="4561F7B0">
      <w:pPr>
        <w:spacing w:line="500" w:lineRule="exact"/>
        <w:ind w:firstLine="480"/>
        <w:rPr>
          <w:rFonts w:ascii="宋体" w:hAnsi="宋体"/>
          <w:sz w:val="24"/>
        </w:rPr>
      </w:pPr>
      <w:r>
        <w:rPr>
          <w:rFonts w:hint="eastAsia" w:ascii="宋体" w:hAnsi="宋体"/>
          <w:sz w:val="24"/>
        </w:rPr>
        <w:t>评标</w:t>
      </w:r>
      <w:r>
        <w:rPr>
          <w:rFonts w:ascii="宋体" w:hAnsi="宋体"/>
          <w:sz w:val="24"/>
        </w:rPr>
        <w:t>委员会并非对每个投标人都做澄清要求</w:t>
      </w:r>
      <w:r>
        <w:rPr>
          <w:rFonts w:hint="eastAsia" w:ascii="宋体" w:hAnsi="宋体"/>
          <w:sz w:val="24"/>
        </w:rPr>
        <w:t>。</w:t>
      </w:r>
    </w:p>
    <w:p w14:paraId="6FA171C3">
      <w:pPr>
        <w:spacing w:line="50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731BD8A">
      <w:pPr>
        <w:spacing w:line="50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 接到评委会澄清、说明和补正要求的投标人如未按规定做出澄清、说明和补正，其风险由投标人自行承担。</w:t>
      </w:r>
    </w:p>
    <w:p w14:paraId="57EC15F5">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、对投标文件的初审</w:t>
      </w:r>
      <w:bookmarkEnd w:id="221"/>
      <w:bookmarkEnd w:id="222"/>
      <w:bookmarkEnd w:id="223"/>
    </w:p>
    <w:p w14:paraId="04E2D0F5">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投标文件初审分为资格审查和符合性审查。</w:t>
      </w:r>
    </w:p>
    <w:p w14:paraId="70FFCD2F">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资格审查：依据法律法规和招标文件的规定，由采购人对投标文件中的资格证明文件进行审查。资格审查的结论，采购人以书面形式向评委会进行反馈。</w:t>
      </w:r>
    </w:p>
    <w:p w14:paraId="5C6340D7">
      <w:pPr>
        <w:spacing w:line="500" w:lineRule="exact"/>
        <w:ind w:firstLine="480"/>
        <w:rPr>
          <w:rFonts w:ascii="宋体" w:hAnsi="宋体"/>
          <w:bCs/>
          <w:sz w:val="24"/>
          <w:szCs w:val="21"/>
        </w:rPr>
      </w:pPr>
      <w:r>
        <w:rPr>
          <w:rFonts w:hint="eastAsia" w:ascii="宋体" w:hAnsi="宋体"/>
          <w:bCs/>
          <w:sz w:val="24"/>
          <w:szCs w:val="21"/>
        </w:rPr>
        <w:t>采购人在进行资格性审查的同时，将在“信用中国”网站（www.creditchina.gov.cn）查询投标人的信用记录，以确定投标人是否具备投标资格,查询结果留存并归档。</w:t>
      </w:r>
    </w:p>
    <w:p w14:paraId="3CE4ADA6">
      <w:pPr>
        <w:spacing w:line="500" w:lineRule="exact"/>
        <w:ind w:firstLine="480"/>
        <w:rPr>
          <w:rFonts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0D8E28C1">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符合性审查：依据招标文件的规定，由评委会从投标文件的有效性、完整性和对招标文件的响应程度进行审查，以确定是否对招标文件的实质性要求作出响应。</w:t>
      </w:r>
    </w:p>
    <w:p w14:paraId="5A11710F">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未通过资格审查或符合性审查的投标人，</w:t>
      </w:r>
      <w:r>
        <w:rPr>
          <w:sz w:val="24"/>
        </w:rPr>
        <w:t>采购代理机构</w:t>
      </w:r>
      <w:r>
        <w:rPr>
          <w:rFonts w:hint="eastAsia" w:ascii="宋体" w:hAnsi="宋体"/>
          <w:bCs/>
          <w:sz w:val="24"/>
          <w:szCs w:val="21"/>
        </w:rPr>
        <w:t>将在</w:t>
      </w:r>
      <w:r>
        <w:rPr>
          <w:rFonts w:hint="eastAsia" w:ascii="宋体" w:hAnsi="宋体"/>
          <w:sz w:val="24"/>
        </w:rPr>
        <w:t>苏采云系统</w:t>
      </w:r>
      <w:r>
        <w:rPr>
          <w:rFonts w:hint="eastAsia" w:ascii="宋体" w:hAnsi="宋体"/>
          <w:bCs/>
          <w:sz w:val="24"/>
          <w:szCs w:val="21"/>
        </w:rPr>
        <w:t>中告知未通过资格审查或符合性审查的原因，评审结束后，采购代理机构将不再告知未通过资格审查或符合性审查的原因。</w:t>
      </w:r>
    </w:p>
    <w:p w14:paraId="13A38F8E">
      <w:pPr>
        <w:spacing w:line="500" w:lineRule="exact"/>
        <w:ind w:firstLine="480"/>
        <w:rPr>
          <w:rFonts w:ascii="宋体" w:hAnsi="宋体"/>
          <w:sz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rPr>
        <w:t>在详细评标之前，评委会将首先审查每份投标文件是否实质性响应了招标文件的要求。实质性响应的投标应该是与招标文件要求的全部条款、条件和规格相符，没有重大偏离或保留的投标。</w:t>
      </w:r>
    </w:p>
    <w:p w14:paraId="568BA795">
      <w:pPr>
        <w:spacing w:line="500" w:lineRule="exact"/>
        <w:ind w:firstLine="480"/>
        <w:rPr>
          <w:rFonts w:ascii="宋体" w:hAnsi="宋体"/>
          <w:bCs/>
          <w:sz w:val="24"/>
          <w:szCs w:val="21"/>
        </w:rPr>
      </w:pPr>
      <w:r>
        <w:rPr>
          <w:rFonts w:hint="eastAsia" w:ascii="宋体" w:hAnsi="宋体"/>
          <w:sz w:val="24"/>
        </w:rPr>
        <w:t>所谓重大偏离或保留是指与招标文件规定的实质性要求存在负偏离，或者在实质上与招标文件不一致，而且限制了合同中买方和</w:t>
      </w:r>
      <w:r>
        <w:rPr>
          <w:sz w:val="24"/>
        </w:rPr>
        <w:t>采购代理机构</w:t>
      </w:r>
      <w:r>
        <w:rPr>
          <w:rFonts w:hint="eastAsia" w:ascii="宋体" w:hAnsi="宋体"/>
          <w:sz w:val="24"/>
        </w:rPr>
        <w:t>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评委决定投标文件的响应性只根据投标文件本身的内容，而不寻求外部的证据。</w:t>
      </w:r>
    </w:p>
    <w:p w14:paraId="58ECD001">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.3</w:t>
      </w:r>
      <w:r>
        <w:rPr>
          <w:rFonts w:hint="eastAsia" w:ascii="宋体" w:hAnsi="宋体"/>
          <w:bCs/>
          <w:sz w:val="24"/>
          <w:szCs w:val="21"/>
        </w:rPr>
        <w:t>如果投标文件实质上没有响应招标文件的要求，评委会将予以拒绝，投标人不得通过修改或撤销不合要求的偏离或保留而使其投标成为实质性响应的投标。</w:t>
      </w:r>
    </w:p>
    <w:p w14:paraId="447620F9">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.4</w:t>
      </w:r>
      <w:r>
        <w:rPr>
          <w:rFonts w:hint="eastAsia" w:ascii="宋体" w:hAnsi="宋体"/>
          <w:bCs/>
          <w:sz w:val="24"/>
          <w:szCs w:val="21"/>
        </w:rPr>
        <w:t>评委会将对确定为实质性响应的投标进行进一步审核，看其是否有计算上或累加上的算术错误，修正错误的原则如下：</w:t>
      </w:r>
    </w:p>
    <w:p w14:paraId="50A22059">
      <w:pPr>
        <w:spacing w:line="500" w:lineRule="exact"/>
        <w:ind w:firstLine="480"/>
        <w:rPr>
          <w:rFonts w:ascii="宋体" w:hAnsi="宋体"/>
          <w:bCs/>
          <w:sz w:val="24"/>
          <w:szCs w:val="21"/>
        </w:rPr>
      </w:pPr>
      <w:r>
        <w:rPr>
          <w:rFonts w:hint="eastAsia" w:ascii="宋体" w:hAnsi="宋体"/>
          <w:bCs/>
          <w:sz w:val="24"/>
          <w:szCs w:val="21"/>
        </w:rPr>
        <w:t>（1）投标文件中开标一览表内容与投标文件中相应内容不一致的，以开标一览表为准。</w:t>
      </w:r>
    </w:p>
    <w:p w14:paraId="3BF2324C">
      <w:pPr>
        <w:spacing w:line="500" w:lineRule="exact"/>
        <w:ind w:firstLine="480"/>
        <w:rPr>
          <w:rFonts w:ascii="宋体" w:hAnsi="宋体"/>
          <w:bCs/>
          <w:sz w:val="24"/>
          <w:szCs w:val="21"/>
        </w:rPr>
      </w:pPr>
      <w:r>
        <w:rPr>
          <w:rFonts w:hint="eastAsia" w:ascii="宋体" w:hAnsi="宋体"/>
          <w:bCs/>
          <w:sz w:val="24"/>
          <w:szCs w:val="21"/>
        </w:rPr>
        <w:t>（2）大写金额和小写金额不一致的，以大写金额为准。</w:t>
      </w:r>
    </w:p>
    <w:p w14:paraId="281FD221">
      <w:pPr>
        <w:spacing w:line="500" w:lineRule="exact"/>
        <w:ind w:firstLine="480"/>
        <w:rPr>
          <w:rFonts w:ascii="宋体" w:hAnsi="宋体"/>
          <w:bCs/>
          <w:sz w:val="24"/>
          <w:szCs w:val="21"/>
        </w:rPr>
      </w:pPr>
      <w:r>
        <w:rPr>
          <w:rFonts w:hint="eastAsia" w:ascii="宋体" w:hAnsi="宋体"/>
          <w:bCs/>
          <w:sz w:val="24"/>
          <w:szCs w:val="21"/>
        </w:rPr>
        <w:t>（3）单价金额小数点或者百分比有明显错位的，以开标一览表的总价为准，并修改单价。</w:t>
      </w:r>
    </w:p>
    <w:p w14:paraId="4A6DEA81">
      <w:pPr>
        <w:spacing w:line="500" w:lineRule="exact"/>
        <w:ind w:firstLine="480"/>
        <w:rPr>
          <w:rFonts w:ascii="宋体" w:hAnsi="宋体"/>
          <w:bCs/>
          <w:sz w:val="24"/>
          <w:szCs w:val="21"/>
        </w:rPr>
      </w:pPr>
      <w:r>
        <w:rPr>
          <w:rFonts w:hint="eastAsia" w:ascii="宋体" w:hAnsi="宋体"/>
          <w:bCs/>
          <w:sz w:val="24"/>
          <w:szCs w:val="21"/>
        </w:rPr>
        <w:t>（4）总价金额与按单价汇总金额不一致的，以单价金额计算结果为准。</w:t>
      </w:r>
    </w:p>
    <w:p w14:paraId="5B3E1EC6">
      <w:pPr>
        <w:spacing w:line="500" w:lineRule="exact"/>
        <w:ind w:firstLine="480"/>
        <w:rPr>
          <w:rFonts w:ascii="宋体" w:hAnsi="宋体"/>
          <w:bCs/>
          <w:sz w:val="24"/>
          <w:szCs w:val="21"/>
        </w:rPr>
      </w:pPr>
      <w:r>
        <w:rPr>
          <w:rFonts w:hint="eastAsia" w:ascii="宋体" w:hAnsi="宋体"/>
          <w:bCs/>
          <w:sz w:val="24"/>
          <w:szCs w:val="21"/>
        </w:rPr>
        <w:t>同时出现两种以上错误的，按照前款规定的顺序修正。</w:t>
      </w:r>
    </w:p>
    <w:p w14:paraId="147EA544">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评委会将按上述修正错误的方法调整投标文件中的投标报价，并</w:t>
      </w:r>
      <w:r>
        <w:rPr>
          <w:rFonts w:ascii="宋体" w:hAnsi="宋体"/>
          <w:bCs/>
          <w:sz w:val="24"/>
          <w:szCs w:val="21"/>
        </w:rPr>
        <w:t>通过</w:t>
      </w:r>
      <w:r>
        <w:rPr>
          <w:rFonts w:hint="eastAsia" w:ascii="宋体" w:hAnsi="宋体"/>
          <w:sz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01A81876">
      <w:pPr>
        <w:spacing w:line="500" w:lineRule="exact"/>
        <w:ind w:firstLine="480"/>
        <w:rPr>
          <w:rFonts w:ascii="宋体" w:hAnsi="宋体"/>
          <w:sz w:val="24"/>
          <w:szCs w:val="21"/>
        </w:rPr>
      </w:pPr>
      <w:bookmarkStart w:id="224" w:name="_Toc20823306"/>
      <w:bookmarkStart w:id="225" w:name="_Toc16938550"/>
      <w:bookmarkStart w:id="226" w:name="_Toc513029234"/>
      <w:r>
        <w:rPr>
          <w:rFonts w:hint="eastAsia" w:ascii="宋体" w:hAnsi="宋体"/>
          <w:sz w:val="24"/>
          <w:szCs w:val="21"/>
        </w:rPr>
        <w:t>2</w:t>
      </w:r>
      <w:r>
        <w:rPr>
          <w:rFonts w:ascii="宋体" w:hAnsi="宋体"/>
          <w:sz w:val="24"/>
          <w:szCs w:val="21"/>
        </w:rPr>
        <w:t>6</w:t>
      </w:r>
      <w:r>
        <w:rPr>
          <w:rFonts w:hint="eastAsia" w:ascii="宋体" w:hAnsi="宋体"/>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按照招标文件规定的方式（招标文件未规定的通过</w:t>
      </w:r>
      <w:r>
        <w:rPr>
          <w:rFonts w:ascii="宋体" w:hAnsi="宋体"/>
          <w:sz w:val="24"/>
          <w:szCs w:val="21"/>
        </w:rPr>
        <w:t>随机抽取</w:t>
      </w:r>
      <w:r>
        <w:rPr>
          <w:rFonts w:hint="eastAsia" w:ascii="宋体" w:hAnsi="宋体"/>
          <w:sz w:val="24"/>
          <w:szCs w:val="21"/>
        </w:rPr>
        <w:t>的</w:t>
      </w:r>
      <w:r>
        <w:rPr>
          <w:rFonts w:ascii="宋体" w:hAnsi="宋体"/>
          <w:sz w:val="24"/>
          <w:szCs w:val="21"/>
        </w:rPr>
        <w:t>方式</w:t>
      </w:r>
      <w:r>
        <w:rPr>
          <w:rFonts w:hint="eastAsia" w:ascii="宋体" w:hAnsi="宋体"/>
          <w:sz w:val="24"/>
          <w:szCs w:val="21"/>
        </w:rPr>
        <w:t>）</w:t>
      </w:r>
      <w:r>
        <w:rPr>
          <w:rFonts w:ascii="宋体" w:hAnsi="宋体"/>
          <w:sz w:val="24"/>
          <w:szCs w:val="21"/>
        </w:rPr>
        <w:t>确定一个参加评标的投标人，其他投标无效。</w:t>
      </w:r>
    </w:p>
    <w:p w14:paraId="78C12526">
      <w:pPr>
        <w:spacing w:line="500" w:lineRule="exact"/>
        <w:ind w:firstLine="480"/>
        <w:rPr>
          <w:rFonts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根据招标文件规定的方式（招标文件未规定的采取随机抽取的方式）</w:t>
      </w:r>
      <w:r>
        <w:rPr>
          <w:rFonts w:ascii="宋体" w:hAnsi="宋体"/>
          <w:sz w:val="24"/>
          <w:szCs w:val="21"/>
        </w:rPr>
        <w:t>确定</w:t>
      </w:r>
      <w:r>
        <w:rPr>
          <w:rFonts w:hint="eastAsia" w:ascii="宋体" w:hAnsi="宋体"/>
          <w:sz w:val="24"/>
          <w:szCs w:val="21"/>
        </w:rPr>
        <w:t>一个中标候选人</w:t>
      </w:r>
      <w:r>
        <w:rPr>
          <w:rFonts w:ascii="宋体" w:hAnsi="宋体"/>
          <w:sz w:val="24"/>
          <w:szCs w:val="21"/>
        </w:rPr>
        <w:t>，其他同品牌投标人不作为中标候选人。</w:t>
      </w:r>
    </w:p>
    <w:p w14:paraId="3DBE5A67">
      <w:pPr>
        <w:spacing w:line="500" w:lineRule="exact"/>
        <w:ind w:firstLine="420"/>
        <w:rPr>
          <w:rFonts w:ascii="宋体" w:hAnsi="宋体"/>
          <w:sz w:val="24"/>
          <w:szCs w:val="21"/>
        </w:rPr>
      </w:pPr>
      <w:r>
        <w:rPr>
          <w:rFonts w:ascii="宋体" w:hAnsi="宋体"/>
          <w:sz w:val="24"/>
          <w:szCs w:val="21"/>
        </w:rPr>
        <w:t>非单一产品采购项目，招标文件中</w:t>
      </w:r>
      <w:r>
        <w:rPr>
          <w:rFonts w:hint="eastAsia" w:ascii="宋体" w:hAnsi="宋体"/>
          <w:sz w:val="24"/>
          <w:szCs w:val="21"/>
        </w:rPr>
        <w:t>将载明其中的核心产品</w:t>
      </w:r>
      <w:r>
        <w:rPr>
          <w:rFonts w:ascii="宋体" w:hAnsi="宋体"/>
          <w:sz w:val="24"/>
          <w:szCs w:val="21"/>
        </w:rPr>
        <w:t>。多家投标人提供的核心产品品牌相同的，按前两款规定处理。</w:t>
      </w:r>
    </w:p>
    <w:p w14:paraId="0A861D1C">
      <w:pPr>
        <w:spacing w:line="500" w:lineRule="exact"/>
        <w:ind w:firstLine="420"/>
        <w:rPr>
          <w:rFonts w:ascii="宋体" w:hAnsi="宋体"/>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.7投标人在开、评标全过程中应保持通讯畅通，及时登录</w:t>
      </w:r>
      <w:r>
        <w:rPr>
          <w:rFonts w:hint="eastAsia" w:ascii="宋体" w:hAnsi="宋体"/>
          <w:sz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并安排专人与采购代理机构及评标委员会联系。</w:t>
      </w:r>
    </w:p>
    <w:p w14:paraId="0D75D8E7">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7</w:t>
      </w:r>
      <w:r>
        <w:rPr>
          <w:rFonts w:hint="eastAsia" w:ascii="Arial" w:hAnsi="Arial" w:eastAsia="黑体" w:cs="Arial"/>
          <w:sz w:val="28"/>
          <w:szCs w:val="28"/>
        </w:rPr>
        <w:t>、</w:t>
      </w:r>
      <w:bookmarkEnd w:id="224"/>
      <w:bookmarkEnd w:id="225"/>
      <w:bookmarkEnd w:id="226"/>
      <w:r>
        <w:rPr>
          <w:rFonts w:hint="eastAsia" w:ascii="Arial" w:hAnsi="Arial" w:eastAsia="黑体" w:cs="Arial"/>
          <w:sz w:val="28"/>
          <w:szCs w:val="28"/>
        </w:rPr>
        <w:t>无效投标条款和废标条款</w:t>
      </w:r>
    </w:p>
    <w:p w14:paraId="269266D7">
      <w:pPr>
        <w:spacing w:line="500" w:lineRule="exact"/>
        <w:ind w:firstLine="480"/>
        <w:rPr>
          <w:rFonts w:ascii="宋体" w:hAnsi="宋体"/>
          <w:bCs/>
          <w:sz w:val="24"/>
          <w:szCs w:val="21"/>
        </w:rPr>
      </w:pPr>
      <w:bookmarkStart w:id="227" w:name="_Toc16938551"/>
      <w:bookmarkStart w:id="228" w:name="_Toc513029235"/>
      <w:bookmarkStart w:id="229" w:name="_Toc20823307"/>
      <w:r>
        <w:rPr>
          <w:rFonts w:hint="eastAsia" w:ascii="宋体" w:hAnsi="宋体"/>
          <w:bCs/>
          <w:sz w:val="24"/>
          <w:szCs w:val="21"/>
        </w:rPr>
        <w:t>2</w:t>
      </w:r>
      <w:r>
        <w:rPr>
          <w:rFonts w:ascii="宋体" w:hAnsi="宋体"/>
          <w:bCs/>
          <w:sz w:val="24"/>
          <w:szCs w:val="21"/>
        </w:rPr>
        <w:t>7</w:t>
      </w:r>
      <w:r>
        <w:rPr>
          <w:rFonts w:hint="eastAsia" w:ascii="宋体" w:hAnsi="宋体"/>
          <w:bCs/>
          <w:sz w:val="24"/>
          <w:szCs w:val="21"/>
        </w:rPr>
        <w:t>.1无效投标条款</w:t>
      </w:r>
    </w:p>
    <w:p w14:paraId="1E8D2CB3">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 投标人在</w:t>
      </w:r>
      <w:r>
        <w:rPr>
          <w:rFonts w:hint="eastAsia" w:ascii="宋体" w:hAnsi="宋体"/>
          <w:sz w:val="24"/>
        </w:rPr>
        <w:t>苏采云系统</w:t>
      </w:r>
      <w:r>
        <w:rPr>
          <w:rFonts w:hint="eastAsia" w:ascii="宋体" w:hAnsi="宋体"/>
          <w:bCs/>
          <w:sz w:val="24"/>
          <w:szCs w:val="21"/>
        </w:rPr>
        <w:t>规定的时间内未成功解密电子投标文件的。</w:t>
      </w:r>
    </w:p>
    <w:p w14:paraId="7728E71F">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 xml:space="preserve"> 投标人未按照招标文件要求上传电子投标文件的。</w:t>
      </w:r>
    </w:p>
    <w:p w14:paraId="3A566B0C">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3</w:t>
      </w:r>
      <w:r>
        <w:rPr>
          <w:rFonts w:hint="eastAsia" w:ascii="宋体" w:hAnsi="宋体"/>
          <w:bCs/>
          <w:sz w:val="24"/>
          <w:szCs w:val="21"/>
        </w:rPr>
        <w:t>同一投标人提交两个</w:t>
      </w:r>
      <w:r>
        <w:rPr>
          <w:rFonts w:ascii="宋体" w:hAnsi="宋体"/>
          <w:bCs/>
          <w:sz w:val="24"/>
          <w:szCs w:val="21"/>
        </w:rPr>
        <w:t>（</w:t>
      </w:r>
      <w:r>
        <w:rPr>
          <w:rFonts w:hint="eastAsia" w:ascii="宋体" w:hAnsi="宋体"/>
          <w:bCs/>
          <w:sz w:val="24"/>
          <w:szCs w:val="21"/>
        </w:rPr>
        <w:t>含</w:t>
      </w:r>
      <w:r>
        <w:rPr>
          <w:rFonts w:ascii="宋体" w:hAnsi="宋体"/>
          <w:bCs/>
          <w:sz w:val="24"/>
          <w:szCs w:val="21"/>
        </w:rPr>
        <w:t>两个）</w:t>
      </w:r>
      <w:r>
        <w:rPr>
          <w:rFonts w:hint="eastAsia" w:ascii="宋体" w:hAnsi="宋体"/>
          <w:bCs/>
          <w:sz w:val="24"/>
          <w:szCs w:val="21"/>
        </w:rPr>
        <w:t>以上不同的</w:t>
      </w:r>
      <w:r>
        <w:rPr>
          <w:rFonts w:ascii="宋体" w:hAnsi="宋体"/>
          <w:bCs/>
          <w:sz w:val="24"/>
          <w:szCs w:val="21"/>
        </w:rPr>
        <w:t>投标报价的。</w:t>
      </w:r>
    </w:p>
    <w:p w14:paraId="0A2BA157">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4</w:t>
      </w:r>
      <w:r>
        <w:rPr>
          <w:rFonts w:hint="eastAsia" w:ascii="宋体" w:hAnsi="宋体"/>
          <w:bCs/>
          <w:sz w:val="24"/>
          <w:szCs w:val="21"/>
        </w:rPr>
        <w:t>投标人不具备招标文件中规定资格要求的。</w:t>
      </w:r>
    </w:p>
    <w:p w14:paraId="410A5DC7">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5</w:t>
      </w:r>
      <w:r>
        <w:rPr>
          <w:rFonts w:hint="eastAsia" w:ascii="宋体" w:hAnsi="宋体"/>
          <w:bCs/>
          <w:sz w:val="24"/>
          <w:szCs w:val="21"/>
        </w:rPr>
        <w:t>投标人的报价超过了采购预算或最高限价的。</w:t>
      </w:r>
    </w:p>
    <w:p w14:paraId="069FE506">
      <w:pPr>
        <w:spacing w:line="500" w:lineRule="exact"/>
        <w:ind w:firstLine="480"/>
        <w:rPr>
          <w:rFonts w:ascii="宋体" w:hAnsi="宋体"/>
          <w:bCs/>
          <w:i/>
          <w:sz w:val="24"/>
          <w:szCs w:val="21"/>
          <w:u w:val="single"/>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6</w:t>
      </w:r>
      <w:r>
        <w:rPr>
          <w:rFonts w:hint="eastAsia" w:ascii="宋体" w:hAnsi="宋体"/>
          <w:bCs/>
          <w:sz w:val="24"/>
          <w:szCs w:val="21"/>
        </w:rPr>
        <w:t>未通过符合性审查的。</w:t>
      </w:r>
    </w:p>
    <w:p w14:paraId="2631CE18">
      <w:pPr>
        <w:spacing w:line="500" w:lineRule="exact"/>
        <w:ind w:firstLine="360"/>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7</w:t>
      </w:r>
      <w:r>
        <w:rPr>
          <w:rFonts w:hint="eastAsia" w:ascii="宋体" w:hAnsi="宋体"/>
          <w:bCs/>
          <w:sz w:val="24"/>
          <w:szCs w:val="21"/>
        </w:rPr>
        <w:t>.1.</w:t>
      </w:r>
      <w:r>
        <w:rPr>
          <w:rFonts w:ascii="宋体" w:hAnsi="宋体"/>
          <w:bCs/>
          <w:sz w:val="24"/>
          <w:szCs w:val="21"/>
        </w:rPr>
        <w:t>7</w:t>
      </w:r>
      <w:r>
        <w:rPr>
          <w:rFonts w:hint="eastAsia" w:ascii="宋体" w:hAnsi="宋体"/>
          <w:bCs/>
          <w:sz w:val="24"/>
          <w:szCs w:val="21"/>
        </w:rPr>
        <w:t>不符合招标文件中规定的实质性要求和条件的。</w:t>
      </w:r>
    </w:p>
    <w:p w14:paraId="7516052E">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E47F9ED">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9</w:t>
      </w:r>
      <w:r>
        <w:rPr>
          <w:rFonts w:hint="eastAsia" w:ascii="宋体" w:hAnsi="宋体"/>
          <w:bCs/>
          <w:sz w:val="24"/>
          <w:szCs w:val="21"/>
        </w:rPr>
        <w:t xml:space="preserve">  投标文件含有采购人不能接受的附加条件的。</w:t>
      </w:r>
    </w:p>
    <w:p w14:paraId="0C43F73C">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10</w:t>
      </w:r>
      <w:r>
        <w:rPr>
          <w:rFonts w:hint="eastAsia" w:ascii="宋体" w:hAnsi="宋体"/>
          <w:bCs/>
          <w:sz w:val="24"/>
          <w:szCs w:val="21"/>
        </w:rPr>
        <w:t>评标委员会认为投标人的报价明显低于其他通过符合性审查投标人的报价，有可能影响产品质量或者不能诚信履约的，将通过</w:t>
      </w:r>
      <w:r>
        <w:rPr>
          <w:rFonts w:hint="eastAsia" w:ascii="宋体" w:hAnsi="宋体"/>
          <w:sz w:val="24"/>
        </w:rPr>
        <w:t>苏采云系统</w:t>
      </w:r>
      <w:r>
        <w:rPr>
          <w:rFonts w:hint="eastAsia" w:ascii="宋体" w:hAnsi="宋体"/>
          <w:bCs/>
          <w:sz w:val="24"/>
          <w:szCs w:val="21"/>
        </w:rPr>
        <w:t>要求其在合理的时间内提供说明，必要时提交相关证明材料；投标人不能证明其报价合理性的，评标委员会应当将其作为无效投标处理。</w:t>
      </w:r>
    </w:p>
    <w:p w14:paraId="2F1DAECC">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4200028">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2</w:t>
      </w:r>
      <w:r>
        <w:rPr>
          <w:rFonts w:hint="eastAsia" w:ascii="宋体" w:hAnsi="宋体"/>
          <w:bCs/>
          <w:sz w:val="24"/>
          <w:szCs w:val="21"/>
        </w:rPr>
        <w:t xml:space="preserve"> 投标文件未按照招标文件要求加盖CA电子公章的。</w:t>
      </w:r>
    </w:p>
    <w:p w14:paraId="0D679BD2">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3</w:t>
      </w:r>
      <w:r>
        <w:rPr>
          <w:rFonts w:hint="eastAsia" w:ascii="宋体" w:hAnsi="宋体"/>
          <w:bCs/>
          <w:sz w:val="24"/>
          <w:szCs w:val="21"/>
        </w:rPr>
        <w:t>其他法律、法规及本招标文件规定的属无效投标的情形。</w:t>
      </w:r>
    </w:p>
    <w:p w14:paraId="3AD431E1">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.2废标条款</w:t>
      </w:r>
    </w:p>
    <w:p w14:paraId="7848EF60">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.2.1符合专业条件的供应商或者对招标文件作实质响应的供应商不足三家的。</w:t>
      </w:r>
    </w:p>
    <w:p w14:paraId="44759342">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.2.2出现影响采购公正的违法、违规行为的。</w:t>
      </w:r>
    </w:p>
    <w:p w14:paraId="1AE47CDD">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.2.3因重大变故，采购任务取消的。</w:t>
      </w:r>
    </w:p>
    <w:p w14:paraId="48935DC1">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.2.4评标委员会认定招标文件存在歧义、重大缺陷导致评审工作无法进行。</w:t>
      </w:r>
    </w:p>
    <w:p w14:paraId="40937390">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.2.5 因</w:t>
      </w:r>
      <w:r>
        <w:rPr>
          <w:rFonts w:hint="eastAsia" w:ascii="宋体" w:hAnsi="宋体"/>
          <w:sz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028A1FA6">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 投标截止时间结束后参加投标的供应商不足三家的处理：</w:t>
      </w:r>
    </w:p>
    <w:p w14:paraId="413A64DC">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.3.1如出现投标截止时间结束后参加投标的供应商或者在评标期间对招标文件做出实质响应的供应商不足三家情况，按政府采购相关规定执行。</w:t>
      </w:r>
    </w:p>
    <w:p w14:paraId="35E4DB23">
      <w:pPr>
        <w:keepNext/>
        <w:keepLines/>
        <w:spacing w:line="500" w:lineRule="exact"/>
        <w:ind w:firstLine="482"/>
        <w:outlineLvl w:val="2"/>
        <w:rPr>
          <w:b/>
          <w:bCs/>
          <w:sz w:val="32"/>
          <w:szCs w:val="32"/>
        </w:rPr>
      </w:pPr>
      <w:bookmarkStart w:id="230" w:name="_Toc120614219"/>
      <w:r>
        <w:rPr>
          <w:rFonts w:hint="eastAsia"/>
          <w:b/>
          <w:bCs/>
          <w:sz w:val="32"/>
          <w:szCs w:val="32"/>
        </w:rPr>
        <w:t>六、</w:t>
      </w:r>
      <w:bookmarkEnd w:id="227"/>
      <w:bookmarkEnd w:id="228"/>
      <w:bookmarkEnd w:id="229"/>
      <w:r>
        <w:rPr>
          <w:rFonts w:hint="eastAsia"/>
          <w:b/>
          <w:bCs/>
          <w:sz w:val="32"/>
          <w:szCs w:val="32"/>
        </w:rPr>
        <w:t>定标</w:t>
      </w:r>
      <w:bookmarkEnd w:id="230"/>
    </w:p>
    <w:p w14:paraId="406D7824">
      <w:pPr>
        <w:keepNext/>
        <w:keepLines/>
        <w:spacing w:line="500" w:lineRule="exact"/>
        <w:ind w:firstLine="600"/>
        <w:outlineLvl w:val="3"/>
        <w:rPr>
          <w:rFonts w:ascii="黑体" w:hAnsi="宋体" w:eastAsia="黑体"/>
          <w:bCs/>
          <w:sz w:val="30"/>
          <w:szCs w:val="30"/>
        </w:rPr>
      </w:pPr>
      <w:bookmarkStart w:id="231" w:name="_Toc513029238"/>
      <w:bookmarkStart w:id="232" w:name="_Toc16938554"/>
      <w:bookmarkStart w:id="233" w:name="_Toc20823310"/>
      <w:r>
        <w:rPr>
          <w:rFonts w:hint="eastAsia" w:ascii="黑体" w:hAnsi="宋体" w:eastAsia="黑体"/>
          <w:bCs/>
          <w:sz w:val="30"/>
          <w:szCs w:val="30"/>
        </w:rPr>
        <w:t>2</w:t>
      </w:r>
      <w:r>
        <w:rPr>
          <w:rFonts w:ascii="黑体" w:hAnsi="宋体" w:eastAsia="黑体"/>
          <w:bCs/>
          <w:sz w:val="30"/>
          <w:szCs w:val="30"/>
        </w:rPr>
        <w:t>8</w:t>
      </w:r>
      <w:r>
        <w:rPr>
          <w:rFonts w:hint="eastAsia" w:ascii="黑体" w:hAnsi="宋体" w:eastAsia="黑体"/>
          <w:bCs/>
          <w:sz w:val="30"/>
          <w:szCs w:val="30"/>
        </w:rPr>
        <w:t>、</w:t>
      </w:r>
      <w:bookmarkEnd w:id="231"/>
      <w:r>
        <w:rPr>
          <w:rFonts w:hint="eastAsia" w:ascii="黑体" w:hAnsi="宋体" w:eastAsia="黑体"/>
          <w:bCs/>
          <w:sz w:val="30"/>
          <w:szCs w:val="30"/>
        </w:rPr>
        <w:t>确定</w:t>
      </w:r>
      <w:bookmarkEnd w:id="232"/>
      <w:bookmarkEnd w:id="233"/>
      <w:r>
        <w:rPr>
          <w:rFonts w:hint="eastAsia" w:ascii="黑体" w:hAnsi="宋体" w:eastAsia="黑体"/>
          <w:bCs/>
          <w:sz w:val="30"/>
          <w:szCs w:val="30"/>
        </w:rPr>
        <w:t>中标单位</w:t>
      </w:r>
    </w:p>
    <w:p w14:paraId="3C28F712">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 xml:space="preserve">.1中标候选人的选取原则和数量见招标文件第四章规定。 </w:t>
      </w:r>
    </w:p>
    <w:p w14:paraId="45C27BDE">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.2 采购人应根据评委会推荐的中标候选人确定中标人。</w:t>
      </w:r>
    </w:p>
    <w:p w14:paraId="5C141B35">
      <w:pPr>
        <w:spacing w:line="500" w:lineRule="exact"/>
        <w:ind w:firstLine="480"/>
        <w:rPr>
          <w:rFonts w:ascii="宋体" w:hAnsi="宋体"/>
          <w:sz w:val="24"/>
        </w:rPr>
      </w:pPr>
      <w:r>
        <w:rPr>
          <w:rFonts w:hint="eastAsia" w:ascii="宋体" w:hAnsi="宋体"/>
          <w:bCs/>
          <w:sz w:val="24"/>
        </w:rPr>
        <w:t>2</w:t>
      </w:r>
      <w:r>
        <w:rPr>
          <w:rFonts w:ascii="宋体" w:hAnsi="宋体"/>
          <w:bCs/>
          <w:sz w:val="24"/>
        </w:rPr>
        <w:t>8</w:t>
      </w:r>
      <w:r>
        <w:rPr>
          <w:rFonts w:hint="eastAsia" w:ascii="宋体" w:hAnsi="宋体"/>
          <w:bCs/>
          <w:sz w:val="24"/>
        </w:rPr>
        <w:t xml:space="preserve">.3 </w:t>
      </w:r>
      <w:r>
        <w:rPr>
          <w:sz w:val="24"/>
        </w:rPr>
        <w:t>采购代理机构</w:t>
      </w:r>
      <w:r>
        <w:rPr>
          <w:rFonts w:hint="eastAsia" w:ascii="宋体" w:hAnsi="宋体"/>
          <w:sz w:val="24"/>
        </w:rPr>
        <w:t>将在</w:t>
      </w:r>
      <w:r>
        <w:rPr>
          <w:rFonts w:hint="eastAsia" w:ascii="宋体" w:hAnsi="宋体"/>
          <w:sz w:val="24"/>
          <w:szCs w:val="21"/>
        </w:rPr>
        <w:t>“江苏省政府采购网”、“常州市政府采购网”</w:t>
      </w:r>
      <w:r>
        <w:rPr>
          <w:rFonts w:hint="eastAsia" w:ascii="宋体" w:hAnsi="宋体"/>
          <w:sz w:val="24"/>
        </w:rPr>
        <w:t>发布中标公告，公告期限为1个工作日。</w:t>
      </w:r>
    </w:p>
    <w:p w14:paraId="5E9112A2">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  若有充分证据证明，中标人出现下列情况之一的，一经查实，将被取消中标资格：</w:t>
      </w:r>
    </w:p>
    <w:p w14:paraId="519F5C5D">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.4.1提供虚假材料谋取中标的。</w:t>
      </w:r>
    </w:p>
    <w:p w14:paraId="7E07B35F">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.4.2向采购人、</w:t>
      </w:r>
      <w:r>
        <w:rPr>
          <w:sz w:val="24"/>
        </w:rPr>
        <w:t>采购代理机构</w:t>
      </w:r>
      <w:r>
        <w:rPr>
          <w:rFonts w:hint="eastAsia" w:ascii="宋体" w:hAnsi="宋体"/>
          <w:sz w:val="24"/>
        </w:rPr>
        <w:t>行贿或者提供其他不正当利益的。</w:t>
      </w:r>
    </w:p>
    <w:p w14:paraId="5903BCB8">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.4.3属于本文件规定的无效条件，但在评标过程中又未被评委会发现的。</w:t>
      </w:r>
    </w:p>
    <w:p w14:paraId="02D702C9">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.4.4与采购人或者其他供应商恶意串通的。</w:t>
      </w:r>
    </w:p>
    <w:p w14:paraId="5ABB8111">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.4.5采取不正当手段诋毁、排挤其他供应商的。</w:t>
      </w:r>
    </w:p>
    <w:p w14:paraId="08A22E7A">
      <w:pPr>
        <w:spacing w:line="500" w:lineRule="exact"/>
        <w:ind w:firstLine="480"/>
        <w:rPr>
          <w:rFonts w:ascii="宋体" w:hAnsi="宋体"/>
          <w:sz w:val="24"/>
        </w:rPr>
      </w:pPr>
      <w:bookmarkStart w:id="234" w:name="_Toc200451960"/>
      <w:r>
        <w:rPr>
          <w:rFonts w:hint="eastAsia" w:ascii="宋体" w:hAnsi="宋体"/>
          <w:sz w:val="24"/>
        </w:rPr>
        <w:t>2</w:t>
      </w:r>
      <w:r>
        <w:rPr>
          <w:rFonts w:ascii="宋体" w:hAnsi="宋体"/>
          <w:sz w:val="24"/>
        </w:rPr>
        <w:t>8</w:t>
      </w:r>
      <w:r>
        <w:rPr>
          <w:rFonts w:hint="eastAsia" w:ascii="宋体" w:hAnsi="宋体"/>
          <w:sz w:val="24"/>
        </w:rPr>
        <w:t>.5.</w:t>
      </w:r>
      <w:r>
        <w:rPr>
          <w:rFonts w:hint="eastAsia"/>
          <w:szCs w:val="21"/>
        </w:rPr>
        <w:t xml:space="preserve"> </w:t>
      </w:r>
      <w:r>
        <w:rPr>
          <w:rFonts w:hAnsi="宋体" w:cs="宋体"/>
          <w:sz w:val="24"/>
        </w:rPr>
        <w:t>有下列情形之一的，</w:t>
      </w:r>
      <w:r>
        <w:rPr>
          <w:rFonts w:hint="eastAsia" w:hAnsi="宋体" w:cs="宋体"/>
          <w:sz w:val="24"/>
        </w:rPr>
        <w:t>视为投标人</w:t>
      </w:r>
      <w:r>
        <w:rPr>
          <w:rFonts w:hAnsi="宋体" w:cs="宋体"/>
          <w:sz w:val="24"/>
        </w:rPr>
        <w:t>串通</w:t>
      </w:r>
      <w:r>
        <w:rPr>
          <w:rFonts w:hint="eastAsia" w:hAnsi="宋体" w:cs="宋体"/>
          <w:sz w:val="24"/>
        </w:rPr>
        <w:t>投标，投标无效：</w:t>
      </w:r>
    </w:p>
    <w:p w14:paraId="643E3423">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.5.1不同投标人的投标文件由同一单位或者个人编制；</w:t>
      </w:r>
    </w:p>
    <w:p w14:paraId="5E647EC0">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.5.2不同投标人委托同一单位或者个人办理投标事宜；</w:t>
      </w:r>
    </w:p>
    <w:p w14:paraId="669CC48B">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.5.3 不同投标人的投标文件载明的项目管理成员或者联系人员为同一人；</w:t>
      </w:r>
    </w:p>
    <w:p w14:paraId="097BB413">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.5.4不同投标人的投标文件异常一致或者投标报价呈规律性差异；</w:t>
      </w:r>
    </w:p>
    <w:p w14:paraId="047CA9AB">
      <w:pPr>
        <w:keepNext/>
        <w:keepLines/>
        <w:spacing w:line="500" w:lineRule="exact"/>
        <w:ind w:firstLine="600"/>
        <w:outlineLvl w:val="3"/>
        <w:rPr>
          <w:rFonts w:ascii="黑体" w:hAnsi="宋体" w:eastAsia="黑体"/>
          <w:bCs/>
          <w:sz w:val="30"/>
          <w:szCs w:val="30"/>
        </w:rPr>
      </w:pPr>
      <w:r>
        <w:rPr>
          <w:rFonts w:ascii="黑体" w:hAnsi="宋体" w:eastAsia="黑体"/>
          <w:bCs/>
          <w:sz w:val="30"/>
          <w:szCs w:val="30"/>
        </w:rPr>
        <w:t>29</w:t>
      </w:r>
      <w:r>
        <w:rPr>
          <w:rFonts w:hint="eastAsia" w:ascii="黑体" w:hAnsi="宋体" w:eastAsia="黑体"/>
          <w:bCs/>
          <w:sz w:val="30"/>
          <w:szCs w:val="30"/>
        </w:rPr>
        <w:t>、质疑处理</w:t>
      </w:r>
      <w:bookmarkEnd w:id="234"/>
    </w:p>
    <w:p w14:paraId="1ED63073">
      <w:pPr>
        <w:spacing w:line="500" w:lineRule="exact"/>
        <w:ind w:firstLine="480"/>
        <w:rPr>
          <w:rFonts w:ascii="宋体" w:hAnsi="宋体"/>
          <w:sz w:val="24"/>
        </w:rPr>
      </w:pPr>
      <w:r>
        <w:rPr>
          <w:rFonts w:ascii="宋体" w:hAnsi="宋体"/>
          <w:sz w:val="24"/>
        </w:rPr>
        <w:t>29</w:t>
      </w:r>
      <w:r>
        <w:rPr>
          <w:rFonts w:hint="eastAsia" w:ascii="宋体" w:hAnsi="宋体"/>
          <w:sz w:val="24"/>
        </w:rPr>
        <w:t>.1 提出质疑的供应商应当是参与所质疑项目采购活动的供应商。潜在供应商依法获取其可质疑的采购文件的，可以对采购文件提出质疑。</w:t>
      </w:r>
    </w:p>
    <w:p w14:paraId="3C4B3DFE">
      <w:pPr>
        <w:spacing w:line="500" w:lineRule="exact"/>
        <w:ind w:firstLine="480"/>
        <w:rPr>
          <w:rFonts w:ascii="宋体" w:hAnsi="宋体"/>
          <w:sz w:val="24"/>
        </w:rPr>
      </w:pPr>
      <w:r>
        <w:rPr>
          <w:rFonts w:ascii="宋体" w:hAnsi="宋体"/>
          <w:sz w:val="24"/>
        </w:rPr>
        <w:t>29</w:t>
      </w:r>
      <w:r>
        <w:rPr>
          <w:rFonts w:hint="eastAsia" w:ascii="宋体" w:hAnsi="宋体"/>
          <w:sz w:val="24"/>
        </w:rPr>
        <w:t>.2供应商认为采购文件、采购过程和采购结果使自己的权益受到损害的，可以在知道或应知其权益受到损害之日起七个工作日内，以书面形式根据下述29.4条款的规定向</w:t>
      </w:r>
      <w:r>
        <w:rPr>
          <w:sz w:val="24"/>
        </w:rPr>
        <w:t>采购代理机构</w:t>
      </w:r>
      <w:r>
        <w:rPr>
          <w:rFonts w:hint="eastAsia" w:ascii="宋体" w:hAnsi="宋体"/>
          <w:sz w:val="24"/>
        </w:rPr>
        <w:t>或采购人提出质疑。上述应知其权益受到损害之日，是指：</w:t>
      </w:r>
    </w:p>
    <w:p w14:paraId="7C38B060">
      <w:pPr>
        <w:spacing w:line="500" w:lineRule="exact"/>
        <w:ind w:firstLine="480"/>
        <w:rPr>
          <w:rFonts w:hAnsi="宋体" w:cs="宋体"/>
          <w:sz w:val="24"/>
        </w:rPr>
      </w:pPr>
      <w:r>
        <w:rPr>
          <w:rFonts w:ascii="宋体" w:hAnsi="宋体"/>
          <w:sz w:val="24"/>
        </w:rPr>
        <w:t>29</w:t>
      </w:r>
      <w:r>
        <w:rPr>
          <w:rFonts w:hint="eastAsia" w:ascii="宋体" w:hAnsi="宋体"/>
          <w:sz w:val="24"/>
        </w:rPr>
        <w:t>.2.1</w:t>
      </w:r>
      <w:r>
        <w:rPr>
          <w:rFonts w:hAnsi="宋体" w:cs="宋体"/>
          <w:sz w:val="24"/>
        </w:rPr>
        <w:t>对可以质疑的采购文件提出质疑的，为收到采购文件之日或者采购文件公告期限届满之日；</w:t>
      </w:r>
    </w:p>
    <w:p w14:paraId="7A7184D6">
      <w:pPr>
        <w:spacing w:line="500" w:lineRule="exact"/>
        <w:ind w:firstLine="480"/>
        <w:rPr>
          <w:rFonts w:hAnsi="宋体" w:cs="宋体"/>
          <w:sz w:val="24"/>
        </w:rPr>
      </w:pPr>
      <w:r>
        <w:rPr>
          <w:rFonts w:hAnsi="宋体" w:cs="宋体"/>
          <w:sz w:val="24"/>
        </w:rPr>
        <w:t>　　</w:t>
      </w:r>
      <w:r>
        <w:rPr>
          <w:rFonts w:ascii="宋体" w:hAnsi="宋体"/>
          <w:sz w:val="24"/>
        </w:rPr>
        <w:t>29</w:t>
      </w:r>
      <w:r>
        <w:rPr>
          <w:rFonts w:hint="eastAsia" w:ascii="宋体" w:hAnsi="宋体"/>
          <w:sz w:val="24"/>
        </w:rPr>
        <w:t>.2.2</w:t>
      </w:r>
      <w:r>
        <w:rPr>
          <w:rFonts w:hAnsi="宋体" w:cs="宋体"/>
          <w:sz w:val="24"/>
        </w:rPr>
        <w:t>对采购过程提出质疑的，为各采购程序环节结束之日；</w:t>
      </w:r>
    </w:p>
    <w:p w14:paraId="4B54AFFD">
      <w:pPr>
        <w:spacing w:line="500" w:lineRule="exact"/>
        <w:ind w:firstLine="480"/>
        <w:rPr>
          <w:rFonts w:hAnsi="宋体" w:cs="宋体"/>
          <w:sz w:val="24"/>
        </w:rPr>
      </w:pPr>
      <w:r>
        <w:rPr>
          <w:rFonts w:hAnsi="宋体" w:cs="宋体"/>
          <w:sz w:val="24"/>
        </w:rPr>
        <w:t>　　</w:t>
      </w:r>
      <w:r>
        <w:rPr>
          <w:rFonts w:ascii="宋体" w:hAnsi="宋体"/>
          <w:sz w:val="24"/>
        </w:rPr>
        <w:t>29</w:t>
      </w:r>
      <w:r>
        <w:rPr>
          <w:rFonts w:hint="eastAsia" w:ascii="宋体" w:hAnsi="宋体"/>
          <w:sz w:val="24"/>
        </w:rPr>
        <w:t>.2.3</w:t>
      </w:r>
      <w:r>
        <w:rPr>
          <w:rFonts w:hAnsi="宋体" w:cs="宋体"/>
          <w:sz w:val="24"/>
        </w:rPr>
        <w:t>对中标或者成交结果提出质疑的，为中标或者成交结果公告期限届满之日。</w:t>
      </w:r>
    </w:p>
    <w:p w14:paraId="07C344AA">
      <w:pPr>
        <w:spacing w:line="500" w:lineRule="exact"/>
        <w:ind w:firstLine="480"/>
        <w:rPr>
          <w:rFonts w:hAnsi="宋体" w:cs="宋体"/>
          <w:sz w:val="24"/>
        </w:rPr>
      </w:pPr>
      <w:r>
        <w:rPr>
          <w:rFonts w:hint="eastAsia" w:hAnsi="宋体" w:cs="宋体"/>
          <w:sz w:val="24"/>
        </w:rPr>
        <w:t>供应商应当在法定质疑期内一次性提出针对同一采购程序环节的质疑。供应商如在法定期限内对同一采购程序环节提出多次质疑的，</w:t>
      </w:r>
      <w:r>
        <w:rPr>
          <w:sz w:val="24"/>
        </w:rPr>
        <w:t>采购代理机构</w:t>
      </w:r>
      <w:r>
        <w:rPr>
          <w:rFonts w:hint="eastAsia" w:hAnsi="宋体" w:cs="宋体"/>
          <w:sz w:val="24"/>
        </w:rPr>
        <w:t>、</w:t>
      </w:r>
      <w:r>
        <w:rPr>
          <w:rFonts w:hAnsi="宋体" w:cs="宋体"/>
          <w:sz w:val="24"/>
        </w:rPr>
        <w:t>采购人</w:t>
      </w:r>
      <w:r>
        <w:rPr>
          <w:rFonts w:hint="eastAsia" w:hAnsi="宋体" w:cs="宋体"/>
          <w:sz w:val="24"/>
        </w:rPr>
        <w:t>将只对供应商第一次质疑作出答复。</w:t>
      </w:r>
    </w:p>
    <w:p w14:paraId="2ACDC301">
      <w:pPr>
        <w:spacing w:line="500" w:lineRule="exact"/>
        <w:ind w:firstLine="480"/>
        <w:rPr>
          <w:rFonts w:ascii="宋体" w:hAnsi="宋体"/>
          <w:sz w:val="24"/>
        </w:rPr>
      </w:pPr>
      <w:r>
        <w:rPr>
          <w:rFonts w:ascii="宋体" w:hAnsi="宋体"/>
          <w:sz w:val="24"/>
        </w:rPr>
        <w:t>29</w:t>
      </w:r>
      <w:r>
        <w:rPr>
          <w:rFonts w:hint="eastAsia" w:ascii="宋体" w:hAnsi="宋体"/>
          <w:sz w:val="24"/>
        </w:rPr>
        <w:t>.3质疑函必须按照财政部《质疑函范本》要求的格式和内容进行填写。供应商如组成联合体参加投标，则《质疑函范本》中要求签字、盖章、加盖公章之处，联合体各方均须按要求签字、盖章、加盖公章。</w:t>
      </w:r>
    </w:p>
    <w:p w14:paraId="6F8AFD6B">
      <w:pPr>
        <w:spacing w:line="500" w:lineRule="exact"/>
        <w:ind w:firstLine="480"/>
        <w:rPr>
          <w:rFonts w:ascii="宋体" w:hAnsi="宋体"/>
          <w:b/>
          <w:sz w:val="24"/>
        </w:rPr>
      </w:pPr>
      <w:r>
        <w:rPr>
          <w:rFonts w:ascii="宋体" w:hAnsi="宋体"/>
          <w:sz w:val="24"/>
        </w:rPr>
        <w:t>29</w:t>
      </w:r>
      <w:r>
        <w:rPr>
          <w:rFonts w:hint="eastAsia" w:ascii="宋体" w:hAnsi="宋体"/>
          <w:sz w:val="24"/>
        </w:rPr>
        <w:t>.4 供应商（含潜在</w:t>
      </w:r>
      <w:r>
        <w:rPr>
          <w:rFonts w:ascii="宋体" w:hAnsi="宋体"/>
          <w:sz w:val="24"/>
        </w:rPr>
        <w:t>供应商</w:t>
      </w:r>
      <w:r>
        <w:rPr>
          <w:rFonts w:hint="eastAsia" w:ascii="宋体" w:hAnsi="宋体"/>
          <w:sz w:val="24"/>
        </w:rPr>
        <w:t>）对</w:t>
      </w:r>
      <w:r>
        <w:rPr>
          <w:rFonts w:ascii="宋体" w:hAnsi="宋体"/>
          <w:sz w:val="24"/>
        </w:rPr>
        <w:t>采购方式、</w:t>
      </w:r>
      <w:r>
        <w:rPr>
          <w:rFonts w:hint="eastAsia" w:ascii="宋体" w:hAnsi="宋体"/>
          <w:sz w:val="24"/>
        </w:rPr>
        <w:t>招标文件中采购</w:t>
      </w:r>
      <w:r>
        <w:rPr>
          <w:rFonts w:ascii="宋体" w:hAnsi="宋体"/>
          <w:sz w:val="24"/>
        </w:rPr>
        <w:t>需求、</w:t>
      </w:r>
      <w:r>
        <w:rPr>
          <w:rFonts w:hint="eastAsia" w:ascii="宋体" w:hAnsi="宋体"/>
          <w:sz w:val="24"/>
        </w:rPr>
        <w:t>供应商</w:t>
      </w:r>
      <w:r>
        <w:rPr>
          <w:rFonts w:ascii="宋体" w:hAnsi="宋体"/>
          <w:sz w:val="24"/>
        </w:rPr>
        <w:t>资格条件、</w:t>
      </w:r>
      <w:r>
        <w:rPr>
          <w:rFonts w:hint="eastAsia" w:ascii="宋体" w:hAnsi="宋体"/>
          <w:sz w:val="24"/>
        </w:rPr>
        <w:t>评标方法</w:t>
      </w:r>
      <w:r>
        <w:rPr>
          <w:rFonts w:ascii="宋体" w:hAnsi="宋体"/>
          <w:sz w:val="24"/>
        </w:rPr>
        <w:t>和评标标准、合同文本</w:t>
      </w:r>
      <w:r>
        <w:rPr>
          <w:rFonts w:hint="eastAsia" w:ascii="宋体" w:hAnsi="宋体"/>
          <w:sz w:val="24"/>
        </w:rPr>
        <w:t>及</w:t>
      </w:r>
      <w:r>
        <w:rPr>
          <w:rFonts w:ascii="宋体" w:hAnsi="宋体"/>
          <w:sz w:val="24"/>
        </w:rPr>
        <w:t>资格</w:t>
      </w:r>
      <w:r>
        <w:rPr>
          <w:rFonts w:hint="eastAsia" w:ascii="宋体" w:hAnsi="宋体"/>
          <w:sz w:val="24"/>
        </w:rPr>
        <w:t>审查结果的</w:t>
      </w:r>
      <w:r>
        <w:rPr>
          <w:rFonts w:ascii="宋体" w:hAnsi="宋体"/>
          <w:sz w:val="24"/>
        </w:rPr>
        <w:t>询问</w:t>
      </w:r>
      <w:r>
        <w:rPr>
          <w:rFonts w:hint="eastAsia" w:ascii="宋体" w:hAnsi="宋体"/>
          <w:sz w:val="24"/>
        </w:rPr>
        <w:t>、质疑</w:t>
      </w:r>
      <w:r>
        <w:rPr>
          <w:rFonts w:ascii="宋体" w:hAnsi="宋体"/>
          <w:sz w:val="24"/>
        </w:rPr>
        <w:t>请向采购人提出，由采购人负责答复。</w:t>
      </w:r>
      <w:r>
        <w:rPr>
          <w:rFonts w:hint="eastAsia" w:ascii="宋体" w:hAnsi="宋体"/>
          <w:sz w:val="24"/>
        </w:rPr>
        <w:t>供应商对</w:t>
      </w:r>
      <w:r>
        <w:rPr>
          <w:rFonts w:ascii="宋体" w:hAnsi="宋体"/>
          <w:sz w:val="24"/>
        </w:rPr>
        <w:t>其他事项</w:t>
      </w:r>
      <w:r>
        <w:rPr>
          <w:rFonts w:hint="eastAsia" w:ascii="宋体" w:hAnsi="宋体"/>
          <w:sz w:val="24"/>
        </w:rPr>
        <w:t>的询问</w:t>
      </w:r>
      <w:r>
        <w:rPr>
          <w:rFonts w:ascii="宋体" w:hAnsi="宋体"/>
          <w:sz w:val="24"/>
        </w:rPr>
        <w:t>、质疑请向</w:t>
      </w:r>
      <w:r>
        <w:rPr>
          <w:rFonts w:hint="eastAsia" w:ascii="宋体" w:hAnsi="宋体"/>
          <w:sz w:val="24"/>
        </w:rPr>
        <w:t>采购代理机构</w:t>
      </w:r>
      <w:r>
        <w:rPr>
          <w:rFonts w:ascii="宋体" w:hAnsi="宋体"/>
          <w:sz w:val="24"/>
        </w:rPr>
        <w:t>提出，由</w:t>
      </w:r>
      <w:r>
        <w:rPr>
          <w:rFonts w:hint="eastAsia" w:ascii="宋体" w:hAnsi="宋体"/>
          <w:sz w:val="24"/>
        </w:rPr>
        <w:t>采购代理机构负责</w:t>
      </w:r>
      <w:r>
        <w:rPr>
          <w:rFonts w:ascii="宋体" w:hAnsi="宋体"/>
          <w:sz w:val="24"/>
        </w:rPr>
        <w:t>答复。</w:t>
      </w:r>
    </w:p>
    <w:p w14:paraId="6ED062F7">
      <w:pPr>
        <w:spacing w:line="500" w:lineRule="exact"/>
        <w:ind w:firstLine="480"/>
        <w:rPr>
          <w:rFonts w:ascii="宋体" w:hAnsi="宋体"/>
          <w:sz w:val="24"/>
        </w:rPr>
      </w:pPr>
      <w:bookmarkStart w:id="235" w:name="_Hlk149903315"/>
      <w:r>
        <w:rPr>
          <w:rFonts w:hint="eastAsia" w:ascii="宋体" w:hAnsi="宋体"/>
          <w:sz w:val="24"/>
        </w:rPr>
        <w:t>采购人及</w:t>
      </w:r>
      <w:r>
        <w:rPr>
          <w:sz w:val="24"/>
        </w:rPr>
        <w:t>采购代理机构</w:t>
      </w:r>
      <w:r>
        <w:rPr>
          <w:rFonts w:hint="eastAsia" w:ascii="宋体" w:hAnsi="宋体"/>
          <w:sz w:val="24"/>
        </w:rPr>
        <w:t>只接收以纸质原件形式送达的质疑,建议供应商尽量通过现场递交或邮寄方式提交质疑（采购人和</w:t>
      </w:r>
      <w:r>
        <w:rPr>
          <w:sz w:val="24"/>
        </w:rPr>
        <w:t>采购代理机构</w:t>
      </w:r>
      <w:r>
        <w:rPr>
          <w:rFonts w:hint="eastAsia" w:ascii="宋体" w:hAnsi="宋体"/>
          <w:sz w:val="24"/>
        </w:rPr>
        <w:t>不接受未填写快递运单的快件）。</w:t>
      </w:r>
    </w:p>
    <w:p w14:paraId="7ACDB730">
      <w:pPr>
        <w:spacing w:line="500" w:lineRule="exact"/>
        <w:ind w:firstLine="480"/>
        <w:jc w:val="left"/>
        <w:rPr>
          <w:rFonts w:ascii="宋体" w:hAnsi="宋体"/>
          <w:sz w:val="24"/>
        </w:rPr>
      </w:pPr>
      <w:r>
        <w:rPr>
          <w:sz w:val="24"/>
        </w:rPr>
        <w:t>采购代理机构</w:t>
      </w:r>
      <w:r>
        <w:rPr>
          <w:rFonts w:hint="eastAsia" w:ascii="宋体" w:hAnsi="宋体"/>
          <w:sz w:val="24"/>
        </w:rPr>
        <w:t>质疑接收部门为：昇通咨询管理(江苏)有限公司</w:t>
      </w:r>
      <w:bookmarkEnd w:id="235"/>
    </w:p>
    <w:p w14:paraId="44BC712A">
      <w:pPr>
        <w:spacing w:line="500" w:lineRule="exact"/>
        <w:ind w:firstLine="480"/>
        <w:rPr>
          <w:rFonts w:ascii="宋体" w:hAnsi="宋体"/>
          <w:sz w:val="24"/>
        </w:rPr>
      </w:pPr>
      <w:r>
        <w:rPr>
          <w:rFonts w:hint="eastAsia" w:ascii="宋体" w:hAnsi="宋体"/>
          <w:sz w:val="24"/>
        </w:rPr>
        <w:t xml:space="preserve">联系电话：0519-88558559； </w:t>
      </w:r>
    </w:p>
    <w:p w14:paraId="7B9A201F">
      <w:pPr>
        <w:spacing w:line="500" w:lineRule="exact"/>
        <w:ind w:left="479"/>
        <w:rPr>
          <w:rFonts w:hint="eastAsia" w:ascii="宋体" w:hAnsi="宋体"/>
          <w:sz w:val="24"/>
        </w:rPr>
      </w:pPr>
      <w:r>
        <w:rPr>
          <w:rFonts w:hint="eastAsia" w:ascii="宋体" w:hAnsi="宋体"/>
          <w:sz w:val="24"/>
        </w:rPr>
        <w:t>通讯地址：常州市武进区牛塘镇卢家新园26号楼2F。</w:t>
      </w:r>
    </w:p>
    <w:p w14:paraId="46ACB325">
      <w:pPr>
        <w:spacing w:line="500" w:lineRule="exact"/>
        <w:ind w:left="479"/>
        <w:rPr>
          <w:rFonts w:ascii="宋体" w:hAnsi="宋体"/>
          <w:sz w:val="24"/>
        </w:rPr>
      </w:pPr>
      <w:r>
        <w:rPr>
          <w:rFonts w:ascii="宋体" w:hAnsi="宋体"/>
          <w:sz w:val="24"/>
        </w:rPr>
        <w:t>29</w:t>
      </w:r>
      <w:r>
        <w:rPr>
          <w:rFonts w:hint="eastAsia" w:ascii="宋体" w:hAnsi="宋体"/>
          <w:sz w:val="24"/>
        </w:rPr>
        <w:t>.5 以下情形的质疑不予受理：</w:t>
      </w:r>
    </w:p>
    <w:p w14:paraId="7F0F811C">
      <w:pPr>
        <w:spacing w:line="500" w:lineRule="exact"/>
        <w:ind w:firstLine="480"/>
        <w:rPr>
          <w:rFonts w:ascii="宋体" w:hAnsi="宋体"/>
          <w:sz w:val="24"/>
        </w:rPr>
      </w:pPr>
      <w:r>
        <w:rPr>
          <w:rFonts w:ascii="宋体" w:hAnsi="宋体"/>
          <w:sz w:val="24"/>
        </w:rPr>
        <w:t>29</w:t>
      </w:r>
      <w:r>
        <w:rPr>
          <w:rFonts w:hint="eastAsia" w:ascii="宋体" w:hAnsi="宋体"/>
          <w:sz w:val="24"/>
        </w:rPr>
        <w:t>.5.1 内容不符合《政府采购质疑和投诉办法》第十二条规定的质疑。</w:t>
      </w:r>
    </w:p>
    <w:p w14:paraId="4625A1AF">
      <w:pPr>
        <w:spacing w:line="500" w:lineRule="exact"/>
        <w:ind w:firstLine="480"/>
        <w:rPr>
          <w:rFonts w:ascii="宋体" w:hAnsi="宋体"/>
          <w:sz w:val="24"/>
        </w:rPr>
      </w:pPr>
      <w:r>
        <w:rPr>
          <w:rFonts w:ascii="宋体" w:hAnsi="宋体"/>
          <w:sz w:val="24"/>
        </w:rPr>
        <w:t>29</w:t>
      </w:r>
      <w:r>
        <w:rPr>
          <w:rFonts w:hint="eastAsia" w:ascii="宋体" w:hAnsi="宋体"/>
          <w:sz w:val="24"/>
        </w:rPr>
        <w:t>.5.2 超出政府采购法定期限的质疑。</w:t>
      </w:r>
    </w:p>
    <w:p w14:paraId="714877F8">
      <w:pPr>
        <w:spacing w:line="500" w:lineRule="exact"/>
        <w:ind w:firstLine="480"/>
        <w:rPr>
          <w:rFonts w:ascii="宋体" w:hAnsi="宋体"/>
          <w:sz w:val="24"/>
        </w:rPr>
      </w:pPr>
      <w:r>
        <w:rPr>
          <w:rFonts w:ascii="宋体" w:hAnsi="宋体"/>
          <w:sz w:val="24"/>
        </w:rPr>
        <w:t>29</w:t>
      </w:r>
      <w:r>
        <w:rPr>
          <w:rFonts w:hint="eastAsia" w:ascii="宋体" w:hAnsi="宋体"/>
          <w:sz w:val="24"/>
        </w:rPr>
        <w:t>.5.3 以传真、电子邮件等方式递交的非原件形式的质疑。</w:t>
      </w:r>
    </w:p>
    <w:p w14:paraId="373E984A">
      <w:pPr>
        <w:spacing w:line="500" w:lineRule="exact"/>
        <w:ind w:firstLine="480"/>
        <w:rPr>
          <w:rFonts w:ascii="宋体" w:hAnsi="宋体"/>
          <w:sz w:val="24"/>
        </w:rPr>
      </w:pPr>
      <w:r>
        <w:rPr>
          <w:rFonts w:ascii="宋体" w:hAnsi="宋体"/>
          <w:sz w:val="24"/>
        </w:rPr>
        <w:t>29</w:t>
      </w:r>
      <w:r>
        <w:rPr>
          <w:rFonts w:hint="eastAsia" w:ascii="宋体" w:hAnsi="宋体"/>
          <w:sz w:val="24"/>
        </w:rPr>
        <w:t>.5.4 未参加投标活动的供应商或在投标活动中自身权益未受到损害的供应商所提出的质疑。</w:t>
      </w:r>
    </w:p>
    <w:p w14:paraId="469D62BC">
      <w:pPr>
        <w:spacing w:line="500" w:lineRule="exact"/>
        <w:ind w:firstLine="480"/>
        <w:rPr>
          <w:rFonts w:ascii="宋体" w:hAnsi="宋体"/>
          <w:sz w:val="24"/>
        </w:rPr>
      </w:pPr>
      <w:r>
        <w:rPr>
          <w:rFonts w:ascii="宋体" w:hAnsi="宋体"/>
          <w:sz w:val="24"/>
        </w:rPr>
        <w:t>29</w:t>
      </w:r>
      <w:r>
        <w:rPr>
          <w:rFonts w:hint="eastAsia" w:ascii="宋体" w:hAnsi="宋体"/>
          <w:sz w:val="24"/>
        </w:rPr>
        <w:t>.5.5供应商组成联合体参加投标，联合体中任何一方或多方未按要求签字、盖章、加盖公章的质疑。</w:t>
      </w:r>
    </w:p>
    <w:p w14:paraId="0737103B">
      <w:pPr>
        <w:spacing w:line="500" w:lineRule="exact"/>
        <w:ind w:firstLine="468"/>
        <w:rPr>
          <w:rFonts w:ascii="宋体" w:hAnsi="宋体"/>
          <w:sz w:val="24"/>
        </w:rPr>
      </w:pPr>
      <w:r>
        <w:rPr>
          <w:rFonts w:ascii="宋体" w:hAnsi="宋体"/>
          <w:sz w:val="24"/>
        </w:rPr>
        <w:t>29</w:t>
      </w:r>
      <w:r>
        <w:rPr>
          <w:rFonts w:hint="eastAsia" w:ascii="宋体" w:hAnsi="宋体"/>
          <w:sz w:val="24"/>
        </w:rPr>
        <w:t>.6  供应商提出书面质疑必须有理、有据，不得捏造事实、提供虚假材料进行恶意质疑。否则，一经查实，</w:t>
      </w:r>
      <w:r>
        <w:rPr>
          <w:sz w:val="24"/>
        </w:rPr>
        <w:t>采购代理机构</w:t>
      </w:r>
      <w:r>
        <w:rPr>
          <w:rFonts w:hint="eastAsia" w:ascii="宋体" w:hAnsi="宋体"/>
          <w:sz w:val="24"/>
        </w:rPr>
        <w:t>有权依据政府采购的有关规定，报请政府采购监管部门对该供应商进行相应的行政处罚和记录该供应商的失信信息。</w:t>
      </w:r>
    </w:p>
    <w:p w14:paraId="3ED429B9">
      <w:pPr>
        <w:keepNext/>
        <w:keepLines/>
        <w:spacing w:line="500" w:lineRule="exact"/>
        <w:ind w:firstLine="6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、中标通知书</w:t>
      </w:r>
    </w:p>
    <w:p w14:paraId="60744106">
      <w:pPr>
        <w:spacing w:line="360" w:lineRule="auto"/>
        <w:ind w:firstLine="480"/>
        <w:rPr>
          <w:rFonts w:ascii="宋体" w:hAnsi="宋体"/>
          <w:sz w:val="24"/>
        </w:rPr>
      </w:pPr>
      <w:r>
        <w:rPr>
          <w:rFonts w:ascii="宋体" w:hAnsi="宋体"/>
          <w:sz w:val="24"/>
        </w:rPr>
        <w:t>30</w:t>
      </w:r>
      <w:r>
        <w:rPr>
          <w:rFonts w:hint="eastAsia" w:ascii="宋体" w:hAnsi="宋体"/>
          <w:sz w:val="24"/>
        </w:rPr>
        <w:t>.l</w:t>
      </w:r>
      <w:r>
        <w:rPr>
          <w:rFonts w:hint="eastAsia" w:ascii="宋体" w:hAnsi="宋体"/>
          <w:b/>
          <w:sz w:val="24"/>
        </w:rPr>
        <w:t xml:space="preserve"> </w:t>
      </w:r>
      <w:r>
        <w:rPr>
          <w:rFonts w:hint="eastAsia" w:ascii="宋体" w:hAnsi="宋体"/>
          <w:sz w:val="24"/>
        </w:rPr>
        <w:t>中标结果确定后，</w:t>
      </w:r>
      <w:r>
        <w:rPr>
          <w:sz w:val="24"/>
        </w:rPr>
        <w:t>采购代理机构</w:t>
      </w:r>
      <w:r>
        <w:rPr>
          <w:rFonts w:hint="eastAsia" w:ascii="宋体" w:hAnsi="宋体"/>
          <w:sz w:val="24"/>
        </w:rPr>
        <w:t>将向中标人发出中标通知书。</w:t>
      </w:r>
      <w:r>
        <w:rPr>
          <w:rFonts w:hint="eastAsia" w:ascii="宋体" w:hAnsi="宋体" w:cs="宋体"/>
          <w:sz w:val="24"/>
        </w:rPr>
        <w:t>请成交供应商在成交结果公告届满之日起30日内,使用CA数字证书登录</w:t>
      </w:r>
      <w:r>
        <w:rPr>
          <w:rFonts w:hint="eastAsia" w:ascii="宋体" w:hAnsi="宋体"/>
          <w:sz w:val="24"/>
        </w:rPr>
        <w:t>苏采云系统</w:t>
      </w:r>
      <w:r>
        <w:rPr>
          <w:rFonts w:hint="eastAsia" w:ascii="宋体" w:hAnsi="宋体" w:cs="宋体"/>
          <w:sz w:val="24"/>
        </w:rPr>
        <w:t>及时下载成交通知书。因系统存储空间有限，自成交结果公告届满之日起30日后，</w:t>
      </w:r>
      <w:r>
        <w:rPr>
          <w:rFonts w:hint="eastAsia" w:ascii="宋体" w:hAnsi="宋体"/>
          <w:sz w:val="24"/>
        </w:rPr>
        <w:t>苏采云系统</w:t>
      </w:r>
      <w:r>
        <w:rPr>
          <w:rFonts w:hint="eastAsia" w:ascii="宋体" w:hAnsi="宋体" w:cs="宋体"/>
          <w:sz w:val="24"/>
        </w:rPr>
        <w:t>不再保证提供下载成交通知书服务,因未及时下载而造成的不利后果由成交供应商自行承担。</w:t>
      </w:r>
    </w:p>
    <w:p w14:paraId="404EC15F">
      <w:pPr>
        <w:spacing w:line="500" w:lineRule="exact"/>
        <w:ind w:firstLine="600"/>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.2中标通知书将是合同的一个组成部分。对采购人和中标供应商均具有法律效力。中标通知书发出后，采购人改变中标结果的，或者中标供应商放弃中标项目的，应当依法承担法律责任。</w:t>
      </w:r>
    </w:p>
    <w:p w14:paraId="78D954CE">
      <w:pPr>
        <w:keepNext/>
        <w:keepLines/>
        <w:spacing w:line="500" w:lineRule="exact"/>
        <w:ind w:firstLine="643"/>
        <w:outlineLvl w:val="2"/>
        <w:rPr>
          <w:b/>
          <w:bCs/>
          <w:sz w:val="32"/>
          <w:szCs w:val="32"/>
        </w:rPr>
      </w:pPr>
      <w:bookmarkStart w:id="236" w:name="_Toc120614220"/>
      <w:bookmarkStart w:id="237" w:name="_Toc20823308"/>
      <w:bookmarkStart w:id="238" w:name="_Toc16938552"/>
      <w:bookmarkStart w:id="239" w:name="_Toc513029236"/>
      <w:r>
        <w:rPr>
          <w:rFonts w:hint="eastAsia"/>
          <w:b/>
          <w:bCs/>
          <w:sz w:val="32"/>
          <w:szCs w:val="32"/>
        </w:rPr>
        <w:t>七、授予合同</w:t>
      </w:r>
      <w:bookmarkEnd w:id="236"/>
      <w:bookmarkEnd w:id="237"/>
      <w:bookmarkEnd w:id="238"/>
      <w:bookmarkEnd w:id="239"/>
    </w:p>
    <w:p w14:paraId="7B45893F">
      <w:pPr>
        <w:keepNext/>
        <w:keepLines/>
        <w:spacing w:line="500" w:lineRule="exact"/>
        <w:ind w:firstLine="600"/>
        <w:outlineLvl w:val="3"/>
        <w:rPr>
          <w:rFonts w:ascii="黑体" w:hAnsi="宋体" w:eastAsia="黑体"/>
          <w:bCs/>
          <w:sz w:val="30"/>
          <w:szCs w:val="30"/>
        </w:rPr>
      </w:pPr>
      <w:bookmarkStart w:id="240" w:name="_Toc16938553"/>
      <w:bookmarkStart w:id="241" w:name="_Toc513029237"/>
      <w:bookmarkStart w:id="242" w:name="_Toc20823309"/>
      <w:r>
        <w:rPr>
          <w:rFonts w:hint="eastAsia" w:ascii="黑体" w:hAnsi="宋体" w:eastAsia="黑体"/>
          <w:bCs/>
          <w:sz w:val="30"/>
          <w:szCs w:val="30"/>
        </w:rPr>
        <w:t>3</w:t>
      </w:r>
      <w:r>
        <w:rPr>
          <w:rFonts w:ascii="黑体" w:hAnsi="宋体" w:eastAsia="黑体"/>
          <w:bCs/>
          <w:sz w:val="30"/>
          <w:szCs w:val="30"/>
        </w:rPr>
        <w:t>1</w:t>
      </w:r>
      <w:r>
        <w:rPr>
          <w:rFonts w:hint="eastAsia" w:ascii="黑体" w:hAnsi="宋体" w:eastAsia="黑体"/>
          <w:bCs/>
          <w:sz w:val="30"/>
          <w:szCs w:val="30"/>
        </w:rPr>
        <w:t>. 签订合同</w:t>
      </w:r>
    </w:p>
    <w:p w14:paraId="15E979B5">
      <w:pPr>
        <w:spacing w:line="500" w:lineRule="exact"/>
        <w:ind w:firstLine="600"/>
        <w:rPr>
          <w:rFonts w:ascii="宋体" w:hAnsi="宋体"/>
          <w:sz w:val="24"/>
        </w:rPr>
      </w:pPr>
      <w:r>
        <w:rPr>
          <w:rFonts w:hint="eastAsia" w:ascii="宋体" w:hAnsi="宋体"/>
          <w:bCs/>
          <w:sz w:val="24"/>
        </w:rPr>
        <w:t>3</w:t>
      </w:r>
      <w:r>
        <w:rPr>
          <w:rFonts w:ascii="宋体" w:hAnsi="宋体"/>
          <w:bCs/>
          <w:sz w:val="24"/>
        </w:rPr>
        <w:t>1</w:t>
      </w:r>
      <w:r>
        <w:rPr>
          <w:rFonts w:hint="eastAsia" w:ascii="宋体" w:hAnsi="宋体"/>
          <w:sz w:val="24"/>
        </w:rPr>
        <w:t>.l中标人应当在中标通知书发出之日起三十日内，按照招标文件确定的事项与采购人签订政府采购合同。</w:t>
      </w:r>
    </w:p>
    <w:p w14:paraId="4D4480E2">
      <w:pPr>
        <w:spacing w:line="500" w:lineRule="exact"/>
        <w:ind w:firstLine="600"/>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.2</w:t>
      </w:r>
      <w:r>
        <w:rPr>
          <w:rFonts w:hint="eastAsia" w:ascii="宋体" w:hAnsi="宋体"/>
          <w:b/>
          <w:sz w:val="24"/>
        </w:rPr>
        <w:t xml:space="preserve"> </w:t>
      </w:r>
      <w:r>
        <w:rPr>
          <w:rFonts w:hint="eastAsia" w:ascii="宋体" w:hAnsi="宋体"/>
          <w:sz w:val="24"/>
        </w:rPr>
        <w:t>招标文件、中标人的投标文件及招标过程中有关澄清、承诺文件均应作为合同附件。</w:t>
      </w:r>
    </w:p>
    <w:p w14:paraId="402CDBD4">
      <w:pPr>
        <w:spacing w:line="500" w:lineRule="exact"/>
        <w:ind w:firstLine="600"/>
        <w:rPr>
          <w:rFonts w:ascii="宋体" w:hAnsi="宋体"/>
          <w:sz w:val="24"/>
        </w:rPr>
      </w:pPr>
      <w:r>
        <w:rPr>
          <w:rFonts w:hint="eastAsia" w:ascii="宋体" w:hAnsi="宋体"/>
          <w:sz w:val="24"/>
        </w:rPr>
        <w:t>31.3 签订合同后，中标人不得将合同标的进行转包。未经采购人同意，中标人也不得采用分包的形式履行合同，否则采购人有权终止合同。转包或分包造成采购人损失的，中标人应承担相应赔偿责任。</w:t>
      </w:r>
    </w:p>
    <w:p w14:paraId="6419C578">
      <w:pPr>
        <w:keepNext/>
        <w:keepLines/>
        <w:spacing w:line="500" w:lineRule="exact"/>
        <w:ind w:firstLine="6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2</w:t>
      </w:r>
      <w:r>
        <w:rPr>
          <w:rFonts w:hint="eastAsia" w:ascii="黑体" w:hAnsi="宋体" w:eastAsia="黑体"/>
          <w:bCs/>
          <w:sz w:val="30"/>
          <w:szCs w:val="30"/>
        </w:rPr>
        <w:t>、货物（包含与货物相关的服务）的追加</w:t>
      </w:r>
    </w:p>
    <w:p w14:paraId="6FE7F4E9">
      <w:pPr>
        <w:spacing w:line="500" w:lineRule="exact"/>
        <w:ind w:firstLine="480"/>
        <w:rPr>
          <w:rFonts w:ascii="宋体" w:hAnsi="宋体"/>
          <w:sz w:val="24"/>
        </w:rPr>
      </w:pPr>
      <w:r>
        <w:rPr>
          <w:rFonts w:hint="eastAsia" w:ascii="宋体" w:hAnsi="宋体"/>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40"/>
      <w:bookmarkEnd w:id="241"/>
      <w:bookmarkEnd w:id="242"/>
    </w:p>
    <w:p w14:paraId="4D10B18D">
      <w:pPr>
        <w:ind w:firstLine="420"/>
        <w:rPr>
          <w:szCs w:val="21"/>
        </w:rPr>
      </w:pPr>
    </w:p>
    <w:p w14:paraId="577E41A2">
      <w:pPr>
        <w:tabs>
          <w:tab w:val="left" w:pos="360"/>
        </w:tabs>
        <w:spacing w:line="360" w:lineRule="auto"/>
        <w:ind w:firstLine="602"/>
        <w:outlineLvl w:val="1"/>
        <w:rPr>
          <w:b/>
          <w:sz w:val="30"/>
          <w:szCs w:val="30"/>
        </w:rPr>
      </w:pPr>
      <w:r>
        <w:rPr>
          <w:rFonts w:hint="eastAsia"/>
          <w:b/>
          <w:sz w:val="30"/>
          <w:szCs w:val="30"/>
        </w:rPr>
        <w:t>八、</w:t>
      </w:r>
      <w:r>
        <w:rPr>
          <w:b/>
          <w:sz w:val="30"/>
          <w:szCs w:val="30"/>
        </w:rPr>
        <w:t>代理费</w:t>
      </w:r>
    </w:p>
    <w:p w14:paraId="26391505">
      <w:pPr>
        <w:tabs>
          <w:tab w:val="left" w:pos="1980"/>
        </w:tabs>
        <w:spacing w:line="360" w:lineRule="auto"/>
        <w:ind w:firstLine="720"/>
        <w:rPr>
          <w:sz w:val="24"/>
        </w:rPr>
      </w:pPr>
      <w:r>
        <w:rPr>
          <w:sz w:val="24"/>
        </w:rPr>
        <w:t>收费对象、收费标准及缴纳时间见投标人须知资料表。由成交供应商支付的，成交供应商须一次性向采购代理机构缴纳代理费，报价应包含代理费用。</w:t>
      </w:r>
    </w:p>
    <w:p w14:paraId="791C6990">
      <w:pPr>
        <w:tabs>
          <w:tab w:val="left" w:pos="1980"/>
        </w:tabs>
        <w:spacing w:line="360" w:lineRule="auto"/>
        <w:rPr>
          <w:sz w:val="24"/>
        </w:rPr>
      </w:pPr>
      <w:r>
        <w:rPr>
          <w:sz w:val="24"/>
        </w:rPr>
        <w:br w:type="page" w:clear="all"/>
      </w:r>
    </w:p>
    <w:p w14:paraId="0F49095A">
      <w:pPr>
        <w:spacing w:line="360" w:lineRule="auto"/>
        <w:jc w:val="center"/>
        <w:outlineLvl w:val="0"/>
        <w:rPr>
          <w:b/>
          <w:sz w:val="36"/>
          <w:szCs w:val="36"/>
        </w:rPr>
      </w:pPr>
      <w:r>
        <w:rPr>
          <w:b/>
          <w:sz w:val="36"/>
          <w:szCs w:val="36"/>
        </w:rPr>
        <w:t xml:space="preserve">第三章  </w:t>
      </w:r>
      <w:bookmarkEnd w:id="116"/>
      <w:bookmarkEnd w:id="117"/>
      <w:bookmarkEnd w:id="118"/>
      <w:bookmarkEnd w:id="119"/>
      <w:bookmarkEnd w:id="120"/>
      <w:bookmarkEnd w:id="121"/>
      <w:bookmarkEnd w:id="122"/>
      <w:bookmarkEnd w:id="123"/>
      <w:bookmarkEnd w:id="124"/>
      <w:bookmarkEnd w:id="125"/>
      <w:bookmarkEnd w:id="126"/>
      <w:bookmarkEnd w:id="127"/>
      <w:bookmarkEnd w:id="128"/>
      <w:r>
        <w:rPr>
          <w:b/>
          <w:sz w:val="36"/>
          <w:szCs w:val="36"/>
        </w:rPr>
        <w:t>资格审查</w:t>
      </w:r>
      <w:bookmarkEnd w:id="129"/>
      <w:bookmarkStart w:id="243" w:name="_Toc487900382"/>
    </w:p>
    <w:p w14:paraId="199DA380">
      <w:pPr>
        <w:tabs>
          <w:tab w:val="left" w:pos="360"/>
          <w:tab w:val="left" w:pos="900"/>
        </w:tabs>
        <w:spacing w:line="360" w:lineRule="auto"/>
        <w:ind w:firstLine="2891"/>
        <w:outlineLvl w:val="1"/>
        <w:rPr>
          <w:b/>
          <w:sz w:val="32"/>
          <w:szCs w:val="32"/>
        </w:rPr>
      </w:pPr>
      <w:bookmarkStart w:id="244" w:name="_Toc99301422"/>
      <w:r>
        <w:rPr>
          <w:rFonts w:hint="eastAsia"/>
          <w:b/>
          <w:sz w:val="32"/>
          <w:szCs w:val="32"/>
        </w:rPr>
        <w:t xml:space="preserve">第一节 </w:t>
      </w:r>
      <w:r>
        <w:rPr>
          <w:b/>
          <w:sz w:val="32"/>
          <w:szCs w:val="32"/>
        </w:rPr>
        <w:t>资格审查程序</w:t>
      </w:r>
      <w:bookmarkEnd w:id="244"/>
    </w:p>
    <w:p w14:paraId="6547619F">
      <w:pPr>
        <w:tabs>
          <w:tab w:val="left" w:pos="426"/>
          <w:tab w:val="left" w:pos="851"/>
        </w:tabs>
        <w:spacing w:line="360" w:lineRule="auto"/>
        <w:ind w:firstLine="480"/>
        <w:outlineLvl w:val="1"/>
        <w:rPr>
          <w:sz w:val="24"/>
        </w:rPr>
      </w:pPr>
      <w:r>
        <w:rPr>
          <w:rFonts w:ascii="Symbol" w:hAnsi="Symbol" w:cs="Symbol"/>
          <w:sz w:val="24"/>
        </w:rPr>
        <w:t>一、</w:t>
      </w:r>
      <w:r>
        <w:rPr>
          <w:sz w:val="24"/>
        </w:rPr>
        <w:t>开标结束后，采购人代表将根据《资格审查要求》中的规定，对投标人进行资格审查，并形成资格审查结果。</w:t>
      </w:r>
    </w:p>
    <w:p w14:paraId="14214B52">
      <w:pPr>
        <w:tabs>
          <w:tab w:val="left" w:pos="426"/>
          <w:tab w:val="left" w:pos="851"/>
        </w:tabs>
        <w:spacing w:line="360" w:lineRule="auto"/>
        <w:ind w:firstLine="480"/>
        <w:outlineLvl w:val="1"/>
        <w:rPr>
          <w:sz w:val="24"/>
        </w:rPr>
      </w:pPr>
      <w:r>
        <w:rPr>
          <w:rFonts w:ascii="Symbol" w:hAnsi="Symbol" w:cs="Symbol"/>
          <w:sz w:val="24"/>
        </w:rPr>
        <w:t>二、</w:t>
      </w:r>
      <w:r>
        <w:rPr>
          <w:sz w:val="24"/>
        </w:rPr>
        <w:t>《资格审查要求》中对格式有要求的，除招标文件另有规定外，均为“实质性格式”文件。</w:t>
      </w:r>
    </w:p>
    <w:p w14:paraId="6A651D6A">
      <w:pPr>
        <w:tabs>
          <w:tab w:val="left" w:pos="426"/>
          <w:tab w:val="left" w:pos="851"/>
        </w:tabs>
        <w:spacing w:line="360" w:lineRule="auto"/>
        <w:ind w:firstLine="480"/>
        <w:outlineLvl w:val="1"/>
        <w:rPr>
          <w:sz w:val="24"/>
        </w:rPr>
      </w:pPr>
      <w:r>
        <w:rPr>
          <w:rFonts w:ascii="Symbol" w:hAnsi="Symbol" w:cs="Symbol"/>
          <w:sz w:val="24"/>
        </w:rPr>
        <w:t>三、</w:t>
      </w:r>
      <w:r>
        <w:rPr>
          <w:sz w:val="24"/>
        </w:rPr>
        <w:t>投标人《资格证明文件》有任何一项不符合《资格审查要求》的，资格审查不合格，其投标无效。</w:t>
      </w:r>
    </w:p>
    <w:p w14:paraId="758ED18E">
      <w:pPr>
        <w:tabs>
          <w:tab w:val="left" w:pos="426"/>
          <w:tab w:val="left" w:pos="851"/>
        </w:tabs>
        <w:spacing w:line="360" w:lineRule="auto"/>
        <w:ind w:firstLine="480"/>
        <w:outlineLvl w:val="1"/>
        <w:rPr>
          <w:sz w:val="24"/>
        </w:rPr>
      </w:pPr>
      <w:r>
        <w:rPr>
          <w:rFonts w:ascii="Symbol" w:hAnsi="Symbol" w:cs="Symbol"/>
          <w:sz w:val="24"/>
        </w:rPr>
        <w:t>四、</w:t>
      </w:r>
      <w:r>
        <w:rPr>
          <w:sz w:val="24"/>
        </w:rPr>
        <w:t>资格审查合格的投标人不足3家的，不进行评标。</w:t>
      </w:r>
    </w:p>
    <w:p w14:paraId="29E77D14">
      <w:pPr>
        <w:tabs>
          <w:tab w:val="left" w:pos="360"/>
          <w:tab w:val="left" w:pos="900"/>
        </w:tabs>
        <w:spacing w:line="360" w:lineRule="auto"/>
        <w:ind w:firstLine="2891"/>
        <w:outlineLvl w:val="1"/>
        <w:rPr>
          <w:b/>
          <w:sz w:val="32"/>
          <w:szCs w:val="32"/>
        </w:rPr>
      </w:pPr>
      <w:r>
        <w:rPr>
          <w:b/>
          <w:sz w:val="32"/>
          <w:szCs w:val="32"/>
        </w:rPr>
        <w:t>第二节</w:t>
      </w:r>
      <w:r>
        <w:rPr>
          <w:rFonts w:hint="eastAsia"/>
          <w:b/>
          <w:sz w:val="32"/>
          <w:szCs w:val="32"/>
        </w:rPr>
        <w:t xml:space="preserve"> </w:t>
      </w:r>
      <w:r>
        <w:rPr>
          <w:b/>
          <w:sz w:val="32"/>
          <w:szCs w:val="32"/>
        </w:rPr>
        <w:t>资格审查要求</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2012"/>
        <w:gridCol w:w="4898"/>
        <w:gridCol w:w="1663"/>
      </w:tblGrid>
      <w:tr w14:paraId="4D52E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14:paraId="76DFDE34">
            <w:pPr>
              <w:tabs>
                <w:tab w:val="left" w:pos="1080"/>
              </w:tabs>
              <w:jc w:val="center"/>
              <w:rPr>
                <w:b/>
                <w:sz w:val="24"/>
              </w:rPr>
            </w:pPr>
            <w:bookmarkStart w:id="245" w:name="_Hlt487972895"/>
            <w:bookmarkEnd w:id="245"/>
            <w:r>
              <w:rPr>
                <w:b/>
                <w:sz w:val="24"/>
              </w:rPr>
              <w:t>序号</w:t>
            </w:r>
          </w:p>
        </w:tc>
        <w:tc>
          <w:tcPr>
            <w:tcW w:w="1067" w:type="dxa"/>
            <w:vAlign w:val="center"/>
          </w:tcPr>
          <w:p w14:paraId="01BE4CC6">
            <w:pPr>
              <w:tabs>
                <w:tab w:val="left" w:pos="1080"/>
              </w:tabs>
              <w:jc w:val="center"/>
              <w:rPr>
                <w:b/>
                <w:sz w:val="24"/>
              </w:rPr>
            </w:pPr>
            <w:r>
              <w:rPr>
                <w:b/>
                <w:sz w:val="24"/>
              </w:rPr>
              <w:t>审查因素</w:t>
            </w:r>
          </w:p>
        </w:tc>
        <w:tc>
          <w:tcPr>
            <w:tcW w:w="2597" w:type="dxa"/>
            <w:vAlign w:val="center"/>
          </w:tcPr>
          <w:p w14:paraId="02F541BF">
            <w:pPr>
              <w:tabs>
                <w:tab w:val="left" w:pos="1080"/>
              </w:tabs>
              <w:jc w:val="center"/>
              <w:rPr>
                <w:b/>
                <w:sz w:val="24"/>
              </w:rPr>
            </w:pPr>
            <w:r>
              <w:rPr>
                <w:b/>
                <w:sz w:val="24"/>
              </w:rPr>
              <w:t>审查内容</w:t>
            </w:r>
          </w:p>
        </w:tc>
        <w:tc>
          <w:tcPr>
            <w:tcW w:w="882" w:type="dxa"/>
            <w:vAlign w:val="center"/>
          </w:tcPr>
          <w:p w14:paraId="2F9C3FA4">
            <w:pPr>
              <w:tabs>
                <w:tab w:val="left" w:pos="1080"/>
              </w:tabs>
              <w:jc w:val="center"/>
              <w:rPr>
                <w:b/>
                <w:sz w:val="24"/>
              </w:rPr>
            </w:pPr>
            <w:r>
              <w:rPr>
                <w:b/>
                <w:sz w:val="24"/>
              </w:rPr>
              <w:t>格式要求</w:t>
            </w:r>
          </w:p>
        </w:tc>
      </w:tr>
      <w:tr w14:paraId="19C23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4F3C7065">
            <w:pPr>
              <w:tabs>
                <w:tab w:val="left" w:pos="1080"/>
              </w:tabs>
              <w:jc w:val="center"/>
              <w:rPr>
                <w:sz w:val="24"/>
              </w:rPr>
            </w:pPr>
            <w:r>
              <w:rPr>
                <w:sz w:val="24"/>
              </w:rPr>
              <w:t>1</w:t>
            </w:r>
          </w:p>
        </w:tc>
        <w:tc>
          <w:tcPr>
            <w:tcW w:w="1067" w:type="dxa"/>
            <w:vAlign w:val="center"/>
          </w:tcPr>
          <w:p w14:paraId="48FA21E8">
            <w:pPr>
              <w:tabs>
                <w:tab w:val="left" w:pos="1080"/>
              </w:tabs>
              <w:rPr>
                <w:sz w:val="24"/>
              </w:rPr>
            </w:pPr>
            <w:r>
              <w:rPr>
                <w:rFonts w:hint="eastAsia"/>
                <w:sz w:val="24"/>
              </w:rPr>
              <w:t xml:space="preserve"> </w:t>
            </w:r>
            <w:r>
              <w:rPr>
                <w:rFonts w:hint="eastAsia" w:ascii="宋体" w:hAnsi="宋体"/>
                <w:bCs/>
                <w:sz w:val="24"/>
              </w:rPr>
              <w:t>营业执照副本（事业单位法人证书）</w:t>
            </w:r>
          </w:p>
        </w:tc>
        <w:tc>
          <w:tcPr>
            <w:tcW w:w="2597" w:type="dxa"/>
            <w:vAlign w:val="center"/>
          </w:tcPr>
          <w:p w14:paraId="3C8C0BA5">
            <w:pPr>
              <w:tabs>
                <w:tab w:val="left" w:pos="1080"/>
              </w:tabs>
              <w:rPr>
                <w:sz w:val="24"/>
              </w:rPr>
            </w:pPr>
            <w:r>
              <w:rPr>
                <w:rFonts w:hint="eastAsia" w:ascii="宋体" w:hAnsi="宋体"/>
                <w:bCs/>
                <w:sz w:val="24"/>
              </w:rPr>
              <w:t>营业执照副本和税务登记证副本(或“三证合一”的营业执照副本）或事业单位法人证书</w:t>
            </w:r>
          </w:p>
        </w:tc>
        <w:tc>
          <w:tcPr>
            <w:tcW w:w="882" w:type="dxa"/>
            <w:vAlign w:val="center"/>
          </w:tcPr>
          <w:p w14:paraId="5A2C2FC9">
            <w:pPr>
              <w:tabs>
                <w:tab w:val="left" w:pos="1080"/>
              </w:tabs>
              <w:rPr>
                <w:sz w:val="24"/>
              </w:rPr>
            </w:pPr>
            <w:r>
              <w:rPr>
                <w:rFonts w:hint="eastAsia"/>
                <w:sz w:val="24"/>
              </w:rPr>
              <w:t>扫描件加盖公章</w:t>
            </w:r>
          </w:p>
        </w:tc>
      </w:tr>
      <w:tr w14:paraId="7CF13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42E04239">
            <w:pPr>
              <w:tabs>
                <w:tab w:val="left" w:pos="1080"/>
              </w:tabs>
              <w:jc w:val="center"/>
              <w:rPr>
                <w:sz w:val="24"/>
              </w:rPr>
            </w:pPr>
            <w:r>
              <w:rPr>
                <w:rFonts w:hint="eastAsia"/>
                <w:sz w:val="24"/>
              </w:rPr>
              <w:t>2</w:t>
            </w:r>
          </w:p>
        </w:tc>
        <w:tc>
          <w:tcPr>
            <w:tcW w:w="1067" w:type="dxa"/>
            <w:vAlign w:val="center"/>
          </w:tcPr>
          <w:p w14:paraId="59BCCB81">
            <w:pPr>
              <w:tabs>
                <w:tab w:val="left" w:pos="1080"/>
              </w:tabs>
              <w:rPr>
                <w:sz w:val="24"/>
              </w:rPr>
            </w:pPr>
            <w:r>
              <w:rPr>
                <w:rFonts w:hint="eastAsia" w:ascii="宋体" w:hAnsi="宋体"/>
                <w:bCs/>
                <w:sz w:val="24"/>
              </w:rPr>
              <w:t>法人授权书</w:t>
            </w:r>
          </w:p>
        </w:tc>
        <w:tc>
          <w:tcPr>
            <w:tcW w:w="2597" w:type="dxa"/>
            <w:vAlign w:val="center"/>
          </w:tcPr>
          <w:p w14:paraId="7E2F35D2">
            <w:pPr>
              <w:widowControl/>
              <w:spacing w:line="360" w:lineRule="auto"/>
              <w:jc w:val="left"/>
              <w:rPr>
                <w:sz w:val="24"/>
              </w:rPr>
            </w:pPr>
            <w:r>
              <w:rPr>
                <w:rFonts w:hint="eastAsia" w:ascii="宋体" w:hAnsi="宋体"/>
                <w:bCs/>
                <w:sz w:val="24"/>
              </w:rPr>
              <w:t>法人授权书、法定代表人身份证及被授权人身份证</w:t>
            </w:r>
          </w:p>
        </w:tc>
        <w:tc>
          <w:tcPr>
            <w:tcW w:w="882" w:type="dxa"/>
            <w:vAlign w:val="center"/>
          </w:tcPr>
          <w:p w14:paraId="4D9AA861">
            <w:pPr>
              <w:tabs>
                <w:tab w:val="left" w:pos="1080"/>
              </w:tabs>
              <w:rPr>
                <w:sz w:val="24"/>
              </w:rPr>
            </w:pPr>
            <w:r>
              <w:rPr>
                <w:sz w:val="24"/>
              </w:rPr>
              <w:t>格式见《投标文件格式》</w:t>
            </w:r>
          </w:p>
        </w:tc>
      </w:tr>
      <w:tr w14:paraId="7E4B9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29B80F81">
            <w:pPr>
              <w:tabs>
                <w:tab w:val="left" w:pos="1080"/>
              </w:tabs>
              <w:jc w:val="center"/>
              <w:rPr>
                <w:sz w:val="24"/>
              </w:rPr>
            </w:pPr>
            <w:r>
              <w:rPr>
                <w:rFonts w:hint="eastAsia"/>
                <w:sz w:val="24"/>
              </w:rPr>
              <w:t>3</w:t>
            </w:r>
          </w:p>
        </w:tc>
        <w:tc>
          <w:tcPr>
            <w:tcW w:w="1067" w:type="dxa"/>
            <w:vAlign w:val="center"/>
          </w:tcPr>
          <w:p w14:paraId="171263C7">
            <w:pPr>
              <w:tabs>
                <w:tab w:val="left" w:pos="1080"/>
              </w:tabs>
              <w:rPr>
                <w:sz w:val="24"/>
              </w:rPr>
            </w:pPr>
            <w:r>
              <w:rPr>
                <w:rFonts w:hint="eastAsia"/>
                <w:sz w:val="24"/>
              </w:rPr>
              <w:t>投标人资格声明</w:t>
            </w:r>
          </w:p>
        </w:tc>
        <w:tc>
          <w:tcPr>
            <w:tcW w:w="2597" w:type="dxa"/>
            <w:vAlign w:val="center"/>
          </w:tcPr>
          <w:p w14:paraId="711D8679">
            <w:pPr>
              <w:spacing w:line="570" w:lineRule="exact"/>
              <w:rPr>
                <w:rFonts w:eastAsia="黑体"/>
                <w:sz w:val="36"/>
                <w:szCs w:val="36"/>
              </w:rPr>
            </w:pPr>
            <w:r>
              <w:rPr>
                <w:rFonts w:ascii="宋体" w:hAnsi="宋体"/>
                <w:bCs/>
                <w:sz w:val="24"/>
              </w:rPr>
              <w:t>《</w:t>
            </w:r>
            <w:r>
              <w:rPr>
                <w:rFonts w:hint="eastAsia" w:ascii="宋体" w:hAnsi="宋体"/>
                <w:bCs/>
                <w:sz w:val="24"/>
              </w:rPr>
              <w:t>资格承诺声明函</w:t>
            </w:r>
            <w:r>
              <w:rPr>
                <w:rFonts w:ascii="宋体" w:hAnsi="宋体"/>
                <w:bCs/>
                <w:sz w:val="24"/>
              </w:rPr>
              <w:t>》</w:t>
            </w:r>
          </w:p>
        </w:tc>
        <w:tc>
          <w:tcPr>
            <w:tcW w:w="882" w:type="dxa"/>
            <w:vAlign w:val="center"/>
          </w:tcPr>
          <w:p w14:paraId="0E02EC1B">
            <w:pPr>
              <w:tabs>
                <w:tab w:val="left" w:pos="1080"/>
              </w:tabs>
              <w:rPr>
                <w:sz w:val="24"/>
              </w:rPr>
            </w:pPr>
            <w:r>
              <w:rPr>
                <w:sz w:val="24"/>
              </w:rPr>
              <w:t>格式见《投标文件格式》</w:t>
            </w:r>
          </w:p>
        </w:tc>
      </w:tr>
      <w:tr w14:paraId="0DF51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14845B89">
            <w:pPr>
              <w:tabs>
                <w:tab w:val="left" w:pos="1080"/>
              </w:tabs>
              <w:jc w:val="center"/>
              <w:rPr>
                <w:sz w:val="24"/>
              </w:rPr>
            </w:pPr>
            <w:r>
              <w:rPr>
                <w:rFonts w:hint="eastAsia"/>
                <w:sz w:val="24"/>
              </w:rPr>
              <w:t>4</w:t>
            </w:r>
          </w:p>
        </w:tc>
        <w:tc>
          <w:tcPr>
            <w:tcW w:w="1067" w:type="dxa"/>
            <w:vAlign w:val="center"/>
          </w:tcPr>
          <w:p w14:paraId="1D00C1EA">
            <w:pPr>
              <w:tabs>
                <w:tab w:val="left" w:pos="1080"/>
              </w:tabs>
              <w:rPr>
                <w:sz w:val="24"/>
              </w:rPr>
            </w:pPr>
            <w:r>
              <w:rPr>
                <w:sz w:val="24"/>
              </w:rPr>
              <w:t>投标人信用记录</w:t>
            </w:r>
          </w:p>
        </w:tc>
        <w:tc>
          <w:tcPr>
            <w:tcW w:w="2597" w:type="dxa"/>
            <w:vAlign w:val="center"/>
          </w:tcPr>
          <w:p w14:paraId="57E3E7FD">
            <w:pPr>
              <w:tabs>
                <w:tab w:val="left" w:pos="1080"/>
              </w:tabs>
              <w:rPr>
                <w:sz w:val="24"/>
              </w:rPr>
            </w:pPr>
            <w:r>
              <w:rPr>
                <w:rFonts w:hint="eastAsia"/>
                <w:sz w:val="24"/>
              </w:rPr>
              <w:t>1、</w:t>
            </w:r>
            <w:r>
              <w:rPr>
                <w:sz w:val="24"/>
              </w:rPr>
              <w:t>查询渠道：信用中国网站和中国政府采购网（</w:t>
            </w:r>
            <w:r>
              <w:t>www.creditchina.gov.cn</w:t>
            </w:r>
            <w:r>
              <w:rPr>
                <w:sz w:val="24"/>
              </w:rPr>
              <w:t>、</w:t>
            </w:r>
            <w:r>
              <w:t>www.ccgp.gov.cn</w:t>
            </w:r>
            <w:r>
              <w:rPr>
                <w:sz w:val="24"/>
              </w:rPr>
              <w:t>）；</w:t>
            </w:r>
          </w:p>
          <w:p w14:paraId="137C04D8">
            <w:pPr>
              <w:tabs>
                <w:tab w:val="left" w:pos="900"/>
                <w:tab w:val="left" w:pos="1980"/>
              </w:tabs>
              <w:rPr>
                <w:sz w:val="24"/>
              </w:rPr>
            </w:pPr>
            <w:r>
              <w:rPr>
                <w:rFonts w:hint="eastAsia"/>
                <w:sz w:val="24"/>
              </w:rPr>
              <w:t>2、</w:t>
            </w:r>
            <w:r>
              <w:rPr>
                <w:sz w:val="24"/>
              </w:rPr>
              <w:t>截止时点：投标截止时间以后、</w:t>
            </w:r>
            <w:r>
              <w:rPr>
                <w:rFonts w:hint="eastAsia"/>
                <w:sz w:val="24"/>
              </w:rPr>
              <w:t>资格审查阶段采购人或</w:t>
            </w:r>
            <w:r>
              <w:rPr>
                <w:sz w:val="24"/>
              </w:rPr>
              <w:t>采购代理机构的实际查询时间；</w:t>
            </w:r>
          </w:p>
          <w:p w14:paraId="2C85FDC5">
            <w:pPr>
              <w:tabs>
                <w:tab w:val="left" w:pos="900"/>
                <w:tab w:val="left" w:pos="1980"/>
              </w:tabs>
              <w:rPr>
                <w:sz w:val="24"/>
              </w:rPr>
            </w:pPr>
            <w:r>
              <w:rPr>
                <w:rFonts w:hint="eastAsia"/>
                <w:sz w:val="24"/>
              </w:rPr>
              <w:t>3、</w:t>
            </w:r>
            <w:r>
              <w:rPr>
                <w:sz w:val="24"/>
              </w:rPr>
              <w:t>信用信息查询记录和证据留存具体方式：查询结果网页打印页作为查询记录和证据，与其他采购文件一并保存；</w:t>
            </w:r>
          </w:p>
          <w:p w14:paraId="42C61DF7">
            <w:pPr>
              <w:tabs>
                <w:tab w:val="left" w:pos="1080"/>
              </w:tabs>
              <w:rPr>
                <w:rFonts w:ascii="宋体" w:hAnsi="宋体"/>
                <w:bCs/>
                <w:sz w:val="24"/>
              </w:rPr>
            </w:pPr>
            <w:r>
              <w:rPr>
                <w:rFonts w:hint="eastAsia"/>
                <w:sz w:val="24"/>
              </w:rPr>
              <w:t>4、</w:t>
            </w:r>
            <w:r>
              <w:rPr>
                <w:sz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2" w:type="dxa"/>
            <w:vAlign w:val="center"/>
          </w:tcPr>
          <w:p w14:paraId="6CBDE846">
            <w:pPr>
              <w:tabs>
                <w:tab w:val="left" w:pos="1080"/>
              </w:tabs>
              <w:rPr>
                <w:sz w:val="24"/>
              </w:rPr>
            </w:pPr>
            <w:r>
              <w:rPr>
                <w:sz w:val="24"/>
              </w:rPr>
              <w:t>无须投标人提供，由采购人查询。</w:t>
            </w:r>
          </w:p>
        </w:tc>
      </w:tr>
      <w:tr w14:paraId="3CD84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73DD93FA">
            <w:pPr>
              <w:tabs>
                <w:tab w:val="left" w:pos="1080"/>
              </w:tabs>
              <w:jc w:val="center"/>
              <w:rPr>
                <w:sz w:val="24"/>
              </w:rPr>
            </w:pPr>
            <w:r>
              <w:rPr>
                <w:rFonts w:hint="eastAsia"/>
                <w:sz w:val="24"/>
              </w:rPr>
              <w:t>5</w:t>
            </w:r>
          </w:p>
        </w:tc>
        <w:tc>
          <w:tcPr>
            <w:tcW w:w="1067" w:type="dxa"/>
            <w:vAlign w:val="center"/>
          </w:tcPr>
          <w:p w14:paraId="69381A49">
            <w:pPr>
              <w:tabs>
                <w:tab w:val="left" w:pos="1080"/>
              </w:tabs>
              <w:ind w:firstLine="240"/>
              <w:rPr>
                <w:sz w:val="24"/>
              </w:rPr>
            </w:pPr>
            <w:r>
              <w:rPr>
                <w:rFonts w:hint="eastAsia"/>
                <w:sz w:val="24"/>
              </w:rPr>
              <w:t>信用承诺</w:t>
            </w:r>
          </w:p>
        </w:tc>
        <w:tc>
          <w:tcPr>
            <w:tcW w:w="2597" w:type="dxa"/>
            <w:vAlign w:val="center"/>
          </w:tcPr>
          <w:p w14:paraId="70E2B4B0">
            <w:pPr>
              <w:tabs>
                <w:tab w:val="left" w:pos="1080"/>
              </w:tabs>
              <w:rPr>
                <w:rFonts w:ascii="宋体" w:hAnsi="宋体"/>
                <w:bCs/>
                <w:sz w:val="24"/>
              </w:rPr>
            </w:pPr>
            <w:r>
              <w:rPr>
                <w:rFonts w:hint="eastAsia"/>
                <w:sz w:val="24"/>
              </w:rPr>
              <w:t>《政府采购供应商信用承诺书》</w:t>
            </w:r>
          </w:p>
        </w:tc>
        <w:tc>
          <w:tcPr>
            <w:tcW w:w="882" w:type="dxa"/>
            <w:vAlign w:val="center"/>
          </w:tcPr>
          <w:p w14:paraId="7F4D4D75">
            <w:pPr>
              <w:tabs>
                <w:tab w:val="left" w:pos="1080"/>
              </w:tabs>
              <w:rPr>
                <w:sz w:val="24"/>
              </w:rPr>
            </w:pPr>
            <w:r>
              <w:rPr>
                <w:sz w:val="24"/>
              </w:rPr>
              <w:t>格式见《投标文件格式》</w:t>
            </w:r>
          </w:p>
        </w:tc>
      </w:tr>
      <w:tr w14:paraId="56EBA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26F84CAB">
            <w:pPr>
              <w:tabs>
                <w:tab w:val="left" w:pos="1080"/>
              </w:tabs>
              <w:jc w:val="center"/>
              <w:rPr>
                <w:color w:val="auto"/>
                <w:sz w:val="24"/>
              </w:rPr>
            </w:pPr>
            <w:r>
              <w:rPr>
                <w:rFonts w:hint="eastAsia"/>
                <w:color w:val="auto"/>
                <w:sz w:val="24"/>
              </w:rPr>
              <w:t>6</w:t>
            </w:r>
          </w:p>
        </w:tc>
        <w:tc>
          <w:tcPr>
            <w:tcW w:w="1067" w:type="dxa"/>
            <w:vAlign w:val="center"/>
          </w:tcPr>
          <w:p w14:paraId="5DB572AB">
            <w:pPr>
              <w:tabs>
                <w:tab w:val="left" w:pos="1080"/>
              </w:tabs>
              <w:rPr>
                <w:color w:val="auto"/>
                <w:sz w:val="24"/>
              </w:rPr>
            </w:pPr>
            <w:r>
              <w:rPr>
                <w:color w:val="auto"/>
                <w:sz w:val="24"/>
              </w:rPr>
              <w:t>落实政府采购政策需满足的资格要求</w:t>
            </w:r>
          </w:p>
        </w:tc>
        <w:tc>
          <w:tcPr>
            <w:tcW w:w="2597" w:type="dxa"/>
            <w:vAlign w:val="center"/>
          </w:tcPr>
          <w:p w14:paraId="4654254A">
            <w:pPr>
              <w:tabs>
                <w:tab w:val="left" w:pos="1080"/>
              </w:tabs>
              <w:rPr>
                <w:color w:val="auto"/>
                <w:sz w:val="24"/>
              </w:rPr>
            </w:pPr>
            <w:r>
              <w:rPr>
                <w:rFonts w:hint="eastAsia"/>
                <w:color w:val="auto"/>
                <w:sz w:val="24"/>
              </w:rPr>
              <w:t>如采购公告中明确专门面向中小/小微企业采购，须按要求提供中小企业声明函；未专门面向中小/小微企业采购，此项无需提供。</w:t>
            </w:r>
          </w:p>
        </w:tc>
        <w:tc>
          <w:tcPr>
            <w:tcW w:w="882" w:type="dxa"/>
            <w:vAlign w:val="center"/>
          </w:tcPr>
          <w:p w14:paraId="67652B9C">
            <w:pPr>
              <w:tabs>
                <w:tab w:val="left" w:pos="1080"/>
              </w:tabs>
              <w:rPr>
                <w:color w:val="auto"/>
                <w:sz w:val="24"/>
              </w:rPr>
            </w:pPr>
            <w:r>
              <w:rPr>
                <w:rFonts w:hint="eastAsia"/>
                <w:color w:val="auto"/>
                <w:sz w:val="24"/>
              </w:rPr>
              <w:t>《中小企业声明函》、</w:t>
            </w:r>
            <w:r>
              <w:rPr>
                <w:color w:val="auto"/>
                <w:sz w:val="24"/>
              </w:rPr>
              <w:t>《残疾人福利性单位声明函》格式见《投标文件格式》</w:t>
            </w:r>
          </w:p>
        </w:tc>
      </w:tr>
      <w:tr w14:paraId="2F56B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07BE484B">
            <w:pPr>
              <w:tabs>
                <w:tab w:val="left" w:pos="1080"/>
              </w:tabs>
              <w:jc w:val="center"/>
              <w:rPr>
                <w:b/>
                <w:color w:val="auto"/>
                <w:sz w:val="24"/>
              </w:rPr>
            </w:pPr>
            <w:r>
              <w:rPr>
                <w:rFonts w:hint="eastAsia"/>
                <w:b/>
                <w:color w:val="auto"/>
                <w:sz w:val="24"/>
              </w:rPr>
              <w:t>7</w:t>
            </w:r>
          </w:p>
        </w:tc>
        <w:tc>
          <w:tcPr>
            <w:tcW w:w="1067" w:type="dxa"/>
            <w:vAlign w:val="center"/>
          </w:tcPr>
          <w:p w14:paraId="6B9F73BA">
            <w:pPr>
              <w:tabs>
                <w:tab w:val="left" w:pos="1080"/>
              </w:tabs>
              <w:rPr>
                <w:bCs/>
                <w:color w:val="auto"/>
                <w:sz w:val="24"/>
              </w:rPr>
            </w:pPr>
            <w:r>
              <w:rPr>
                <w:bCs/>
                <w:color w:val="auto"/>
                <w:sz w:val="24"/>
              </w:rPr>
              <w:t>本项目的特定资格要求</w:t>
            </w:r>
          </w:p>
        </w:tc>
        <w:tc>
          <w:tcPr>
            <w:tcW w:w="2597" w:type="dxa"/>
            <w:vAlign w:val="center"/>
          </w:tcPr>
          <w:p w14:paraId="447AB0D6">
            <w:pPr>
              <w:spacing w:line="360" w:lineRule="auto"/>
              <w:ind w:firstLine="480" w:firstLineChars="200"/>
              <w:rPr>
                <w:rFonts w:ascii="宋体" w:hAnsi="宋体"/>
                <w:bCs/>
                <w:color w:val="auto"/>
                <w:sz w:val="24"/>
              </w:rPr>
            </w:pPr>
            <w:r>
              <w:rPr>
                <w:rFonts w:hint="eastAsia" w:ascii="宋体" w:hAnsi="宋体"/>
                <w:color w:val="auto"/>
                <w:sz w:val="24"/>
                <w:szCs w:val="28"/>
              </w:rPr>
              <w:t>/</w:t>
            </w:r>
          </w:p>
        </w:tc>
        <w:tc>
          <w:tcPr>
            <w:tcW w:w="882" w:type="dxa"/>
            <w:vAlign w:val="center"/>
          </w:tcPr>
          <w:p w14:paraId="6854D4D8">
            <w:pPr>
              <w:tabs>
                <w:tab w:val="left" w:pos="1080"/>
              </w:tabs>
              <w:rPr>
                <w:color w:val="auto"/>
                <w:sz w:val="24"/>
              </w:rPr>
            </w:pPr>
          </w:p>
        </w:tc>
      </w:tr>
      <w:tr w14:paraId="48BCA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dxa"/>
            <w:vAlign w:val="center"/>
          </w:tcPr>
          <w:p w14:paraId="76858885">
            <w:pPr>
              <w:tabs>
                <w:tab w:val="left" w:pos="1080"/>
              </w:tabs>
              <w:jc w:val="center"/>
              <w:rPr>
                <w:color w:val="auto"/>
                <w:sz w:val="24"/>
              </w:rPr>
            </w:pPr>
            <w:r>
              <w:rPr>
                <w:rFonts w:hint="eastAsia"/>
                <w:color w:val="auto"/>
                <w:sz w:val="24"/>
              </w:rPr>
              <w:t>8</w:t>
            </w:r>
          </w:p>
        </w:tc>
        <w:tc>
          <w:tcPr>
            <w:tcW w:w="1067" w:type="dxa"/>
            <w:vAlign w:val="center"/>
          </w:tcPr>
          <w:p w14:paraId="51DFA1E8">
            <w:pPr>
              <w:tabs>
                <w:tab w:val="left" w:pos="1080"/>
              </w:tabs>
              <w:rPr>
                <w:color w:val="auto"/>
                <w:sz w:val="24"/>
              </w:rPr>
            </w:pPr>
            <w:r>
              <w:rPr>
                <w:color w:val="auto"/>
                <w:sz w:val="24"/>
              </w:rPr>
              <w:t>联合体</w:t>
            </w:r>
            <w:r>
              <w:rPr>
                <w:rFonts w:hint="eastAsia"/>
                <w:color w:val="auto"/>
                <w:sz w:val="24"/>
              </w:rPr>
              <w:t>协议（如有）</w:t>
            </w:r>
          </w:p>
        </w:tc>
        <w:tc>
          <w:tcPr>
            <w:tcW w:w="2597" w:type="dxa"/>
            <w:vAlign w:val="center"/>
          </w:tcPr>
          <w:p w14:paraId="673BD446">
            <w:pPr>
              <w:tabs>
                <w:tab w:val="left" w:pos="1080"/>
              </w:tabs>
              <w:rPr>
                <w:color w:val="auto"/>
                <w:sz w:val="24"/>
              </w:rPr>
            </w:pPr>
            <w:r>
              <w:rPr>
                <w:color w:val="auto"/>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rPr>
              <w:t>牵头</w:t>
            </w:r>
            <w:r>
              <w:rPr>
                <w:color w:val="auto"/>
                <w:sz w:val="24"/>
              </w:rPr>
              <w:t>、协调工作。该联合协议应当作为投标文件的组成部分，与投标文件其他内容同时递交。</w:t>
            </w:r>
          </w:p>
          <w:p w14:paraId="4E959B8E">
            <w:pPr>
              <w:tabs>
                <w:tab w:val="left" w:pos="1080"/>
              </w:tabs>
              <w:rPr>
                <w:color w:val="auto"/>
                <w:sz w:val="24"/>
              </w:rPr>
            </w:pPr>
            <w:r>
              <w:rPr>
                <w:color w:val="auto"/>
                <w:sz w:val="24"/>
              </w:rPr>
              <w:t>2、</w:t>
            </w:r>
            <w:r>
              <w:rPr>
                <w:rFonts w:hint="eastAsia"/>
                <w:color w:val="auto"/>
                <w:sz w:val="24"/>
              </w:rPr>
              <w:t>联合体各成员单位均须提供本表中序号第</w:t>
            </w:r>
            <w:r>
              <w:rPr>
                <w:color w:val="auto"/>
                <w:sz w:val="24"/>
              </w:rPr>
              <w:t>1</w:t>
            </w:r>
            <w:r>
              <w:rPr>
                <w:rFonts w:hint="eastAsia"/>
                <w:color w:val="auto"/>
                <w:sz w:val="24"/>
              </w:rPr>
              <w:t>、3、5、6项的证明文件。</w:t>
            </w:r>
          </w:p>
          <w:p w14:paraId="5BC6FF3C">
            <w:pPr>
              <w:tabs>
                <w:tab w:val="left" w:pos="1080"/>
              </w:tabs>
              <w:rPr>
                <w:color w:val="auto"/>
                <w:sz w:val="24"/>
              </w:rPr>
            </w:pPr>
            <w:r>
              <w:rPr>
                <w:rFonts w:hint="eastAsia"/>
                <w:color w:val="auto"/>
                <w:sz w:val="24"/>
              </w:rPr>
              <w:t>3、本表序号第</w:t>
            </w:r>
            <w:r>
              <w:rPr>
                <w:color w:val="auto"/>
                <w:sz w:val="24"/>
              </w:rPr>
              <w:t>7</w:t>
            </w:r>
            <w:r>
              <w:rPr>
                <w:rFonts w:hint="eastAsia"/>
                <w:color w:val="auto"/>
                <w:sz w:val="24"/>
              </w:rPr>
              <w:t>项规定的其他特定资格要求中的每一小项要求，联合体各方中至少应当有一方符合本表中其他资格要求并提供证明文件。</w:t>
            </w:r>
          </w:p>
          <w:p w14:paraId="4F1EB8E2">
            <w:pPr>
              <w:tabs>
                <w:tab w:val="left" w:pos="1080"/>
              </w:tabs>
              <w:rPr>
                <w:color w:val="auto"/>
                <w:sz w:val="24"/>
              </w:rPr>
            </w:pPr>
            <w:r>
              <w:rPr>
                <w:rFonts w:hint="eastAsia"/>
                <w:color w:val="auto"/>
                <w:sz w:val="24"/>
              </w:rPr>
              <w:t>4</w:t>
            </w:r>
            <w:r>
              <w:rPr>
                <w:color w:val="auto"/>
                <w:sz w:val="24"/>
              </w:rPr>
              <w:t>、联合体中有同类资质的供应商按照联合体分工承担相同工作的，应当按照资质等级较低的供应商确定资质等级。</w:t>
            </w:r>
          </w:p>
          <w:p w14:paraId="036A0792">
            <w:pPr>
              <w:tabs>
                <w:tab w:val="left" w:pos="1080"/>
              </w:tabs>
              <w:rPr>
                <w:color w:val="auto"/>
                <w:sz w:val="24"/>
              </w:rPr>
            </w:pPr>
            <w:r>
              <w:rPr>
                <w:color w:val="auto"/>
                <w:sz w:val="24"/>
              </w:rPr>
              <w:t>5、以联合体形式参加政府采购活动的，联合体各方不得再单独参加或者与其他供应商另外组成联合体参加同一合同项下的政府采购活动。</w:t>
            </w:r>
          </w:p>
          <w:p w14:paraId="09D17069">
            <w:pPr>
              <w:tabs>
                <w:tab w:val="left" w:pos="1080"/>
              </w:tabs>
              <w:rPr>
                <w:color w:val="auto"/>
                <w:sz w:val="24"/>
              </w:rPr>
            </w:pPr>
            <w:r>
              <w:rPr>
                <w:color w:val="auto"/>
                <w:sz w:val="24"/>
              </w:rPr>
              <w:t>6、若联合体中任一成员单位中途退出，则该联合体的投标无效。</w:t>
            </w:r>
          </w:p>
          <w:p w14:paraId="34F9377A">
            <w:pPr>
              <w:tabs>
                <w:tab w:val="left" w:pos="1080"/>
              </w:tabs>
              <w:rPr>
                <w:color w:val="auto"/>
                <w:sz w:val="24"/>
              </w:rPr>
            </w:pPr>
            <w:r>
              <w:rPr>
                <w:color w:val="auto"/>
                <w:sz w:val="24"/>
              </w:rPr>
              <w:t>7、本项目不接受联合体投标</w:t>
            </w:r>
            <w:r>
              <w:rPr>
                <w:rFonts w:hint="eastAsia"/>
                <w:color w:val="auto"/>
                <w:sz w:val="24"/>
              </w:rPr>
              <w:t>时</w:t>
            </w:r>
            <w:r>
              <w:rPr>
                <w:color w:val="auto"/>
                <w:sz w:val="24"/>
              </w:rPr>
              <w:t>，</w:t>
            </w:r>
            <w:r>
              <w:rPr>
                <w:rFonts w:hint="eastAsia"/>
                <w:color w:val="auto"/>
                <w:sz w:val="24"/>
              </w:rPr>
              <w:t>投标人不得为联合体</w:t>
            </w:r>
            <w:r>
              <w:rPr>
                <w:color w:val="auto"/>
                <w:sz w:val="24"/>
              </w:rPr>
              <w:t>。</w:t>
            </w:r>
          </w:p>
        </w:tc>
        <w:tc>
          <w:tcPr>
            <w:tcW w:w="882" w:type="dxa"/>
            <w:vAlign w:val="center"/>
          </w:tcPr>
          <w:p w14:paraId="7DC4120D">
            <w:pPr>
              <w:tabs>
                <w:tab w:val="left" w:pos="1080"/>
              </w:tabs>
              <w:rPr>
                <w:color w:val="auto"/>
                <w:sz w:val="24"/>
              </w:rPr>
            </w:pPr>
            <w:r>
              <w:rPr>
                <w:color w:val="auto"/>
                <w:sz w:val="24"/>
              </w:rPr>
              <w:t xml:space="preserve">格式见《投标文件格式》 </w:t>
            </w:r>
            <w:bookmarkEnd w:id="243"/>
          </w:p>
        </w:tc>
      </w:tr>
    </w:tbl>
    <w:p w14:paraId="43CF46BF">
      <w:pPr>
        <w:widowControl/>
        <w:jc w:val="left"/>
        <w:rPr>
          <w:sz w:val="24"/>
        </w:rPr>
      </w:pPr>
      <w:bookmarkStart w:id="246" w:name="_Toc353873940"/>
      <w:bookmarkStart w:id="247" w:name="_Toc127151779"/>
      <w:bookmarkStart w:id="248" w:name="_Toc353825550"/>
      <w:bookmarkStart w:id="249" w:name="_Toc226965858"/>
      <w:bookmarkStart w:id="250" w:name="_Toc127161490"/>
      <w:r>
        <w:rPr>
          <w:sz w:val="24"/>
        </w:rPr>
        <w:br w:type="page" w:clear="all"/>
      </w:r>
    </w:p>
    <w:p w14:paraId="7EDA6378">
      <w:pPr>
        <w:spacing w:line="360" w:lineRule="auto"/>
        <w:jc w:val="center"/>
        <w:outlineLvl w:val="0"/>
        <w:rPr>
          <w:b/>
          <w:sz w:val="36"/>
          <w:szCs w:val="36"/>
        </w:rPr>
      </w:pPr>
      <w:bookmarkStart w:id="251" w:name="_Toc99301423"/>
      <w:r>
        <w:rPr>
          <w:b/>
          <w:sz w:val="36"/>
          <w:szCs w:val="36"/>
        </w:rPr>
        <w:t xml:space="preserve">第四章   </w:t>
      </w:r>
      <w:bookmarkEnd w:id="246"/>
      <w:bookmarkEnd w:id="247"/>
      <w:bookmarkEnd w:id="248"/>
      <w:bookmarkEnd w:id="249"/>
      <w:bookmarkEnd w:id="250"/>
      <w:bookmarkStart w:id="252" w:name="_Hlt164229061"/>
      <w:bookmarkEnd w:id="252"/>
      <w:r>
        <w:rPr>
          <w:b/>
          <w:sz w:val="36"/>
          <w:szCs w:val="36"/>
        </w:rPr>
        <w:t>评标程序、评标方法和评标标准</w:t>
      </w:r>
      <w:bookmarkEnd w:id="251"/>
    </w:p>
    <w:p w14:paraId="1137406E">
      <w:pPr>
        <w:tabs>
          <w:tab w:val="left" w:pos="360"/>
          <w:tab w:val="left" w:pos="900"/>
        </w:tabs>
        <w:spacing w:line="360" w:lineRule="auto"/>
        <w:ind w:firstLine="2570"/>
        <w:jc w:val="left"/>
        <w:outlineLvl w:val="1"/>
        <w:rPr>
          <w:b/>
          <w:sz w:val="32"/>
          <w:szCs w:val="32"/>
        </w:rPr>
      </w:pPr>
      <w:r>
        <w:rPr>
          <w:rFonts w:hint="eastAsia"/>
          <w:b/>
          <w:sz w:val="32"/>
          <w:szCs w:val="32"/>
        </w:rPr>
        <w:t>第一节 符合性审查程序</w:t>
      </w:r>
    </w:p>
    <w:p w14:paraId="6954755C">
      <w:pPr>
        <w:tabs>
          <w:tab w:val="left" w:pos="360"/>
        </w:tabs>
        <w:spacing w:line="360" w:lineRule="auto"/>
        <w:ind w:firstLine="480"/>
        <w:rPr>
          <w:sz w:val="24"/>
        </w:rPr>
      </w:pPr>
      <w:bookmarkStart w:id="253" w:name="_Toc353825551"/>
      <w:bookmarkStart w:id="254" w:name="_Toc353873941"/>
      <w:r>
        <w:rPr>
          <w:rFonts w:ascii="Symbol" w:hAnsi="Symbol" w:cs="Symbol"/>
          <w:sz w:val="24"/>
        </w:rPr>
        <w:t>一、</w:t>
      </w:r>
      <w:r>
        <w:rPr>
          <w:sz w:val="24"/>
        </w:rPr>
        <w:t>评标委员会对资格审查合格的投标人的投标文件进行符合性审查，以确定其是否满足招标文件的实质性要求。</w:t>
      </w:r>
      <w:bookmarkStart w:id="255" w:name="_Toc520356167"/>
    </w:p>
    <w:p w14:paraId="118105DF">
      <w:pPr>
        <w:tabs>
          <w:tab w:val="left" w:pos="1080"/>
        </w:tabs>
        <w:spacing w:line="360" w:lineRule="auto"/>
        <w:ind w:firstLine="480"/>
        <w:rPr>
          <w:sz w:val="24"/>
        </w:rPr>
      </w:pPr>
      <w:r>
        <w:rPr>
          <w:rFonts w:ascii="Symbol" w:hAnsi="Symbol" w:cs="Symbol"/>
          <w:sz w:val="24"/>
        </w:rPr>
        <w:t>二、</w:t>
      </w: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投标文件不符合《</w:t>
      </w:r>
      <w:r>
        <w:rPr>
          <w:sz w:val="24"/>
        </w:rPr>
        <w:t>符合性审查</w:t>
      </w:r>
      <w:r>
        <w:rPr>
          <w:rFonts w:hint="eastAsia"/>
          <w:sz w:val="24"/>
        </w:rPr>
        <w:t>要求》</w:t>
      </w:r>
      <w:bookmarkEnd w:id="255"/>
      <w:r>
        <w:rPr>
          <w:rFonts w:hint="eastAsia"/>
          <w:sz w:val="24"/>
        </w:rPr>
        <w:t>的，投标无效。</w:t>
      </w:r>
    </w:p>
    <w:p w14:paraId="46367007">
      <w:pPr>
        <w:pStyle w:val="268"/>
      </w:pPr>
    </w:p>
    <w:p w14:paraId="06BD8765">
      <w:pPr>
        <w:tabs>
          <w:tab w:val="left" w:pos="900"/>
          <w:tab w:val="left" w:pos="1080"/>
          <w:tab w:val="left" w:pos="1589"/>
        </w:tabs>
        <w:spacing w:line="360" w:lineRule="auto"/>
        <w:ind w:firstLine="2249"/>
        <w:outlineLvl w:val="1"/>
        <w:rPr>
          <w:b/>
          <w:sz w:val="32"/>
          <w:szCs w:val="32"/>
        </w:rPr>
      </w:pPr>
      <w:r>
        <w:rPr>
          <w:b/>
          <w:sz w:val="32"/>
          <w:szCs w:val="32"/>
        </w:rPr>
        <w:t>第二节</w:t>
      </w:r>
      <w:r>
        <w:rPr>
          <w:rFonts w:hint="eastAsia"/>
          <w:b/>
          <w:sz w:val="32"/>
          <w:szCs w:val="32"/>
        </w:rPr>
        <w:t xml:space="preserve"> </w:t>
      </w:r>
      <w:r>
        <w:rPr>
          <w:b/>
          <w:sz w:val="32"/>
          <w:szCs w:val="32"/>
        </w:rPr>
        <w:t>符合性审查及评审</w:t>
      </w:r>
      <w:r>
        <w:rPr>
          <w:rFonts w:hint="eastAsia"/>
          <w:b/>
          <w:sz w:val="32"/>
          <w:szCs w:val="32"/>
        </w:rPr>
        <w:t>要求</w:t>
      </w:r>
    </w:p>
    <w:p w14:paraId="375550E4">
      <w:pPr>
        <w:pStyle w:val="268"/>
        <w:ind w:firstLine="602"/>
      </w:pPr>
      <w:r>
        <w:rPr>
          <w:b/>
          <w:sz w:val="30"/>
          <w:szCs w:val="30"/>
        </w:rPr>
        <w:t>一、符合性审查要求</w:t>
      </w:r>
    </w:p>
    <w:tbl>
      <w:tblPr>
        <w:tblStyle w:val="35"/>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7"/>
        <w:gridCol w:w="1783"/>
        <w:gridCol w:w="4530"/>
        <w:gridCol w:w="2202"/>
      </w:tblGrid>
      <w:tr w14:paraId="3557B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hRule="atLeast"/>
          <w:jc w:val="center"/>
        </w:trPr>
        <w:tc>
          <w:tcPr>
            <w:tcW w:w="481" w:type="dxa"/>
            <w:vAlign w:val="center"/>
          </w:tcPr>
          <w:p w14:paraId="22419FD9">
            <w:pPr>
              <w:widowControl/>
              <w:jc w:val="center"/>
              <w:rPr>
                <w:b/>
                <w:sz w:val="24"/>
              </w:rPr>
            </w:pPr>
            <w:r>
              <w:rPr>
                <w:b/>
                <w:sz w:val="24"/>
              </w:rPr>
              <w:t>序号</w:t>
            </w:r>
          </w:p>
        </w:tc>
        <w:tc>
          <w:tcPr>
            <w:tcW w:w="946" w:type="dxa"/>
            <w:vAlign w:val="center"/>
          </w:tcPr>
          <w:p w14:paraId="26A5746A">
            <w:pPr>
              <w:widowControl/>
              <w:jc w:val="center"/>
              <w:rPr>
                <w:b/>
                <w:sz w:val="24"/>
              </w:rPr>
            </w:pPr>
            <w:r>
              <w:rPr>
                <w:b/>
                <w:sz w:val="24"/>
              </w:rPr>
              <w:t>审查因素</w:t>
            </w:r>
          </w:p>
        </w:tc>
        <w:tc>
          <w:tcPr>
            <w:tcW w:w="2403" w:type="dxa"/>
            <w:vAlign w:val="center"/>
          </w:tcPr>
          <w:p w14:paraId="2ED28CBA">
            <w:pPr>
              <w:widowControl/>
              <w:jc w:val="center"/>
              <w:rPr>
                <w:b/>
                <w:sz w:val="24"/>
              </w:rPr>
            </w:pPr>
            <w:r>
              <w:rPr>
                <w:b/>
                <w:sz w:val="24"/>
              </w:rPr>
              <w:t>审查内容</w:t>
            </w:r>
          </w:p>
        </w:tc>
        <w:tc>
          <w:tcPr>
            <w:tcW w:w="1168" w:type="dxa"/>
            <w:vAlign w:val="center"/>
          </w:tcPr>
          <w:p w14:paraId="5F2E2F66">
            <w:pPr>
              <w:widowControl/>
              <w:jc w:val="center"/>
              <w:rPr>
                <w:b/>
                <w:sz w:val="24"/>
              </w:rPr>
            </w:pPr>
            <w:r>
              <w:rPr>
                <w:rFonts w:hint="eastAsia"/>
                <w:b/>
                <w:sz w:val="24"/>
              </w:rPr>
              <w:t>格式要求</w:t>
            </w:r>
          </w:p>
        </w:tc>
      </w:tr>
      <w:tr w14:paraId="045B1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24DE6BCA">
            <w:pPr>
              <w:widowControl/>
              <w:jc w:val="center"/>
              <w:rPr>
                <w:sz w:val="24"/>
              </w:rPr>
            </w:pPr>
            <w:r>
              <w:rPr>
                <w:sz w:val="24"/>
              </w:rPr>
              <w:t>1</w:t>
            </w:r>
          </w:p>
        </w:tc>
        <w:tc>
          <w:tcPr>
            <w:tcW w:w="946" w:type="dxa"/>
            <w:vAlign w:val="center"/>
          </w:tcPr>
          <w:p w14:paraId="3025481B">
            <w:pPr>
              <w:widowControl/>
              <w:jc w:val="left"/>
              <w:rPr>
                <w:sz w:val="24"/>
              </w:rPr>
            </w:pPr>
            <w:r>
              <w:rPr>
                <w:rFonts w:hint="eastAsia"/>
                <w:sz w:val="24"/>
              </w:rPr>
              <w:t>投标函</w:t>
            </w:r>
          </w:p>
        </w:tc>
        <w:tc>
          <w:tcPr>
            <w:tcW w:w="2403" w:type="dxa"/>
            <w:vAlign w:val="center"/>
          </w:tcPr>
          <w:p w14:paraId="3EE8C90E">
            <w:pPr>
              <w:widowControl/>
              <w:jc w:val="left"/>
              <w:rPr>
                <w:sz w:val="24"/>
              </w:rPr>
            </w:pPr>
            <w:r>
              <w:rPr>
                <w:rFonts w:hint="eastAsia"/>
                <w:sz w:val="24"/>
              </w:rPr>
              <w:t>投标函</w:t>
            </w:r>
            <w:r>
              <w:rPr>
                <w:sz w:val="24"/>
              </w:rPr>
              <w:t>；</w:t>
            </w:r>
          </w:p>
        </w:tc>
        <w:tc>
          <w:tcPr>
            <w:tcW w:w="1168" w:type="dxa"/>
            <w:vAlign w:val="center"/>
          </w:tcPr>
          <w:p w14:paraId="3837F4A9">
            <w:pPr>
              <w:widowControl/>
              <w:jc w:val="left"/>
              <w:rPr>
                <w:sz w:val="24"/>
              </w:rPr>
            </w:pPr>
            <w:r>
              <w:rPr>
                <w:sz w:val="24"/>
              </w:rPr>
              <w:t>格式见《投标文件格式》</w:t>
            </w:r>
          </w:p>
        </w:tc>
      </w:tr>
      <w:tr w14:paraId="0AE22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381FE83D">
            <w:pPr>
              <w:widowControl/>
              <w:jc w:val="center"/>
              <w:rPr>
                <w:sz w:val="24"/>
              </w:rPr>
            </w:pPr>
            <w:r>
              <w:rPr>
                <w:sz w:val="24"/>
              </w:rPr>
              <w:t>2</w:t>
            </w:r>
          </w:p>
        </w:tc>
        <w:tc>
          <w:tcPr>
            <w:tcW w:w="946" w:type="dxa"/>
            <w:vAlign w:val="center"/>
          </w:tcPr>
          <w:p w14:paraId="1C2C789F">
            <w:pPr>
              <w:widowControl/>
              <w:jc w:val="left"/>
              <w:rPr>
                <w:sz w:val="24"/>
              </w:rPr>
            </w:pPr>
            <w:r>
              <w:rPr>
                <w:sz w:val="24"/>
              </w:rPr>
              <w:t>投标完整性</w:t>
            </w:r>
          </w:p>
        </w:tc>
        <w:tc>
          <w:tcPr>
            <w:tcW w:w="2403" w:type="dxa"/>
            <w:vAlign w:val="center"/>
          </w:tcPr>
          <w:p w14:paraId="26A3358D">
            <w:pPr>
              <w:widowControl/>
              <w:jc w:val="left"/>
              <w:rPr>
                <w:sz w:val="24"/>
              </w:rPr>
            </w:pPr>
            <w:r>
              <w:rPr>
                <w:rFonts w:hint="eastAsia"/>
                <w:sz w:val="24"/>
              </w:rPr>
              <w:t>报价明细表未有缺项、漏项；</w:t>
            </w:r>
          </w:p>
        </w:tc>
        <w:tc>
          <w:tcPr>
            <w:tcW w:w="1168" w:type="dxa"/>
            <w:vAlign w:val="center"/>
          </w:tcPr>
          <w:p w14:paraId="20DF77A0">
            <w:pPr>
              <w:widowControl/>
              <w:jc w:val="left"/>
              <w:rPr>
                <w:sz w:val="24"/>
              </w:rPr>
            </w:pPr>
            <w:r>
              <w:rPr>
                <w:sz w:val="24"/>
              </w:rPr>
              <w:t>格式见《</w:t>
            </w:r>
            <w:r>
              <w:rPr>
                <w:rFonts w:hint="eastAsia"/>
                <w:sz w:val="24"/>
              </w:rPr>
              <w:t>报价</w:t>
            </w:r>
            <w:r>
              <w:rPr>
                <w:sz w:val="24"/>
              </w:rPr>
              <w:t>明细表》</w:t>
            </w:r>
          </w:p>
        </w:tc>
      </w:tr>
      <w:tr w14:paraId="1E94F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30C3C3D6">
            <w:pPr>
              <w:widowControl/>
              <w:jc w:val="center"/>
              <w:rPr>
                <w:sz w:val="24"/>
              </w:rPr>
            </w:pPr>
            <w:r>
              <w:rPr>
                <w:sz w:val="24"/>
              </w:rPr>
              <w:t>3</w:t>
            </w:r>
          </w:p>
        </w:tc>
        <w:tc>
          <w:tcPr>
            <w:tcW w:w="946" w:type="dxa"/>
            <w:vAlign w:val="center"/>
          </w:tcPr>
          <w:p w14:paraId="3DA467B9">
            <w:pPr>
              <w:widowControl/>
              <w:jc w:val="left"/>
              <w:rPr>
                <w:sz w:val="24"/>
              </w:rPr>
            </w:pPr>
            <w:r>
              <w:rPr>
                <w:sz w:val="24"/>
              </w:rPr>
              <w:t>投标报价</w:t>
            </w:r>
          </w:p>
        </w:tc>
        <w:tc>
          <w:tcPr>
            <w:tcW w:w="2403" w:type="dxa"/>
            <w:vAlign w:val="center"/>
          </w:tcPr>
          <w:p w14:paraId="2E2E2B0E">
            <w:pPr>
              <w:widowControl/>
              <w:jc w:val="left"/>
              <w:rPr>
                <w:sz w:val="24"/>
              </w:rPr>
            </w:pPr>
            <w:r>
              <w:rPr>
                <w:rFonts w:hint="eastAsia"/>
                <w:sz w:val="24"/>
              </w:rPr>
              <w:t>投标报价未超过最高限价（总价最高限价及单价最高限价）或预算价的</w:t>
            </w:r>
            <w:r>
              <w:rPr>
                <w:sz w:val="24"/>
              </w:rPr>
              <w:t>；</w:t>
            </w:r>
          </w:p>
        </w:tc>
        <w:tc>
          <w:tcPr>
            <w:tcW w:w="1168" w:type="dxa"/>
            <w:vAlign w:val="center"/>
          </w:tcPr>
          <w:p w14:paraId="2877ECEB">
            <w:pPr>
              <w:widowControl/>
              <w:jc w:val="left"/>
              <w:rPr>
                <w:sz w:val="24"/>
              </w:rPr>
            </w:pPr>
          </w:p>
        </w:tc>
      </w:tr>
      <w:tr w14:paraId="19C45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21DED225">
            <w:pPr>
              <w:widowControl/>
              <w:jc w:val="center"/>
              <w:rPr>
                <w:sz w:val="24"/>
              </w:rPr>
            </w:pPr>
            <w:r>
              <w:rPr>
                <w:sz w:val="24"/>
              </w:rPr>
              <w:t>4</w:t>
            </w:r>
          </w:p>
        </w:tc>
        <w:tc>
          <w:tcPr>
            <w:tcW w:w="946" w:type="dxa"/>
            <w:vAlign w:val="center"/>
          </w:tcPr>
          <w:p w14:paraId="2139A549">
            <w:pPr>
              <w:widowControl/>
              <w:jc w:val="left"/>
              <w:rPr>
                <w:sz w:val="24"/>
              </w:rPr>
            </w:pPr>
            <w:r>
              <w:rPr>
                <w:sz w:val="24"/>
              </w:rPr>
              <w:t>报价唯一性</w:t>
            </w:r>
          </w:p>
        </w:tc>
        <w:tc>
          <w:tcPr>
            <w:tcW w:w="2403" w:type="dxa"/>
            <w:vAlign w:val="center"/>
          </w:tcPr>
          <w:p w14:paraId="0A1E55A2">
            <w:pPr>
              <w:widowControl/>
              <w:jc w:val="left"/>
              <w:rPr>
                <w:sz w:val="24"/>
              </w:rPr>
            </w:pPr>
            <w:r>
              <w:rPr>
                <w:sz w:val="24"/>
              </w:rPr>
              <w:t>投标文件</w:t>
            </w:r>
            <w:r>
              <w:rPr>
                <w:rFonts w:hint="eastAsia"/>
                <w:sz w:val="24"/>
              </w:rPr>
              <w:t>未出现可选择性或可调整的报价（招标文件另有规定的除外）</w:t>
            </w:r>
            <w:r>
              <w:rPr>
                <w:sz w:val="24"/>
              </w:rPr>
              <w:t>；</w:t>
            </w:r>
          </w:p>
        </w:tc>
        <w:tc>
          <w:tcPr>
            <w:tcW w:w="1168" w:type="dxa"/>
            <w:vAlign w:val="center"/>
          </w:tcPr>
          <w:p w14:paraId="3A5C9EE2">
            <w:pPr>
              <w:widowControl/>
              <w:jc w:val="left"/>
              <w:rPr>
                <w:sz w:val="24"/>
              </w:rPr>
            </w:pPr>
          </w:p>
        </w:tc>
      </w:tr>
      <w:tr w14:paraId="750C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7E6EBA90">
            <w:pPr>
              <w:widowControl/>
              <w:jc w:val="center"/>
              <w:rPr>
                <w:sz w:val="24"/>
              </w:rPr>
            </w:pPr>
            <w:r>
              <w:rPr>
                <w:sz w:val="24"/>
              </w:rPr>
              <w:t>5</w:t>
            </w:r>
          </w:p>
        </w:tc>
        <w:tc>
          <w:tcPr>
            <w:tcW w:w="946" w:type="dxa"/>
            <w:vAlign w:val="center"/>
          </w:tcPr>
          <w:p w14:paraId="413490EB">
            <w:pPr>
              <w:widowControl/>
              <w:jc w:val="left"/>
              <w:rPr>
                <w:sz w:val="24"/>
              </w:rPr>
            </w:pPr>
            <w:r>
              <w:rPr>
                <w:sz w:val="24"/>
              </w:rPr>
              <w:t>投标有效期</w:t>
            </w:r>
          </w:p>
        </w:tc>
        <w:tc>
          <w:tcPr>
            <w:tcW w:w="2403" w:type="dxa"/>
            <w:vAlign w:val="center"/>
          </w:tcPr>
          <w:p w14:paraId="35597FCD">
            <w:pPr>
              <w:widowControl/>
              <w:jc w:val="left"/>
              <w:rPr>
                <w:sz w:val="24"/>
              </w:rPr>
            </w:pPr>
            <w:r>
              <w:rPr>
                <w:sz w:val="24"/>
              </w:rPr>
              <w:t>投标文件中承诺的投标有效期</w:t>
            </w:r>
            <w:r>
              <w:rPr>
                <w:rFonts w:hint="eastAsia"/>
                <w:sz w:val="24"/>
              </w:rPr>
              <w:t>满足</w:t>
            </w:r>
            <w:r>
              <w:rPr>
                <w:sz w:val="24"/>
              </w:rPr>
              <w:t>招标文件中载明的投标有效期的；</w:t>
            </w:r>
          </w:p>
        </w:tc>
        <w:tc>
          <w:tcPr>
            <w:tcW w:w="1168" w:type="dxa"/>
            <w:vAlign w:val="center"/>
          </w:tcPr>
          <w:p w14:paraId="3E3F73DB">
            <w:pPr>
              <w:widowControl/>
              <w:jc w:val="left"/>
              <w:rPr>
                <w:sz w:val="24"/>
              </w:rPr>
            </w:pPr>
          </w:p>
        </w:tc>
      </w:tr>
      <w:tr w14:paraId="2FBEF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7E10728F">
            <w:pPr>
              <w:widowControl/>
              <w:jc w:val="center"/>
              <w:rPr>
                <w:sz w:val="24"/>
              </w:rPr>
            </w:pPr>
            <w:r>
              <w:rPr>
                <w:sz w:val="24"/>
              </w:rPr>
              <w:t>6</w:t>
            </w:r>
          </w:p>
        </w:tc>
        <w:tc>
          <w:tcPr>
            <w:tcW w:w="946" w:type="dxa"/>
            <w:vAlign w:val="center"/>
          </w:tcPr>
          <w:p w14:paraId="03C497AA">
            <w:pPr>
              <w:widowControl/>
              <w:jc w:val="left"/>
              <w:rPr>
                <w:sz w:val="24"/>
              </w:rPr>
            </w:pPr>
            <w:r>
              <w:rPr>
                <w:sz w:val="24"/>
              </w:rPr>
              <w:t>签署、加盖公章</w:t>
            </w:r>
          </w:p>
        </w:tc>
        <w:tc>
          <w:tcPr>
            <w:tcW w:w="2403" w:type="dxa"/>
            <w:vAlign w:val="center"/>
          </w:tcPr>
          <w:p w14:paraId="1A120491">
            <w:pPr>
              <w:widowControl/>
              <w:jc w:val="left"/>
              <w:rPr>
                <w:sz w:val="24"/>
              </w:rPr>
            </w:pPr>
            <w:r>
              <w:rPr>
                <w:sz w:val="24"/>
              </w:rPr>
              <w:t>按照招标文件要求签署、加盖公章的；</w:t>
            </w:r>
          </w:p>
        </w:tc>
        <w:tc>
          <w:tcPr>
            <w:tcW w:w="1168" w:type="dxa"/>
            <w:vAlign w:val="center"/>
          </w:tcPr>
          <w:p w14:paraId="4B918511">
            <w:pPr>
              <w:widowControl/>
              <w:jc w:val="left"/>
              <w:rPr>
                <w:sz w:val="24"/>
              </w:rPr>
            </w:pPr>
          </w:p>
        </w:tc>
      </w:tr>
      <w:tr w14:paraId="26931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32D6EA0B">
            <w:pPr>
              <w:widowControl/>
              <w:jc w:val="center"/>
              <w:rPr>
                <w:sz w:val="24"/>
              </w:rPr>
            </w:pPr>
            <w:r>
              <w:rPr>
                <w:rFonts w:hint="eastAsia"/>
                <w:sz w:val="24"/>
              </w:rPr>
              <w:t>7</w:t>
            </w:r>
          </w:p>
        </w:tc>
        <w:tc>
          <w:tcPr>
            <w:tcW w:w="946" w:type="dxa"/>
            <w:vAlign w:val="center"/>
          </w:tcPr>
          <w:p w14:paraId="03C6C902">
            <w:pPr>
              <w:widowControl/>
              <w:jc w:val="left"/>
              <w:rPr>
                <w:sz w:val="24"/>
              </w:rPr>
            </w:pPr>
            <w:r>
              <w:rPr>
                <w:rFonts w:hint="eastAsia"/>
                <w:sz w:val="24"/>
              </w:rPr>
              <w:t>实质性格式</w:t>
            </w:r>
          </w:p>
        </w:tc>
        <w:tc>
          <w:tcPr>
            <w:tcW w:w="2403" w:type="dxa"/>
            <w:vAlign w:val="center"/>
          </w:tcPr>
          <w:p w14:paraId="59FE9B3B">
            <w:pPr>
              <w:widowControl/>
              <w:jc w:val="left"/>
              <w:rPr>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c>
          <w:tcPr>
            <w:tcW w:w="1168" w:type="dxa"/>
            <w:vAlign w:val="center"/>
          </w:tcPr>
          <w:p w14:paraId="22A8F1CA">
            <w:pPr>
              <w:widowControl/>
              <w:jc w:val="left"/>
              <w:rPr>
                <w:sz w:val="24"/>
              </w:rPr>
            </w:pPr>
          </w:p>
        </w:tc>
      </w:tr>
      <w:tr w14:paraId="43776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561A6701">
            <w:pPr>
              <w:widowControl/>
              <w:jc w:val="center"/>
              <w:rPr>
                <w:sz w:val="24"/>
              </w:rPr>
            </w:pPr>
            <w:r>
              <w:rPr>
                <w:sz w:val="24"/>
              </w:rPr>
              <w:t>8</w:t>
            </w:r>
          </w:p>
        </w:tc>
        <w:tc>
          <w:tcPr>
            <w:tcW w:w="946" w:type="dxa"/>
            <w:vAlign w:val="center"/>
          </w:tcPr>
          <w:p w14:paraId="1ABC2D72">
            <w:pPr>
              <w:widowControl/>
              <w:jc w:val="left"/>
              <w:rPr>
                <w:sz w:val="24"/>
              </w:rPr>
            </w:pPr>
            <w:r>
              <w:rPr>
                <w:rFonts w:ascii="Segoe UI Symbol" w:hAnsi="Segoe UI Symbol" w:cs="Segoe UI Symbol"/>
                <w:sz w:val="24"/>
              </w:rPr>
              <w:t>★</w:t>
            </w:r>
            <w:r>
              <w:rPr>
                <w:sz w:val="24"/>
              </w:rPr>
              <w:t>号条款响应</w:t>
            </w:r>
          </w:p>
        </w:tc>
        <w:tc>
          <w:tcPr>
            <w:tcW w:w="2403" w:type="dxa"/>
            <w:vAlign w:val="center"/>
          </w:tcPr>
          <w:p w14:paraId="62599B35">
            <w:pPr>
              <w:widowControl/>
              <w:jc w:val="left"/>
              <w:rPr>
                <w:sz w:val="24"/>
              </w:rPr>
            </w:pPr>
            <w:r>
              <w:rPr>
                <w:sz w:val="24"/>
              </w:rPr>
              <w:t>投标文件满足招标文件第五章《采购需求》中</w:t>
            </w:r>
            <w:r>
              <w:rPr>
                <w:rFonts w:ascii="Segoe UI Symbol" w:hAnsi="Segoe UI Symbol" w:cs="Segoe UI Symbol"/>
                <w:sz w:val="24"/>
              </w:rPr>
              <w:t>★</w:t>
            </w:r>
            <w:r>
              <w:rPr>
                <w:sz w:val="24"/>
              </w:rPr>
              <w:t>号条款要求的；</w:t>
            </w:r>
          </w:p>
        </w:tc>
        <w:tc>
          <w:tcPr>
            <w:tcW w:w="1168" w:type="dxa"/>
            <w:vAlign w:val="center"/>
          </w:tcPr>
          <w:p w14:paraId="5C566214">
            <w:pPr>
              <w:widowControl/>
              <w:jc w:val="left"/>
              <w:rPr>
                <w:sz w:val="24"/>
              </w:rPr>
            </w:pPr>
          </w:p>
        </w:tc>
      </w:tr>
      <w:tr w14:paraId="58C3D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4C5898A6">
            <w:pPr>
              <w:widowControl/>
              <w:jc w:val="center"/>
              <w:rPr>
                <w:sz w:val="24"/>
              </w:rPr>
            </w:pPr>
            <w:r>
              <w:rPr>
                <w:sz w:val="24"/>
              </w:rPr>
              <w:t>9</w:t>
            </w:r>
          </w:p>
        </w:tc>
        <w:tc>
          <w:tcPr>
            <w:tcW w:w="946" w:type="dxa"/>
            <w:vAlign w:val="center"/>
          </w:tcPr>
          <w:p w14:paraId="5E875C8E">
            <w:pPr>
              <w:widowControl/>
              <w:jc w:val="left"/>
              <w:rPr>
                <w:sz w:val="24"/>
              </w:rPr>
            </w:pPr>
            <w:r>
              <w:rPr>
                <w:sz w:val="24"/>
              </w:rPr>
              <w:t>分包承担主体资质（如有）</w:t>
            </w:r>
          </w:p>
        </w:tc>
        <w:tc>
          <w:tcPr>
            <w:tcW w:w="2403" w:type="dxa"/>
            <w:vAlign w:val="center"/>
          </w:tcPr>
          <w:p w14:paraId="7A7533EA">
            <w:pPr>
              <w:widowControl/>
              <w:jc w:val="left"/>
              <w:rPr>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c>
          <w:tcPr>
            <w:tcW w:w="1168" w:type="dxa"/>
            <w:vAlign w:val="center"/>
          </w:tcPr>
          <w:p w14:paraId="3B2641F1">
            <w:pPr>
              <w:widowControl/>
              <w:jc w:val="left"/>
              <w:rPr>
                <w:sz w:val="24"/>
              </w:rPr>
            </w:pPr>
          </w:p>
        </w:tc>
      </w:tr>
      <w:tr w14:paraId="342FE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73D24D8C">
            <w:pPr>
              <w:widowControl/>
              <w:jc w:val="center"/>
              <w:rPr>
                <w:sz w:val="24"/>
              </w:rPr>
            </w:pPr>
            <w:r>
              <w:rPr>
                <w:sz w:val="24"/>
              </w:rPr>
              <w:t>10</w:t>
            </w:r>
          </w:p>
        </w:tc>
        <w:tc>
          <w:tcPr>
            <w:tcW w:w="946" w:type="dxa"/>
            <w:vAlign w:val="center"/>
          </w:tcPr>
          <w:p w14:paraId="0B50AF47">
            <w:pPr>
              <w:widowControl/>
              <w:jc w:val="left"/>
              <w:rPr>
                <w:sz w:val="24"/>
              </w:rPr>
            </w:pPr>
            <w:r>
              <w:rPr>
                <w:sz w:val="24"/>
              </w:rPr>
              <w:t>分包意向协议（如有）</w:t>
            </w:r>
          </w:p>
        </w:tc>
        <w:tc>
          <w:tcPr>
            <w:tcW w:w="2403" w:type="dxa"/>
            <w:vAlign w:val="center"/>
          </w:tcPr>
          <w:p w14:paraId="4EBB3544">
            <w:pPr>
              <w:widowControl/>
              <w:jc w:val="left"/>
              <w:rPr>
                <w:sz w:val="24"/>
              </w:rPr>
            </w:pPr>
            <w:r>
              <w:rPr>
                <w:sz w:val="24"/>
              </w:rPr>
              <w:t>按招标文件规定签订并提供分包意向协议原件的电子件的；</w:t>
            </w:r>
            <w:r>
              <w:rPr>
                <w:rFonts w:hint="eastAsia"/>
                <w:sz w:val="24"/>
              </w:rPr>
              <w:t>（如有）</w:t>
            </w:r>
          </w:p>
        </w:tc>
        <w:tc>
          <w:tcPr>
            <w:tcW w:w="1168" w:type="dxa"/>
            <w:vAlign w:val="center"/>
          </w:tcPr>
          <w:p w14:paraId="112FC358">
            <w:pPr>
              <w:widowControl/>
              <w:jc w:val="left"/>
              <w:rPr>
                <w:sz w:val="24"/>
              </w:rPr>
            </w:pPr>
          </w:p>
        </w:tc>
      </w:tr>
      <w:tr w14:paraId="2A089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10072A2F">
            <w:pPr>
              <w:widowControl/>
              <w:jc w:val="center"/>
              <w:rPr>
                <w:sz w:val="24"/>
              </w:rPr>
            </w:pPr>
            <w:r>
              <w:rPr>
                <w:sz w:val="24"/>
              </w:rPr>
              <w:t>11</w:t>
            </w:r>
          </w:p>
        </w:tc>
        <w:tc>
          <w:tcPr>
            <w:tcW w:w="946" w:type="dxa"/>
            <w:vAlign w:val="center"/>
          </w:tcPr>
          <w:p w14:paraId="74A9D267">
            <w:pPr>
              <w:widowControl/>
              <w:jc w:val="left"/>
              <w:rPr>
                <w:sz w:val="24"/>
              </w:rPr>
            </w:pPr>
            <w:r>
              <w:rPr>
                <w:sz w:val="24"/>
              </w:rPr>
              <w:t>报价的修正（如有）</w:t>
            </w:r>
          </w:p>
        </w:tc>
        <w:tc>
          <w:tcPr>
            <w:tcW w:w="2403" w:type="dxa"/>
            <w:vAlign w:val="center"/>
          </w:tcPr>
          <w:p w14:paraId="34B20375">
            <w:pPr>
              <w:widowControl/>
              <w:jc w:val="left"/>
              <w:rPr>
                <w:sz w:val="24"/>
              </w:rPr>
            </w:pPr>
            <w:r>
              <w:rPr>
                <w:rFonts w:hint="eastAsia"/>
                <w:sz w:val="24"/>
              </w:rPr>
              <w:t>不涉及报价修正</w:t>
            </w:r>
            <w:r>
              <w:rPr>
                <w:sz w:val="24"/>
              </w:rPr>
              <w:t>，或投标文件报价出现前后不一致</w:t>
            </w:r>
            <w:r>
              <w:rPr>
                <w:rFonts w:hint="eastAsia"/>
                <w:sz w:val="24"/>
              </w:rPr>
              <w:t>时</w:t>
            </w:r>
            <w:r>
              <w:rPr>
                <w:sz w:val="24"/>
              </w:rPr>
              <w:t>，投标人对修正后的报价予</w:t>
            </w:r>
            <w:r>
              <w:rPr>
                <w:rFonts w:hint="eastAsia"/>
                <w:sz w:val="24"/>
              </w:rPr>
              <w:t>以</w:t>
            </w:r>
            <w:r>
              <w:rPr>
                <w:sz w:val="24"/>
              </w:rPr>
              <w:t>确认；（如有）</w:t>
            </w:r>
          </w:p>
        </w:tc>
        <w:tc>
          <w:tcPr>
            <w:tcW w:w="1168" w:type="dxa"/>
            <w:vAlign w:val="center"/>
          </w:tcPr>
          <w:p w14:paraId="7A006798">
            <w:pPr>
              <w:widowControl/>
              <w:jc w:val="left"/>
              <w:rPr>
                <w:sz w:val="24"/>
              </w:rPr>
            </w:pPr>
          </w:p>
        </w:tc>
      </w:tr>
      <w:tr w14:paraId="59B06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53E8A560">
            <w:pPr>
              <w:widowControl/>
              <w:jc w:val="center"/>
              <w:rPr>
                <w:sz w:val="24"/>
              </w:rPr>
            </w:pPr>
            <w:r>
              <w:rPr>
                <w:sz w:val="24"/>
              </w:rPr>
              <w:t>12</w:t>
            </w:r>
          </w:p>
        </w:tc>
        <w:tc>
          <w:tcPr>
            <w:tcW w:w="946" w:type="dxa"/>
            <w:vAlign w:val="center"/>
          </w:tcPr>
          <w:p w14:paraId="3286151E">
            <w:pPr>
              <w:widowControl/>
              <w:jc w:val="left"/>
              <w:rPr>
                <w:sz w:val="24"/>
              </w:rPr>
            </w:pPr>
            <w:r>
              <w:rPr>
                <w:rFonts w:hint="eastAsia" w:ascii="宋体" w:hAnsi="宋体" w:cs="宋体"/>
                <w:color w:val="000000" w:themeColor="text1"/>
                <w:sz w:val="24"/>
                <w14:textFill>
                  <w14:solidFill>
                    <w14:schemeClr w14:val="tx1"/>
                  </w14:solidFill>
                </w14:textFill>
              </w:rPr>
              <w:t>报价合理性</w:t>
            </w:r>
          </w:p>
        </w:tc>
        <w:tc>
          <w:tcPr>
            <w:tcW w:w="2403" w:type="dxa"/>
            <w:vAlign w:val="center"/>
          </w:tcPr>
          <w:p w14:paraId="3AEF3EE1">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根据江苏省财政厅《关于推动解决政府采购异常低价问题相关工作的通知》苏财购【2025】62号文件之规定：当评审过程中出现下列情形之一的，评审委员会应当启动异常低价投标（响应）审查程序： </w:t>
            </w:r>
          </w:p>
          <w:p w14:paraId="7C62DA32">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1、投标（响应）报价低于采购项目预算50%的，即投标（响应）报价&lt;采购项目预算×50%；</w:t>
            </w:r>
          </w:p>
          <w:p w14:paraId="0B9D550B">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2、投标（响应）报价低于采购项目最高限价45%的，即投 标（响应）报价&lt;采购项目最高限价×45%；</w:t>
            </w:r>
          </w:p>
          <w:p w14:paraId="3B992D1B">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3、评审委员会认定的供应商报价过低、有可能影响产品质 量或者不能诚信履约的其他情形。</w:t>
            </w:r>
          </w:p>
          <w:p w14:paraId="709C4D3C">
            <w:pPr>
              <w:widowControl/>
              <w:jc w:val="left"/>
              <w:rPr>
                <w:sz w:val="24"/>
              </w:rPr>
            </w:pPr>
            <w:r>
              <w:rPr>
                <w:rFonts w:hint="eastAsia" w:ascii="宋体" w:hAnsi="宋体" w:cs="宋体"/>
                <w:color w:val="000000" w:themeColor="text1"/>
                <w:sz w:val="24"/>
                <w14:textFill>
                  <w14:solidFill>
                    <w14:schemeClr w14:val="tx1"/>
                  </w14:solidFill>
                </w14:textFill>
              </w:rPr>
              <w:t>启动异常低价投标（响应）审查后，评审委员会应当要求相关供应商在评标现场合理的时间内，提供项目具体成本测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p>
        </w:tc>
        <w:tc>
          <w:tcPr>
            <w:tcW w:w="1168" w:type="dxa"/>
            <w:vAlign w:val="center"/>
          </w:tcPr>
          <w:p w14:paraId="1A26782C">
            <w:pPr>
              <w:widowControl/>
              <w:jc w:val="left"/>
              <w:rPr>
                <w:sz w:val="24"/>
              </w:rPr>
            </w:pPr>
          </w:p>
        </w:tc>
      </w:tr>
      <w:tr w14:paraId="46B8A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73EC1B97">
            <w:pPr>
              <w:widowControl/>
              <w:jc w:val="center"/>
              <w:rPr>
                <w:sz w:val="24"/>
              </w:rPr>
            </w:pPr>
            <w:r>
              <w:rPr>
                <w:sz w:val="24"/>
              </w:rPr>
              <w:t>13</w:t>
            </w:r>
          </w:p>
        </w:tc>
        <w:tc>
          <w:tcPr>
            <w:tcW w:w="946" w:type="dxa"/>
            <w:vAlign w:val="center"/>
          </w:tcPr>
          <w:p w14:paraId="48C8E6E3">
            <w:pPr>
              <w:widowControl/>
              <w:jc w:val="left"/>
              <w:rPr>
                <w:sz w:val="24"/>
              </w:rPr>
            </w:pPr>
            <w:r>
              <w:rPr>
                <w:sz w:val="24"/>
              </w:rPr>
              <w:t>进口产品</w:t>
            </w:r>
          </w:p>
          <w:p w14:paraId="5D1FEE32">
            <w:pPr>
              <w:widowControl/>
              <w:jc w:val="left"/>
              <w:rPr>
                <w:sz w:val="24"/>
              </w:rPr>
            </w:pPr>
            <w:r>
              <w:rPr>
                <w:sz w:val="24"/>
              </w:rPr>
              <w:t>（如有）</w:t>
            </w:r>
          </w:p>
        </w:tc>
        <w:tc>
          <w:tcPr>
            <w:tcW w:w="2403" w:type="dxa"/>
            <w:vAlign w:val="center"/>
          </w:tcPr>
          <w:p w14:paraId="12D4B6CA">
            <w:pPr>
              <w:widowControl/>
              <w:jc w:val="left"/>
              <w:rPr>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投标人所投产品为非进口产品；</w:t>
            </w:r>
          </w:p>
        </w:tc>
        <w:tc>
          <w:tcPr>
            <w:tcW w:w="1168" w:type="dxa"/>
            <w:vAlign w:val="center"/>
          </w:tcPr>
          <w:p w14:paraId="51F6C856">
            <w:pPr>
              <w:widowControl/>
              <w:jc w:val="left"/>
              <w:rPr>
                <w:rFonts w:ascii="宋体" w:hAnsi="宋体"/>
                <w:sz w:val="24"/>
              </w:rPr>
            </w:pPr>
          </w:p>
        </w:tc>
      </w:tr>
      <w:tr w14:paraId="53205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4CD3AFDC">
            <w:pPr>
              <w:widowControl/>
              <w:jc w:val="center"/>
              <w:rPr>
                <w:sz w:val="24"/>
              </w:rPr>
            </w:pPr>
            <w:r>
              <w:rPr>
                <w:sz w:val="24"/>
              </w:rPr>
              <w:t>14</w:t>
            </w:r>
          </w:p>
        </w:tc>
        <w:tc>
          <w:tcPr>
            <w:tcW w:w="946" w:type="dxa"/>
            <w:vAlign w:val="center"/>
          </w:tcPr>
          <w:p w14:paraId="79F62BD2">
            <w:pPr>
              <w:widowControl/>
              <w:jc w:val="left"/>
              <w:rPr>
                <w:sz w:val="24"/>
              </w:rPr>
            </w:pPr>
            <w:r>
              <w:rPr>
                <w:sz w:val="24"/>
              </w:rPr>
              <w:t>国家有关部门对投标人的投标产品有强制性规定或要求的</w:t>
            </w:r>
          </w:p>
        </w:tc>
        <w:tc>
          <w:tcPr>
            <w:tcW w:w="2403" w:type="dxa"/>
            <w:vAlign w:val="center"/>
          </w:tcPr>
          <w:p w14:paraId="24A30EA0">
            <w:pPr>
              <w:widowControl/>
              <w:jc w:val="left"/>
              <w:rPr>
                <w:sz w:val="24"/>
              </w:rPr>
            </w:pPr>
            <w:r>
              <w:rPr>
                <w:sz w:val="24"/>
              </w:rPr>
              <w:t>国家有关部门对投标人的投标产品有强制性规定或要求的（如相应技术、安全、节能和环保等），投标人的投标产品</w:t>
            </w:r>
            <w:r>
              <w:rPr>
                <w:rFonts w:hint="eastAsia"/>
                <w:sz w:val="24"/>
              </w:rPr>
              <w:t>应</w:t>
            </w:r>
            <w:r>
              <w:rPr>
                <w:sz w:val="24"/>
              </w:rPr>
              <w:t>符合相应规定或要求</w:t>
            </w:r>
            <w:r>
              <w:rPr>
                <w:rFonts w:hint="eastAsia"/>
                <w:sz w:val="24"/>
              </w:rPr>
              <w:t>，并提供证明文件电子件：</w:t>
            </w:r>
          </w:p>
          <w:p w14:paraId="0C4247A7">
            <w:pPr>
              <w:widowControl/>
              <w:jc w:val="left"/>
              <w:rPr>
                <w:sz w:val="24"/>
              </w:rPr>
            </w:pPr>
            <w:r>
              <w:rPr>
                <w:rFonts w:hint="eastAsia"/>
                <w:sz w:val="24"/>
              </w:rPr>
              <w:t>1）</w:t>
            </w:r>
            <w:r>
              <w:rPr>
                <w:sz w:val="24"/>
              </w:rPr>
              <w:t>采购的产品若属于《节能产品政府采购品目清单》范围中政府强制采购产品，则投标人所报产品必须获得国家确定的认证机构出具的、处于有效期之内的节能产品认证证书；</w:t>
            </w:r>
          </w:p>
          <w:p w14:paraId="210FF37E">
            <w:pPr>
              <w:widowControl/>
              <w:jc w:val="left"/>
              <w:rPr>
                <w:sz w:val="24"/>
              </w:rPr>
            </w:pPr>
            <w:r>
              <w:rPr>
                <w:rFonts w:hint="eastAsia"/>
                <w:sz w:val="24"/>
              </w:rPr>
              <w:t>2）</w:t>
            </w:r>
            <w:r>
              <w:rPr>
                <w:sz w:val="24"/>
              </w:rPr>
              <w:t>投标产品如有属于开展国家信息安全产品认证产品范围的，须</w:t>
            </w:r>
            <w:r>
              <w:rPr>
                <w:rFonts w:hint="eastAsia"/>
                <w:sz w:val="24"/>
              </w:rPr>
              <w:t>提供</w:t>
            </w:r>
            <w:r>
              <w:rPr>
                <w:sz w:val="24"/>
              </w:rPr>
              <w:t>由中国网络安全审查技术与认证中心（原中国信息安全认证中心）按国家标准认证颁发的有效认证证书等）；</w:t>
            </w:r>
          </w:p>
          <w:p w14:paraId="2C8EF9CD">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c>
          <w:tcPr>
            <w:tcW w:w="1168" w:type="dxa"/>
            <w:vAlign w:val="center"/>
          </w:tcPr>
          <w:p w14:paraId="722592A2">
            <w:pPr>
              <w:widowControl/>
              <w:jc w:val="left"/>
              <w:rPr>
                <w:sz w:val="24"/>
              </w:rPr>
            </w:pPr>
          </w:p>
        </w:tc>
      </w:tr>
      <w:tr w14:paraId="7DF7C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0150F592">
            <w:pPr>
              <w:widowControl/>
              <w:jc w:val="center"/>
              <w:rPr>
                <w:sz w:val="24"/>
              </w:rPr>
            </w:pPr>
            <w:r>
              <w:rPr>
                <w:sz w:val="24"/>
              </w:rPr>
              <w:t>15</w:t>
            </w:r>
          </w:p>
        </w:tc>
        <w:tc>
          <w:tcPr>
            <w:tcW w:w="946" w:type="dxa"/>
            <w:vAlign w:val="center"/>
          </w:tcPr>
          <w:p w14:paraId="47873897">
            <w:pPr>
              <w:widowControl/>
              <w:jc w:val="left"/>
              <w:rPr>
                <w:sz w:val="24"/>
              </w:rPr>
            </w:pPr>
            <w:r>
              <w:rPr>
                <w:sz w:val="24"/>
              </w:rPr>
              <w:t>公平竞争</w:t>
            </w:r>
          </w:p>
        </w:tc>
        <w:tc>
          <w:tcPr>
            <w:tcW w:w="2403" w:type="dxa"/>
            <w:vAlign w:val="center"/>
          </w:tcPr>
          <w:p w14:paraId="3B526E91">
            <w:pPr>
              <w:widowControl/>
              <w:jc w:val="left"/>
              <w:rPr>
                <w:sz w:val="24"/>
              </w:rPr>
            </w:pPr>
            <w:r>
              <w:rPr>
                <w:sz w:val="24"/>
              </w:rPr>
              <w:t>投标人遵循公平竞争的原则，不存在恶意串通，妨碍其他投标人的竞争行为，不存在损害采购人或者其他投标人的合法权益情形的；</w:t>
            </w:r>
          </w:p>
        </w:tc>
        <w:tc>
          <w:tcPr>
            <w:tcW w:w="1168" w:type="dxa"/>
            <w:vAlign w:val="center"/>
          </w:tcPr>
          <w:p w14:paraId="331FF129">
            <w:pPr>
              <w:widowControl/>
              <w:jc w:val="left"/>
              <w:rPr>
                <w:sz w:val="24"/>
              </w:rPr>
            </w:pPr>
          </w:p>
        </w:tc>
      </w:tr>
      <w:tr w14:paraId="503D9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479E45F9">
            <w:pPr>
              <w:widowControl/>
              <w:jc w:val="center"/>
              <w:rPr>
                <w:sz w:val="24"/>
              </w:rPr>
            </w:pPr>
            <w:r>
              <w:rPr>
                <w:sz w:val="24"/>
              </w:rPr>
              <w:t>16</w:t>
            </w:r>
          </w:p>
        </w:tc>
        <w:tc>
          <w:tcPr>
            <w:tcW w:w="946" w:type="dxa"/>
            <w:vAlign w:val="center"/>
          </w:tcPr>
          <w:p w14:paraId="1ECF7379">
            <w:pPr>
              <w:widowControl/>
              <w:jc w:val="left"/>
              <w:rPr>
                <w:sz w:val="24"/>
              </w:rPr>
            </w:pPr>
            <w:r>
              <w:rPr>
                <w:sz w:val="24"/>
              </w:rPr>
              <w:t>串通投标</w:t>
            </w:r>
          </w:p>
        </w:tc>
        <w:tc>
          <w:tcPr>
            <w:tcW w:w="2403" w:type="dxa"/>
            <w:vAlign w:val="center"/>
          </w:tcPr>
          <w:p w14:paraId="0952A7FE">
            <w:pPr>
              <w:widowControl/>
              <w:jc w:val="left"/>
              <w:rPr>
                <w:sz w:val="24"/>
              </w:rPr>
            </w:pPr>
            <w:r>
              <w:rPr>
                <w:rFonts w:hint="eastAsia"/>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sz w:val="24"/>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c>
          <w:tcPr>
            <w:tcW w:w="1168" w:type="dxa"/>
            <w:vAlign w:val="center"/>
          </w:tcPr>
          <w:p w14:paraId="522EC55B">
            <w:pPr>
              <w:widowControl/>
              <w:jc w:val="left"/>
              <w:rPr>
                <w:sz w:val="24"/>
              </w:rPr>
            </w:pPr>
          </w:p>
        </w:tc>
      </w:tr>
      <w:tr w14:paraId="092FC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50988C83">
            <w:pPr>
              <w:widowControl/>
              <w:jc w:val="center"/>
              <w:rPr>
                <w:sz w:val="24"/>
              </w:rPr>
            </w:pPr>
            <w:r>
              <w:rPr>
                <w:sz w:val="24"/>
              </w:rPr>
              <w:t>17</w:t>
            </w:r>
          </w:p>
        </w:tc>
        <w:tc>
          <w:tcPr>
            <w:tcW w:w="946" w:type="dxa"/>
            <w:vAlign w:val="center"/>
          </w:tcPr>
          <w:p w14:paraId="0A44E0EB">
            <w:pPr>
              <w:widowControl/>
              <w:jc w:val="left"/>
              <w:rPr>
                <w:sz w:val="24"/>
              </w:rPr>
            </w:pPr>
            <w:r>
              <w:rPr>
                <w:sz w:val="24"/>
              </w:rPr>
              <w:t>附加条件</w:t>
            </w:r>
          </w:p>
        </w:tc>
        <w:tc>
          <w:tcPr>
            <w:tcW w:w="2403" w:type="dxa"/>
            <w:vAlign w:val="center"/>
          </w:tcPr>
          <w:p w14:paraId="67D3D5DD">
            <w:pPr>
              <w:widowControl/>
              <w:jc w:val="left"/>
              <w:rPr>
                <w:sz w:val="24"/>
              </w:rPr>
            </w:pPr>
            <w:r>
              <w:rPr>
                <w:sz w:val="24"/>
              </w:rPr>
              <w:t>投标文件</w:t>
            </w:r>
            <w:r>
              <w:rPr>
                <w:rFonts w:hint="eastAsia"/>
                <w:sz w:val="24"/>
              </w:rPr>
              <w:t>未</w:t>
            </w:r>
            <w:r>
              <w:rPr>
                <w:sz w:val="24"/>
              </w:rPr>
              <w:t>含有采购人不能接受的附加条件的；</w:t>
            </w:r>
          </w:p>
        </w:tc>
        <w:tc>
          <w:tcPr>
            <w:tcW w:w="1168" w:type="dxa"/>
            <w:vAlign w:val="center"/>
          </w:tcPr>
          <w:p w14:paraId="000B9102">
            <w:pPr>
              <w:widowControl/>
              <w:jc w:val="left"/>
              <w:rPr>
                <w:sz w:val="24"/>
              </w:rPr>
            </w:pPr>
          </w:p>
        </w:tc>
      </w:tr>
      <w:tr w14:paraId="6E59F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dxa"/>
            <w:vAlign w:val="center"/>
          </w:tcPr>
          <w:p w14:paraId="49FAF30A">
            <w:pPr>
              <w:widowControl/>
              <w:jc w:val="center"/>
              <w:rPr>
                <w:sz w:val="24"/>
              </w:rPr>
            </w:pPr>
            <w:r>
              <w:rPr>
                <w:rFonts w:hint="eastAsia"/>
                <w:sz w:val="24"/>
              </w:rPr>
              <w:t>1</w:t>
            </w:r>
            <w:r>
              <w:rPr>
                <w:sz w:val="24"/>
              </w:rPr>
              <w:t>8</w:t>
            </w:r>
          </w:p>
        </w:tc>
        <w:tc>
          <w:tcPr>
            <w:tcW w:w="946" w:type="dxa"/>
            <w:vAlign w:val="center"/>
          </w:tcPr>
          <w:p w14:paraId="7343E6E0">
            <w:pPr>
              <w:widowControl/>
              <w:jc w:val="left"/>
              <w:rPr>
                <w:sz w:val="24"/>
              </w:rPr>
            </w:pPr>
            <w:r>
              <w:rPr>
                <w:sz w:val="24"/>
              </w:rPr>
              <w:t>其他无效情形</w:t>
            </w:r>
          </w:p>
        </w:tc>
        <w:tc>
          <w:tcPr>
            <w:tcW w:w="2403" w:type="dxa"/>
            <w:vAlign w:val="center"/>
          </w:tcPr>
          <w:p w14:paraId="38AE376F">
            <w:pPr>
              <w:widowControl/>
              <w:jc w:val="left"/>
              <w:rPr>
                <w:sz w:val="24"/>
              </w:rPr>
            </w:pPr>
            <w:r>
              <w:rPr>
                <w:sz w:val="24"/>
              </w:rPr>
              <w:t>投标人、投标文件</w:t>
            </w:r>
            <w:r>
              <w:rPr>
                <w:rFonts w:hint="eastAsia"/>
                <w:sz w:val="24"/>
              </w:rPr>
              <w:t>不存在</w:t>
            </w:r>
            <w:r>
              <w:rPr>
                <w:sz w:val="24"/>
              </w:rPr>
              <w:t>不符合法律、法规和招标文件规定的其他无效情形。</w:t>
            </w:r>
          </w:p>
        </w:tc>
        <w:tc>
          <w:tcPr>
            <w:tcW w:w="1168" w:type="dxa"/>
            <w:vAlign w:val="center"/>
          </w:tcPr>
          <w:p w14:paraId="4CFF9265">
            <w:pPr>
              <w:widowControl/>
              <w:jc w:val="left"/>
              <w:rPr>
                <w:sz w:val="24"/>
              </w:rPr>
            </w:pPr>
          </w:p>
        </w:tc>
      </w:tr>
    </w:tbl>
    <w:p w14:paraId="0D09B4DA">
      <w:pPr>
        <w:tabs>
          <w:tab w:val="left" w:pos="360"/>
        </w:tabs>
        <w:spacing w:line="360" w:lineRule="auto"/>
        <w:ind w:firstLine="602"/>
        <w:rPr>
          <w:b/>
          <w:sz w:val="30"/>
          <w:szCs w:val="30"/>
        </w:rPr>
      </w:pPr>
      <w:r>
        <w:rPr>
          <w:rFonts w:hint="eastAsia"/>
          <w:b/>
          <w:sz w:val="30"/>
          <w:szCs w:val="30"/>
        </w:rPr>
        <w:t>二、</w:t>
      </w:r>
      <w:r>
        <w:rPr>
          <w:b/>
          <w:sz w:val="30"/>
          <w:szCs w:val="30"/>
        </w:rPr>
        <w:t>投标文件有关事项的澄清或者说明</w:t>
      </w:r>
    </w:p>
    <w:p w14:paraId="1D13D2FA">
      <w:pPr>
        <w:tabs>
          <w:tab w:val="left" w:pos="1080"/>
          <w:tab w:val="left" w:pos="1589"/>
        </w:tabs>
        <w:spacing w:line="360" w:lineRule="auto"/>
        <w:ind w:firstLine="480"/>
        <w:rPr>
          <w:sz w:val="24"/>
        </w:rPr>
      </w:pPr>
      <w:r>
        <w:rPr>
          <w:rFonts w:ascii="Symbol" w:hAnsi="Symbol" w:cs="Symbol"/>
          <w:sz w:val="24"/>
        </w:rPr>
        <w:t>（一）</w:t>
      </w:r>
      <w:r>
        <w:rPr>
          <w:sz w:val="24"/>
        </w:rPr>
        <w:t>评标过程中，评标委员会将</w:t>
      </w:r>
      <w:r>
        <w:rPr>
          <w:rFonts w:hint="eastAsia"/>
          <w:sz w:val="24"/>
        </w:rPr>
        <w:t>通过苏采云系统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5984F0F3">
      <w:pPr>
        <w:tabs>
          <w:tab w:val="left" w:pos="1080"/>
          <w:tab w:val="left" w:pos="1589"/>
        </w:tabs>
        <w:spacing w:line="360" w:lineRule="auto"/>
        <w:ind w:firstLine="480"/>
        <w:rPr>
          <w:sz w:val="24"/>
        </w:rPr>
      </w:pPr>
      <w:r>
        <w:rPr>
          <w:rFonts w:ascii="Symbol" w:hAnsi="Symbol" w:cs="Symbol"/>
          <w:sz w:val="24"/>
        </w:rPr>
        <w:t>（二）</w:t>
      </w:r>
      <w:r>
        <w:rPr>
          <w:rFonts w:hint="eastAsia"/>
          <w:sz w:val="24"/>
        </w:rPr>
        <w:t>评审过程中出现下列情形之一的，评审委员会应当启动异常低价投标（ 响应）审查程序：</w:t>
      </w:r>
    </w:p>
    <w:p w14:paraId="0E570EC6">
      <w:pPr>
        <w:tabs>
          <w:tab w:val="left" w:pos="1080"/>
          <w:tab w:val="left" w:pos="1589"/>
        </w:tabs>
        <w:spacing w:line="360" w:lineRule="auto"/>
        <w:ind w:firstLine="480"/>
        <w:rPr>
          <w:sz w:val="24"/>
        </w:rPr>
      </w:pPr>
      <w:r>
        <w:rPr>
          <w:rFonts w:hint="eastAsia"/>
          <w:sz w:val="24"/>
        </w:rPr>
        <w:t>① 投标（响应）报价低于采购项目预算50%的，即投标（响应）报价&lt;采购项目预算×50%；</w:t>
      </w:r>
    </w:p>
    <w:p w14:paraId="3D44243D">
      <w:pPr>
        <w:tabs>
          <w:tab w:val="left" w:pos="1080"/>
          <w:tab w:val="left" w:pos="1589"/>
        </w:tabs>
        <w:spacing w:line="360" w:lineRule="auto"/>
        <w:ind w:firstLine="480"/>
        <w:rPr>
          <w:sz w:val="24"/>
        </w:rPr>
      </w:pPr>
      <w:r>
        <w:rPr>
          <w:rFonts w:hint="eastAsia"/>
          <w:sz w:val="24"/>
        </w:rPr>
        <w:t>② 投标（响应）报价低于采购项目最高限价45% 的，即投标（响应）报价&lt;采购项目最高限价×45%；</w:t>
      </w:r>
    </w:p>
    <w:p w14:paraId="5B87445A">
      <w:pPr>
        <w:tabs>
          <w:tab w:val="left" w:pos="1080"/>
          <w:tab w:val="left" w:pos="1589"/>
        </w:tabs>
        <w:spacing w:line="360" w:lineRule="auto"/>
        <w:ind w:firstLine="480"/>
        <w:rPr>
          <w:sz w:val="24"/>
        </w:rPr>
      </w:pPr>
      <w:r>
        <w:rPr>
          <w:rFonts w:hint="eastAsia"/>
          <w:sz w:val="24"/>
        </w:rPr>
        <w:t>③ 评审委员会认定的供应商报价过低、有可能影响产品质量或者不能诚信履约的其他情形。</w:t>
      </w:r>
    </w:p>
    <w:p w14:paraId="6834FDB0">
      <w:pPr>
        <w:tabs>
          <w:tab w:val="left" w:pos="1080"/>
          <w:tab w:val="left" w:pos="1589"/>
        </w:tabs>
        <w:spacing w:line="360" w:lineRule="auto"/>
        <w:ind w:firstLine="480"/>
        <w:rPr>
          <w:sz w:val="24"/>
        </w:rPr>
      </w:pPr>
      <w:r>
        <w:rPr>
          <w:rFonts w:hint="eastAsia"/>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BC4DAAC">
      <w:pPr>
        <w:tabs>
          <w:tab w:val="left" w:pos="1080"/>
          <w:tab w:val="left" w:pos="1589"/>
        </w:tabs>
        <w:spacing w:line="360" w:lineRule="auto"/>
        <w:ind w:firstLine="480"/>
        <w:rPr>
          <w:sz w:val="24"/>
        </w:rPr>
      </w:pPr>
      <w:r>
        <w:rPr>
          <w:rFonts w:ascii="Symbol" w:hAnsi="Symbol" w:cs="Symbol"/>
          <w:sz w:val="24"/>
        </w:rPr>
        <w:t>（三）</w:t>
      </w:r>
      <w:r>
        <w:rPr>
          <w:sz w:val="24"/>
        </w:rPr>
        <w:t>投标报价须包含招标文件全部内容，如报价明细表有缺漏视为已含在其他各项报价中，将不对投标总价进行调整。评标委员会有权要求投标人在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32C703C0">
      <w:pPr>
        <w:tabs>
          <w:tab w:val="left" w:pos="1080"/>
          <w:tab w:val="left" w:pos="1589"/>
        </w:tabs>
        <w:spacing w:line="360" w:lineRule="auto"/>
        <w:ind w:firstLine="480"/>
        <w:rPr>
          <w:sz w:val="24"/>
        </w:rPr>
      </w:pPr>
      <w:r>
        <w:rPr>
          <w:rFonts w:ascii="Symbol" w:hAnsi="Symbol" w:cs="Symbol"/>
          <w:sz w:val="24"/>
        </w:rPr>
        <w:t>（四）</w:t>
      </w:r>
      <w:r>
        <w:rPr>
          <w:sz w:val="24"/>
        </w:rPr>
        <w:t>投标文件报价出现前后不一致的，按照</w:t>
      </w:r>
      <w:r>
        <w:rPr>
          <w:rFonts w:hint="eastAsia"/>
          <w:sz w:val="24"/>
        </w:rPr>
        <w:t>第二章2</w:t>
      </w:r>
      <w:r>
        <w:rPr>
          <w:sz w:val="24"/>
        </w:rPr>
        <w:t>6.4</w:t>
      </w:r>
      <w:r>
        <w:rPr>
          <w:rFonts w:hint="eastAsia"/>
          <w:sz w:val="24"/>
        </w:rPr>
        <w:t>之</w:t>
      </w:r>
      <w:r>
        <w:rPr>
          <w:sz w:val="24"/>
        </w:rPr>
        <w:t>规定</w:t>
      </w:r>
      <w:r>
        <w:rPr>
          <w:rFonts w:hint="eastAsia"/>
          <w:sz w:val="24"/>
        </w:rPr>
        <w:t>处理，</w:t>
      </w:r>
      <w:r>
        <w:rPr>
          <w:sz w:val="24"/>
        </w:rPr>
        <w:t>修正后的报价经投标人书面确认后产生约束力，投标人不确认的，其</w:t>
      </w:r>
      <w:r>
        <w:rPr>
          <w:b/>
          <w:sz w:val="24"/>
        </w:rPr>
        <w:t>投标无效</w:t>
      </w:r>
      <w:r>
        <w:rPr>
          <w:sz w:val="24"/>
        </w:rPr>
        <w:t>。</w:t>
      </w:r>
    </w:p>
    <w:p w14:paraId="00DFEACF">
      <w:pPr>
        <w:tabs>
          <w:tab w:val="left" w:pos="1080"/>
          <w:tab w:val="left" w:pos="1589"/>
        </w:tabs>
        <w:spacing w:line="360" w:lineRule="auto"/>
        <w:ind w:firstLine="480"/>
        <w:rPr>
          <w:sz w:val="24"/>
        </w:rPr>
      </w:pPr>
      <w:r>
        <w:rPr>
          <w:rFonts w:ascii="Symbol" w:hAnsi="Symbol" w:cs="Symbol"/>
          <w:sz w:val="24"/>
        </w:rPr>
        <w:t>（五）</w:t>
      </w:r>
      <w:r>
        <w:rPr>
          <w:sz w:val="24"/>
        </w:rPr>
        <w:t>落实政府采购政策的价格调整：</w:t>
      </w:r>
      <w:bookmarkStart w:id="256" w:name="_Hlk149904856"/>
      <w:r>
        <w:rPr>
          <w:rFonts w:hint="eastAsia"/>
          <w:sz w:val="24"/>
        </w:rPr>
        <w:t>详见第三节评标办法中的</w:t>
      </w:r>
      <w:r>
        <w:rPr>
          <w:rFonts w:hint="eastAsia" w:ascii="宋体" w:hAnsi="宋体"/>
          <w:b/>
          <w:sz w:val="24"/>
        </w:rPr>
        <w:t>政府采购政策功能落实。</w:t>
      </w:r>
      <w:bookmarkEnd w:id="256"/>
    </w:p>
    <w:p w14:paraId="4D451D4B">
      <w:pPr>
        <w:tabs>
          <w:tab w:val="left" w:pos="360"/>
        </w:tabs>
        <w:spacing w:line="360" w:lineRule="auto"/>
        <w:ind w:firstLine="602"/>
        <w:rPr>
          <w:b/>
          <w:sz w:val="30"/>
          <w:szCs w:val="30"/>
        </w:rPr>
      </w:pPr>
      <w:r>
        <w:rPr>
          <w:rFonts w:hint="eastAsia"/>
          <w:b/>
          <w:sz w:val="30"/>
          <w:szCs w:val="30"/>
        </w:rPr>
        <w:t>三、</w:t>
      </w:r>
      <w:r>
        <w:rPr>
          <w:b/>
          <w:sz w:val="30"/>
          <w:szCs w:val="30"/>
        </w:rPr>
        <w:t>投标文件的比较和评价</w:t>
      </w:r>
    </w:p>
    <w:p w14:paraId="27609391">
      <w:pPr>
        <w:tabs>
          <w:tab w:val="left" w:pos="1080"/>
          <w:tab w:val="left" w:pos="1589"/>
        </w:tabs>
        <w:spacing w:line="360" w:lineRule="auto"/>
        <w:ind w:firstLine="480"/>
        <w:rPr>
          <w:sz w:val="24"/>
        </w:rPr>
      </w:pPr>
      <w:r>
        <w:rPr>
          <w:rFonts w:ascii="Symbol" w:hAnsi="Symbol" w:cs="Symbol"/>
          <w:sz w:val="24"/>
        </w:rPr>
        <w:t>（一）</w:t>
      </w:r>
      <w:r>
        <w:rPr>
          <w:sz w:val="24"/>
        </w:rPr>
        <w:t>评标委员会将按照招标文件中规定的评标方法和标准，对符合性审查合格的投标文件进行商务和技术评估，综合比较与评价；未通过符合性审查的投标文件不得进入比较与评价。</w:t>
      </w:r>
    </w:p>
    <w:p w14:paraId="0B97C72F">
      <w:pPr>
        <w:tabs>
          <w:tab w:val="left" w:pos="1080"/>
          <w:tab w:val="left" w:pos="1589"/>
        </w:tabs>
        <w:spacing w:line="360" w:lineRule="auto"/>
        <w:ind w:firstLine="480"/>
        <w:rPr>
          <w:sz w:val="24"/>
        </w:rPr>
      </w:pPr>
      <w:r>
        <w:rPr>
          <w:rFonts w:ascii="Symbol" w:hAnsi="Symbol" w:cs="Symbol"/>
          <w:sz w:val="24"/>
        </w:rPr>
        <w:t>（二）</w:t>
      </w:r>
      <w:r>
        <w:rPr>
          <w:sz w:val="24"/>
        </w:rPr>
        <w:t>评标方法和评标标准</w:t>
      </w:r>
    </w:p>
    <w:p w14:paraId="1BA59013">
      <w:pPr>
        <w:widowControl/>
        <w:spacing w:line="360" w:lineRule="auto"/>
        <w:ind w:firstLine="480"/>
        <w:jc w:val="left"/>
        <w:rPr>
          <w:sz w:val="24"/>
        </w:rPr>
      </w:pPr>
      <w:r>
        <w:rPr>
          <w:sz w:val="24"/>
        </w:rPr>
        <w:t>1</w:t>
      </w:r>
      <w:r>
        <w:rPr>
          <w:rFonts w:hint="eastAsia"/>
          <w:sz w:val="24"/>
        </w:rPr>
        <w:t>、</w:t>
      </w:r>
      <w:r>
        <w:rPr>
          <w:sz w:val="24"/>
        </w:rPr>
        <w:t>本项目采用的评标方法详见《</w:t>
      </w:r>
      <w:r>
        <w:rPr>
          <w:rFonts w:hint="eastAsia"/>
          <w:sz w:val="24"/>
        </w:rPr>
        <w:t>第三节 评标方法</w:t>
      </w:r>
      <w:r>
        <w:rPr>
          <w:sz w:val="24"/>
        </w:rPr>
        <w:t>》</w:t>
      </w:r>
      <w:r>
        <w:rPr>
          <w:rFonts w:hint="eastAsia"/>
          <w:sz w:val="24"/>
        </w:rPr>
        <w:t>，</w:t>
      </w:r>
      <w:r>
        <w:rPr>
          <w:sz w:val="24"/>
        </w:rPr>
        <w:t>本项目采用的评标标准详见《</w:t>
      </w:r>
      <w:r>
        <w:rPr>
          <w:rFonts w:hint="eastAsia"/>
          <w:sz w:val="24"/>
        </w:rPr>
        <w:t>第四节 评标标准</w:t>
      </w:r>
      <w:r>
        <w:rPr>
          <w:sz w:val="24"/>
        </w:rPr>
        <w:t>》</w:t>
      </w:r>
      <w:r>
        <w:rPr>
          <w:rFonts w:hint="eastAsia"/>
          <w:sz w:val="24"/>
        </w:rPr>
        <w:t>。</w:t>
      </w:r>
    </w:p>
    <w:p w14:paraId="41537A18">
      <w:pPr>
        <w:tabs>
          <w:tab w:val="left" w:pos="360"/>
        </w:tabs>
        <w:spacing w:line="360" w:lineRule="auto"/>
        <w:ind w:firstLine="602"/>
        <w:rPr>
          <w:b/>
          <w:sz w:val="30"/>
          <w:szCs w:val="30"/>
        </w:rPr>
      </w:pPr>
      <w:r>
        <w:rPr>
          <w:rFonts w:hint="eastAsia"/>
          <w:b/>
          <w:sz w:val="30"/>
          <w:szCs w:val="30"/>
        </w:rPr>
        <w:t>四、</w:t>
      </w:r>
      <w:r>
        <w:rPr>
          <w:b/>
          <w:sz w:val="30"/>
          <w:szCs w:val="30"/>
        </w:rPr>
        <w:t>确定</w:t>
      </w:r>
      <w:bookmarkStart w:id="257" w:name="_Toc226337242"/>
      <w:bookmarkStart w:id="258" w:name="_Toc265228384"/>
      <w:bookmarkStart w:id="259" w:name="_Toc520356170"/>
      <w:bookmarkStart w:id="260" w:name="_Toc226965819"/>
      <w:bookmarkStart w:id="261" w:name="_Ref467307010"/>
      <w:bookmarkStart w:id="262" w:name="_Toc150774751"/>
      <w:bookmarkStart w:id="263" w:name="_Toc164608815"/>
      <w:bookmarkStart w:id="264" w:name="_Toc226309790"/>
      <w:bookmarkStart w:id="265" w:name="_Toc164229387"/>
      <w:bookmarkStart w:id="266" w:name="_Toc226965736"/>
      <w:bookmarkStart w:id="267" w:name="_Toc127151546"/>
      <w:bookmarkStart w:id="268" w:name="_Toc150509297"/>
      <w:bookmarkStart w:id="269" w:name="_Toc164229241"/>
      <w:bookmarkStart w:id="270" w:name="_Toc264969236"/>
      <w:bookmarkStart w:id="271" w:name="_Toc127151747"/>
      <w:bookmarkStart w:id="272" w:name="_Toc305158814"/>
      <w:bookmarkStart w:id="273" w:name="_Toc164351640"/>
      <w:bookmarkStart w:id="274" w:name="_Toc150774646"/>
      <w:bookmarkStart w:id="275" w:name="_Toc195842911"/>
      <w:bookmarkStart w:id="276" w:name="_Toc305158888"/>
      <w:bookmarkStart w:id="277" w:name="_Toc151193860"/>
      <w:bookmarkStart w:id="278" w:name="_Toc164608660"/>
      <w:bookmarkStart w:id="279" w:name="_Toc151193788"/>
      <w:bookmarkStart w:id="280" w:name="_Toc150480784"/>
      <w:bookmarkStart w:id="281" w:name="_Toc151193716"/>
      <w:bookmarkStart w:id="282" w:name="_Toc149720839"/>
      <w:bookmarkStart w:id="283" w:name="_Toc151193644"/>
      <w:bookmarkStart w:id="284" w:name="_Toc151190173"/>
      <w:bookmarkStart w:id="285" w:name="_Toc142311048"/>
      <w:bookmarkStart w:id="286" w:name="_Toc127161460"/>
      <w:bookmarkStart w:id="287" w:name="_Toc151193934"/>
      <w:r>
        <w:rPr>
          <w:b/>
          <w:sz w:val="30"/>
          <w:szCs w:val="30"/>
        </w:rPr>
        <w:t>中标候选人名单</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3FBE9AB">
      <w:pPr>
        <w:tabs>
          <w:tab w:val="left" w:pos="1080"/>
          <w:tab w:val="left" w:pos="1589"/>
        </w:tabs>
        <w:spacing w:line="360" w:lineRule="auto"/>
        <w:ind w:firstLine="480"/>
        <w:rPr>
          <w:sz w:val="24"/>
        </w:rPr>
      </w:pPr>
      <w:r>
        <w:rPr>
          <w:rFonts w:ascii="Symbol" w:hAnsi="Symbol" w:cs="Symbol"/>
          <w:sz w:val="24"/>
        </w:rPr>
        <w:t>（一）</w:t>
      </w: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5BF1F79A">
      <w:pPr>
        <w:tabs>
          <w:tab w:val="left" w:pos="1080"/>
          <w:tab w:val="left" w:pos="1589"/>
        </w:tabs>
        <w:spacing w:line="360" w:lineRule="auto"/>
        <w:ind w:firstLine="480"/>
        <w:rPr>
          <w:sz w:val="24"/>
        </w:rPr>
      </w:pPr>
      <w:r>
        <w:rPr>
          <w:rFonts w:ascii="Symbol" w:hAnsi="Symbol" w:cs="Symbol"/>
          <w:sz w:val="24"/>
        </w:rPr>
        <w:t>（二）</w:t>
      </w: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各标段或</w:t>
      </w:r>
      <w:r>
        <w:rPr>
          <w:sz w:val="24"/>
        </w:rPr>
        <w:t>采购包）评标委员会共（各）推荐</w:t>
      </w:r>
      <w:r>
        <w:rPr>
          <w:rFonts w:hint="eastAsia"/>
          <w:sz w:val="24"/>
        </w:rPr>
        <w:t>不少于3</w:t>
      </w:r>
      <w:r>
        <w:rPr>
          <w:sz w:val="24"/>
        </w:rPr>
        <w:t>名中标候选人。</w:t>
      </w:r>
    </w:p>
    <w:p w14:paraId="4AC823BE">
      <w:pPr>
        <w:tabs>
          <w:tab w:val="left" w:pos="360"/>
        </w:tabs>
        <w:spacing w:line="360" w:lineRule="auto"/>
        <w:ind w:firstLine="602"/>
        <w:rPr>
          <w:b/>
          <w:sz w:val="30"/>
          <w:szCs w:val="30"/>
        </w:rPr>
      </w:pPr>
      <w:r>
        <w:rPr>
          <w:rFonts w:hint="eastAsia"/>
          <w:b/>
          <w:sz w:val="30"/>
          <w:szCs w:val="30"/>
        </w:rPr>
        <w:t>五、</w:t>
      </w:r>
      <w:r>
        <w:rPr>
          <w:b/>
          <w:sz w:val="30"/>
          <w:szCs w:val="30"/>
        </w:rPr>
        <w:t>报告违法行为</w:t>
      </w:r>
    </w:p>
    <w:p w14:paraId="180CB2F6">
      <w:pPr>
        <w:tabs>
          <w:tab w:val="left" w:pos="1080"/>
          <w:tab w:val="left" w:pos="1589"/>
        </w:tabs>
        <w:spacing w:line="360" w:lineRule="auto"/>
        <w:ind w:firstLine="480"/>
        <w:rPr>
          <w:sz w:val="24"/>
        </w:rPr>
      </w:pPr>
      <w:r>
        <w:rPr>
          <w:rFonts w:ascii="Symbol" w:hAnsi="Symbol" w:cs="Symbol"/>
          <w:sz w:val="24"/>
        </w:rPr>
        <w:t>（一）</w:t>
      </w:r>
      <w:r>
        <w:rPr>
          <w:sz w:val="24"/>
        </w:rPr>
        <w:t>评标委员会在评标过程中发现投标人有行贿、提供虚假材料或者串通等违法行为时，有向采购人、采购代理机构或者有关部门报告的职责。</w:t>
      </w:r>
    </w:p>
    <w:p w14:paraId="1B9A3923">
      <w:pPr>
        <w:widowControl/>
        <w:spacing w:line="360" w:lineRule="auto"/>
        <w:ind w:firstLine="2891"/>
        <w:jc w:val="left"/>
        <w:outlineLvl w:val="1"/>
        <w:rPr>
          <w:rFonts w:ascii="宋体" w:hAnsi="宋体"/>
          <w:b/>
          <w:bCs/>
          <w:sz w:val="32"/>
          <w:szCs w:val="32"/>
        </w:rPr>
      </w:pPr>
      <w:r>
        <w:rPr>
          <w:rFonts w:hint="eastAsia" w:ascii="宋体" w:hAnsi="宋体"/>
          <w:b/>
          <w:bCs/>
          <w:sz w:val="32"/>
          <w:szCs w:val="32"/>
        </w:rPr>
        <w:t>第三节 评标方法</w:t>
      </w:r>
    </w:p>
    <w:p w14:paraId="40102404">
      <w:pPr>
        <w:tabs>
          <w:tab w:val="left" w:pos="360"/>
        </w:tabs>
        <w:snapToGrid w:val="0"/>
        <w:spacing w:line="360" w:lineRule="auto"/>
        <w:ind w:firstLine="480" w:firstLineChars="200"/>
        <w:outlineLvl w:val="1"/>
        <w:rPr>
          <w:sz w:val="24"/>
        </w:rPr>
      </w:pPr>
      <w:bookmarkStart w:id="288" w:name="_Hlk149904248"/>
      <w:r>
        <w:rPr>
          <w:rFonts w:hint="eastAsia"/>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464282F2">
      <w:pPr>
        <w:tabs>
          <w:tab w:val="left" w:pos="360"/>
        </w:tabs>
        <w:snapToGrid w:val="0"/>
        <w:spacing w:line="360" w:lineRule="auto"/>
        <w:ind w:firstLine="480" w:firstLineChars="200"/>
        <w:outlineLvl w:val="1"/>
        <w:rPr>
          <w:sz w:val="24"/>
        </w:rPr>
      </w:pPr>
      <w:r>
        <w:rPr>
          <w:rFonts w:hint="eastAsia"/>
          <w:sz w:val="24"/>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00A6616C">
      <w:pPr>
        <w:tabs>
          <w:tab w:val="left" w:pos="360"/>
        </w:tabs>
        <w:snapToGrid w:val="0"/>
        <w:spacing w:line="360" w:lineRule="auto"/>
        <w:ind w:firstLine="480" w:firstLineChars="200"/>
        <w:outlineLvl w:val="1"/>
        <w:rPr>
          <w:sz w:val="24"/>
        </w:rPr>
      </w:pPr>
      <w:r>
        <w:rPr>
          <w:rFonts w:hint="eastAsia"/>
          <w:sz w:val="24"/>
        </w:rPr>
        <w:t>三、每部分的得分保留小数点后两位，合计得分保留小数点后两位</w:t>
      </w:r>
      <w:r>
        <w:rPr>
          <w:sz w:val="24"/>
        </w:rPr>
        <w:t>，第三位四舍五入</w:t>
      </w:r>
      <w:r>
        <w:rPr>
          <w:rFonts w:hint="eastAsia"/>
          <w:sz w:val="24"/>
        </w:rPr>
        <w:t>。</w:t>
      </w:r>
    </w:p>
    <w:p w14:paraId="09F4281B">
      <w:pPr>
        <w:tabs>
          <w:tab w:val="left" w:pos="360"/>
        </w:tabs>
        <w:snapToGrid w:val="0"/>
        <w:spacing w:line="360" w:lineRule="auto"/>
        <w:ind w:firstLine="482" w:firstLineChars="200"/>
        <w:outlineLvl w:val="1"/>
        <w:rPr>
          <w:b/>
          <w:bCs/>
          <w:sz w:val="24"/>
          <w:highlight w:val="none"/>
        </w:rPr>
      </w:pPr>
      <w:bookmarkStart w:id="328" w:name="_GoBack"/>
      <w:r>
        <w:rPr>
          <w:b/>
          <w:bCs/>
          <w:sz w:val="24"/>
          <w:highlight w:val="none"/>
        </w:rPr>
        <w:t>四、本项目共分</w:t>
      </w:r>
      <w:r>
        <w:rPr>
          <w:rFonts w:hint="eastAsia"/>
          <w:b/>
          <w:bCs/>
          <w:sz w:val="24"/>
          <w:highlight w:val="none"/>
        </w:rPr>
        <w:t>4</w:t>
      </w:r>
      <w:r>
        <w:rPr>
          <w:b/>
          <w:bCs/>
          <w:sz w:val="24"/>
          <w:highlight w:val="none"/>
        </w:rPr>
        <w:t>个标段，每个投标单位最多只能中1个标段。当出现2个及2个以上标段第一中标候选人为同一投标单位时，按项目标段</w:t>
      </w:r>
      <w:r>
        <w:rPr>
          <w:rFonts w:hint="eastAsia"/>
          <w:b/>
          <w:bCs/>
          <w:sz w:val="24"/>
          <w:highlight w:val="none"/>
        </w:rPr>
        <w:t>预算金额</w:t>
      </w:r>
      <w:r>
        <w:rPr>
          <w:rFonts w:hint="eastAsia"/>
          <w:b/>
          <w:bCs/>
          <w:sz w:val="24"/>
          <w:highlight w:val="none"/>
          <w:lang w:val="en-US" w:eastAsia="zh-CN"/>
        </w:rPr>
        <w:t>大小</w:t>
      </w:r>
      <w:r>
        <w:rPr>
          <w:b/>
          <w:bCs/>
          <w:sz w:val="24"/>
          <w:highlight w:val="none"/>
        </w:rPr>
        <w:t>的顺序（ </w:t>
      </w:r>
      <w:r>
        <w:rPr>
          <w:rFonts w:hint="eastAsia"/>
          <w:b/>
          <w:bCs/>
          <w:sz w:val="24"/>
          <w:highlight w:val="none"/>
          <w:lang w:val="en-US" w:eastAsia="zh-CN"/>
        </w:rPr>
        <w:t>三</w:t>
      </w:r>
      <w:r>
        <w:rPr>
          <w:b/>
          <w:bCs/>
          <w:sz w:val="24"/>
          <w:highlight w:val="none"/>
        </w:rPr>
        <w:t>标段→二标段→</w:t>
      </w:r>
      <w:r>
        <w:rPr>
          <w:rFonts w:hint="eastAsia"/>
          <w:b/>
          <w:bCs/>
          <w:sz w:val="24"/>
          <w:highlight w:val="none"/>
          <w:lang w:val="en-US" w:eastAsia="zh-CN"/>
        </w:rPr>
        <w:t>一</w:t>
      </w:r>
      <w:r>
        <w:rPr>
          <w:b/>
          <w:bCs/>
          <w:sz w:val="24"/>
          <w:highlight w:val="none"/>
        </w:rPr>
        <w:t>标段→</w:t>
      </w:r>
      <w:r>
        <w:rPr>
          <w:rFonts w:hint="eastAsia"/>
          <w:b/>
          <w:bCs/>
          <w:sz w:val="24"/>
          <w:highlight w:val="none"/>
        </w:rPr>
        <w:t>四</w:t>
      </w:r>
      <w:r>
        <w:rPr>
          <w:b/>
          <w:bCs/>
          <w:sz w:val="24"/>
          <w:highlight w:val="none"/>
        </w:rPr>
        <w:t>标段）确定中标人，如投标人</w:t>
      </w:r>
      <w:r>
        <w:rPr>
          <w:rFonts w:hint="eastAsia"/>
          <w:b/>
          <w:bCs/>
          <w:sz w:val="24"/>
          <w:highlight w:val="none"/>
          <w:lang w:val="en-US" w:eastAsia="zh-CN"/>
        </w:rPr>
        <w:t>三</w:t>
      </w:r>
      <w:r>
        <w:rPr>
          <w:b/>
          <w:bCs/>
          <w:sz w:val="24"/>
          <w:highlight w:val="none"/>
        </w:rPr>
        <w:t>标段被确定为中标人，二标段将不推荐为中标人，以此类推。</w:t>
      </w:r>
    </w:p>
    <w:bookmarkEnd w:id="328"/>
    <w:p w14:paraId="4F54573F">
      <w:pPr>
        <w:spacing w:line="360" w:lineRule="auto"/>
        <w:ind w:firstLine="441"/>
        <w:jc w:val="left"/>
        <w:rPr>
          <w:rFonts w:ascii="宋体" w:hAnsi="宋体"/>
          <w:b/>
          <w:sz w:val="24"/>
        </w:rPr>
      </w:pPr>
      <w:r>
        <w:rPr>
          <w:rFonts w:hint="eastAsia" w:ascii="宋体" w:hAnsi="宋体"/>
          <w:b/>
          <w:sz w:val="24"/>
        </w:rPr>
        <w:t>四、政府采购政策功能落实</w:t>
      </w:r>
    </w:p>
    <w:p w14:paraId="3D3433D1">
      <w:pPr>
        <w:spacing w:line="360" w:lineRule="auto"/>
        <w:ind w:firstLine="480"/>
        <w:jc w:val="left"/>
        <w:rPr>
          <w:rFonts w:ascii="宋体" w:hAnsi="宋体"/>
          <w:sz w:val="24"/>
        </w:rPr>
      </w:pPr>
      <w:bookmarkStart w:id="289" w:name="_Hlk152922042"/>
      <w:r>
        <w:rPr>
          <w:rFonts w:hint="eastAsia" w:ascii="宋体" w:hAnsi="宋体"/>
          <w:sz w:val="24"/>
        </w:rPr>
        <w:t>1、小微型企业价格扣除</w:t>
      </w:r>
    </w:p>
    <w:p w14:paraId="29946038">
      <w:pPr>
        <w:spacing w:line="360" w:lineRule="auto"/>
        <w:ind w:firstLine="360"/>
        <w:jc w:val="left"/>
        <w:rPr>
          <w:rFonts w:ascii="宋体" w:hAnsi="宋体"/>
          <w:sz w:val="24"/>
        </w:rPr>
      </w:pPr>
      <w:r>
        <w:rPr>
          <w:rFonts w:hint="eastAsia" w:ascii="宋体" w:hAnsi="宋体"/>
          <w:sz w:val="24"/>
        </w:rPr>
        <w:t>（1）供应商需按照采购文件的要求提供相应的《中小企业声明函》。</w:t>
      </w:r>
    </w:p>
    <w:p w14:paraId="68CF9ABC">
      <w:pPr>
        <w:spacing w:line="360" w:lineRule="auto"/>
        <w:ind w:firstLine="360"/>
        <w:jc w:val="lef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）企业标准请参照《关于印发中小企业划型标准规定的通知》（工信部联企业[2011]300号）文件规定自行填写。</w:t>
      </w:r>
    </w:p>
    <w:p w14:paraId="00F8D0FF">
      <w:pPr>
        <w:spacing w:line="360" w:lineRule="auto"/>
        <w:ind w:firstLine="480"/>
        <w:jc w:val="left"/>
        <w:rPr>
          <w:rFonts w:ascii="宋体" w:hAnsi="宋体"/>
          <w:sz w:val="24"/>
        </w:rPr>
      </w:pPr>
      <w:r>
        <w:rPr>
          <w:rFonts w:hint="eastAsia" w:ascii="宋体" w:hAnsi="宋体"/>
          <w:sz w:val="24"/>
        </w:rPr>
        <w:t>2、残疾人福利单位价格扣除</w:t>
      </w:r>
    </w:p>
    <w:p w14:paraId="51C35749">
      <w:pPr>
        <w:spacing w:line="360" w:lineRule="auto"/>
        <w:ind w:firstLine="360"/>
        <w:jc w:val="left"/>
        <w:rPr>
          <w:rFonts w:ascii="宋体" w:hAnsi="宋体"/>
          <w:sz w:val="24"/>
        </w:rPr>
      </w:pPr>
      <w:r>
        <w:rPr>
          <w:rFonts w:hint="eastAsia" w:ascii="宋体" w:hAnsi="宋体"/>
          <w:sz w:val="24"/>
        </w:rPr>
        <w:t>（1）残疾人福利性单位视同小型、微型企业。</w:t>
      </w:r>
    </w:p>
    <w:p w14:paraId="4F331844">
      <w:pPr>
        <w:spacing w:line="360" w:lineRule="auto"/>
        <w:ind w:firstLine="360"/>
        <w:jc w:val="left"/>
        <w:rPr>
          <w:rFonts w:ascii="宋体" w:hAnsi="宋体"/>
          <w:sz w:val="24"/>
        </w:rPr>
      </w:pPr>
      <w:r>
        <w:rPr>
          <w:rFonts w:hint="eastAsia" w:ascii="宋体" w:hAnsi="宋体"/>
          <w:sz w:val="24"/>
        </w:rPr>
        <w:t>（2）残疾人福利单位需按照采购文件的要求提供《残疾人福利性单位声明函》。</w:t>
      </w:r>
    </w:p>
    <w:p w14:paraId="7705AF1F">
      <w:pPr>
        <w:spacing w:line="360" w:lineRule="auto"/>
        <w:ind w:firstLine="360"/>
        <w:jc w:val="left"/>
        <w:rPr>
          <w:rFonts w:ascii="宋体" w:hAnsi="宋体"/>
          <w:sz w:val="24"/>
        </w:rPr>
      </w:pPr>
      <w:r>
        <w:rPr>
          <w:rFonts w:hint="eastAsia" w:ascii="宋体" w:hAnsi="宋体"/>
          <w:sz w:val="24"/>
        </w:rPr>
        <w:t>（3）残疾人福利单位标准请参照《关于促进残疾人就业政府采购政策的通知》（财库〔2017〕141号）。</w:t>
      </w:r>
    </w:p>
    <w:p w14:paraId="6B99B331">
      <w:pPr>
        <w:spacing w:line="360" w:lineRule="auto"/>
        <w:ind w:firstLine="480"/>
        <w:jc w:val="left"/>
        <w:rPr>
          <w:rFonts w:ascii="宋体" w:hAnsi="宋体"/>
          <w:sz w:val="24"/>
        </w:rPr>
      </w:pPr>
      <w:r>
        <w:rPr>
          <w:rFonts w:hint="eastAsia" w:ascii="宋体" w:hAnsi="宋体"/>
          <w:sz w:val="24"/>
        </w:rPr>
        <w:t>3、监狱和戒毒企业价格扣除</w:t>
      </w:r>
    </w:p>
    <w:p w14:paraId="482693A2">
      <w:pPr>
        <w:spacing w:line="360" w:lineRule="auto"/>
        <w:ind w:firstLine="480"/>
        <w:jc w:val="left"/>
        <w:rPr>
          <w:rFonts w:ascii="宋体" w:hAnsi="宋体"/>
          <w:sz w:val="24"/>
        </w:rPr>
      </w:pPr>
      <w:r>
        <w:rPr>
          <w:rFonts w:hint="eastAsia" w:ascii="宋体" w:hAnsi="宋体"/>
          <w:sz w:val="24"/>
        </w:rPr>
        <w:t>（1）监狱和戒毒企业（简称监狱企业）视同小型、微型企业。</w:t>
      </w:r>
    </w:p>
    <w:p w14:paraId="6F9E752C">
      <w:pPr>
        <w:spacing w:line="360" w:lineRule="auto"/>
        <w:ind w:firstLine="480"/>
        <w:jc w:val="left"/>
        <w:rPr>
          <w:rFonts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（2）监狱企业参加政府采购活动时，需提供由省级以上监狱管理局、戒毒管理局(含新疆生产建设兵团)出具的属于监狱企业的证明文件。供应商如不提供上述证明文件，价格将不做相应扣除。</w:t>
      </w:r>
    </w:p>
    <w:p w14:paraId="154FE3D5">
      <w:pPr>
        <w:spacing w:line="360" w:lineRule="auto"/>
        <w:ind w:firstLine="480"/>
        <w:jc w:val="left"/>
        <w:rPr>
          <w:rFonts w:ascii="宋体" w:hAnsi="宋体"/>
          <w:sz w:val="24"/>
        </w:rPr>
      </w:pPr>
      <w:r>
        <w:rPr>
          <w:rFonts w:hint="eastAsia" w:ascii="宋体" w:hAnsi="宋体"/>
          <w:sz w:val="24"/>
        </w:rPr>
        <w:t>（3）监狱企业标准请参照《关于政府采购支持监狱企业发展有关问题的通知》（</w:t>
      </w:r>
      <w:r>
        <w:rPr>
          <w:rFonts w:ascii="宋体" w:hAnsi="宋体"/>
          <w:sz w:val="24"/>
        </w:rPr>
        <w:t>财库[2014]68号</w:t>
      </w:r>
      <w:r>
        <w:rPr>
          <w:rFonts w:hint="eastAsia" w:ascii="宋体" w:hAnsi="宋体"/>
          <w:sz w:val="24"/>
        </w:rPr>
        <w:t>）。</w:t>
      </w:r>
    </w:p>
    <w:p w14:paraId="322FE9E3">
      <w:pPr>
        <w:spacing w:line="360" w:lineRule="auto"/>
        <w:ind w:firstLine="480"/>
        <w:jc w:val="left"/>
        <w:rPr>
          <w:rFonts w:ascii="宋体" w:hAnsi="宋体"/>
          <w:sz w:val="24"/>
        </w:rPr>
      </w:pPr>
      <w:r>
        <w:rPr>
          <w:rFonts w:hint="eastAsia" w:ascii="宋体" w:hAnsi="宋体"/>
          <w:sz w:val="24"/>
        </w:rPr>
        <w:t>4、残疾人福利单位、监狱企业属于小型、微型企业的，不重复享受政策。</w:t>
      </w:r>
    </w:p>
    <w:p w14:paraId="276C53D5">
      <w:pPr>
        <w:spacing w:line="360" w:lineRule="auto"/>
        <w:ind w:firstLine="480"/>
        <w:jc w:val="left"/>
        <w:rPr>
          <w:rFonts w:ascii="华文新魏" w:hAnsi="宋体" w:eastAsia="华文新魏"/>
          <w:sz w:val="36"/>
          <w:szCs w:val="36"/>
        </w:rPr>
      </w:pPr>
      <w:r>
        <w:rPr>
          <w:rFonts w:hint="eastAsia" w:ascii="宋体" w:hAnsi="宋体"/>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6</w:t>
      </w:r>
      <w:r>
        <w:rPr>
          <w:rFonts w:hint="eastAsia" w:ascii="宋体" w:hAnsi="宋体"/>
          <w:sz w:val="24"/>
          <w:u w:val="single"/>
        </w:rPr>
        <w:t>%</w:t>
      </w:r>
      <w:r>
        <w:rPr>
          <w:rFonts w:hint="eastAsia" w:ascii="宋体" w:hAnsi="宋体"/>
          <w:sz w:val="24"/>
        </w:rPr>
        <w:t>的价格扣除，用扣除后的价格参与评审。</w:t>
      </w:r>
    </w:p>
    <w:p w14:paraId="268A8E14">
      <w:pPr>
        <w:spacing w:line="360" w:lineRule="auto"/>
        <w:ind w:firstLine="480"/>
        <w:jc w:val="left"/>
        <w:rPr>
          <w:rFonts w:ascii="宋体" w:hAnsi="宋体"/>
          <w:sz w:val="24"/>
        </w:rPr>
      </w:pPr>
      <w:r>
        <w:rPr>
          <w:rFonts w:hint="eastAsia" w:ascii="宋体" w:hAnsi="宋体"/>
          <w:sz w:val="24"/>
        </w:rPr>
        <w:t>6、联合体各方均为小型、微型企业（残疾人福利单位、监狱企业）的，联合体享受</w:t>
      </w:r>
      <w:r>
        <w:rPr>
          <w:rFonts w:ascii="宋体" w:hAnsi="宋体"/>
          <w:sz w:val="24"/>
          <w:u w:val="single"/>
        </w:rPr>
        <w:t>2</w:t>
      </w:r>
      <w:r>
        <w:rPr>
          <w:rFonts w:hint="eastAsia" w:ascii="宋体" w:hAnsi="宋体"/>
          <w:sz w:val="24"/>
          <w:u w:val="single"/>
        </w:rPr>
        <w:t>0%</w:t>
      </w:r>
      <w:r>
        <w:rPr>
          <w:rFonts w:hint="eastAsia" w:ascii="宋体" w:hAnsi="宋体"/>
          <w:sz w:val="24"/>
        </w:rPr>
        <w:t>价格扣除，用扣除后的价格参与评审。</w:t>
      </w:r>
      <w:bookmarkEnd w:id="288"/>
      <w:bookmarkEnd w:id="289"/>
    </w:p>
    <w:p w14:paraId="6B6653A3">
      <w:pPr>
        <w:pStyle w:val="268"/>
        <w:spacing w:after="120"/>
        <w:ind w:firstLine="2891"/>
        <w:outlineLvl w:val="1"/>
        <w:rPr>
          <w:rFonts w:ascii="宋体" w:hAnsi="宋体" w:cs="Times New Roman"/>
          <w:b/>
          <w:bCs/>
          <w:sz w:val="32"/>
          <w:szCs w:val="32"/>
        </w:rPr>
      </w:pPr>
      <w:r>
        <w:rPr>
          <w:rFonts w:ascii="宋体" w:hAnsi="宋体" w:cs="Times New Roman"/>
          <w:b/>
          <w:bCs/>
          <w:sz w:val="32"/>
          <w:szCs w:val="32"/>
        </w:rPr>
        <w:br w:type="page" w:clear="all"/>
      </w:r>
      <w:r>
        <w:rPr>
          <w:rFonts w:hint="eastAsia" w:ascii="宋体" w:hAnsi="宋体" w:cs="Times New Roman"/>
          <w:b/>
          <w:bCs/>
          <w:sz w:val="32"/>
          <w:szCs w:val="32"/>
        </w:rPr>
        <w:t>第四节 评标标准</w:t>
      </w:r>
    </w:p>
    <w:p w14:paraId="6C0483CA">
      <w:pPr>
        <w:pStyle w:val="268"/>
        <w:spacing w:after="120"/>
        <w:ind w:firstLine="2891"/>
        <w:outlineLvl w:val="1"/>
        <w:rPr>
          <w:rFonts w:ascii="宋体" w:hAnsi="宋体" w:cs="Times New Roman"/>
          <w:b/>
          <w:bCs/>
          <w:sz w:val="32"/>
          <w:szCs w:val="32"/>
        </w:rPr>
      </w:pPr>
    </w:p>
    <w:tbl>
      <w:tblPr>
        <w:tblStyle w:val="35"/>
        <w:tblW w:w="10410" w:type="dxa"/>
        <w:tblInd w:w="-8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135"/>
        <w:gridCol w:w="5525"/>
        <w:gridCol w:w="712"/>
        <w:gridCol w:w="3038"/>
      </w:tblGrid>
      <w:tr w14:paraId="3EFC1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3" w:hRule="atLeast"/>
        </w:trPr>
        <w:tc>
          <w:tcPr>
            <w:tcW w:w="1135" w:type="dxa"/>
            <w:vAlign w:val="center"/>
          </w:tcPr>
          <w:p w14:paraId="26DB3CF1">
            <w:pPr>
              <w:widowControl/>
              <w:spacing w:line="300" w:lineRule="exact"/>
              <w:jc w:val="center"/>
              <w:rPr>
                <w:rFonts w:ascii="宋体" w:hAnsi="宋体" w:cs="宋体"/>
                <w:szCs w:val="21"/>
              </w:rPr>
            </w:pPr>
            <w:r>
              <w:rPr>
                <w:rFonts w:hint="eastAsia" w:ascii="宋体" w:hAnsi="宋体" w:cs="宋体"/>
                <w:szCs w:val="21"/>
              </w:rPr>
              <w:t>评审因素</w:t>
            </w:r>
          </w:p>
        </w:tc>
        <w:tc>
          <w:tcPr>
            <w:tcW w:w="5525" w:type="dxa"/>
            <w:vAlign w:val="center"/>
          </w:tcPr>
          <w:p w14:paraId="27B6387B">
            <w:pPr>
              <w:widowControl/>
              <w:spacing w:line="300" w:lineRule="exact"/>
              <w:jc w:val="center"/>
              <w:rPr>
                <w:rFonts w:ascii="宋体" w:hAnsi="宋体" w:cs="宋体"/>
                <w:szCs w:val="21"/>
              </w:rPr>
            </w:pPr>
            <w:r>
              <w:rPr>
                <w:rFonts w:hint="eastAsia" w:ascii="宋体" w:hAnsi="宋体" w:cs="宋体"/>
                <w:szCs w:val="21"/>
              </w:rPr>
              <w:t>评分细则</w:t>
            </w:r>
          </w:p>
        </w:tc>
        <w:tc>
          <w:tcPr>
            <w:tcW w:w="712" w:type="dxa"/>
            <w:vAlign w:val="center"/>
          </w:tcPr>
          <w:p w14:paraId="52807EB5">
            <w:pPr>
              <w:widowControl/>
              <w:spacing w:line="300" w:lineRule="exact"/>
              <w:jc w:val="center"/>
              <w:rPr>
                <w:rFonts w:ascii="宋体" w:hAnsi="宋体" w:cs="宋体"/>
                <w:szCs w:val="21"/>
              </w:rPr>
            </w:pPr>
            <w:r>
              <w:rPr>
                <w:rFonts w:hint="eastAsia" w:ascii="宋体" w:hAnsi="宋体" w:cs="宋体"/>
                <w:szCs w:val="21"/>
              </w:rPr>
              <w:t>分值（分）</w:t>
            </w:r>
          </w:p>
        </w:tc>
        <w:tc>
          <w:tcPr>
            <w:tcW w:w="3038" w:type="dxa"/>
            <w:vAlign w:val="center"/>
          </w:tcPr>
          <w:p w14:paraId="06CD3EB2">
            <w:pPr>
              <w:widowControl/>
              <w:spacing w:line="300" w:lineRule="exact"/>
              <w:jc w:val="center"/>
              <w:rPr>
                <w:rFonts w:ascii="宋体" w:hAnsi="宋体" w:cs="宋体"/>
                <w:szCs w:val="21"/>
              </w:rPr>
            </w:pPr>
            <w:r>
              <w:rPr>
                <w:rFonts w:hint="eastAsia" w:ascii="宋体" w:hAnsi="宋体" w:cs="宋体"/>
                <w:szCs w:val="21"/>
              </w:rPr>
              <w:t>提供材料要求及备注</w:t>
            </w:r>
          </w:p>
        </w:tc>
      </w:tr>
      <w:tr w14:paraId="5749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135" w:type="dxa"/>
            <w:vAlign w:val="center"/>
          </w:tcPr>
          <w:p w14:paraId="4D4FAC74">
            <w:pPr>
              <w:widowControl/>
              <w:spacing w:line="300" w:lineRule="exact"/>
              <w:jc w:val="center"/>
              <w:rPr>
                <w:rFonts w:ascii="宋体" w:hAnsi="宋体" w:cs="宋体"/>
                <w:szCs w:val="21"/>
              </w:rPr>
            </w:pPr>
            <w:r>
              <w:rPr>
                <w:rFonts w:hint="eastAsia" w:ascii="宋体" w:hAnsi="宋体" w:cs="宋体"/>
                <w:szCs w:val="21"/>
              </w:rPr>
              <w:t>价格分</w:t>
            </w:r>
          </w:p>
          <w:p w14:paraId="62B1625A">
            <w:pPr>
              <w:widowControl/>
              <w:spacing w:line="300" w:lineRule="exact"/>
              <w:jc w:val="center"/>
              <w:rPr>
                <w:rFonts w:ascii="宋体" w:hAnsi="宋体" w:cs="宋体"/>
                <w:szCs w:val="21"/>
              </w:rPr>
            </w:pPr>
            <w:r>
              <w:rPr>
                <w:rFonts w:hint="eastAsia" w:ascii="宋体" w:hAnsi="宋体" w:cs="宋体"/>
                <w:szCs w:val="21"/>
              </w:rPr>
              <w:t>（10分）</w:t>
            </w:r>
          </w:p>
        </w:tc>
        <w:tc>
          <w:tcPr>
            <w:tcW w:w="5525" w:type="dxa"/>
            <w:vAlign w:val="center"/>
          </w:tcPr>
          <w:p w14:paraId="6DB73534">
            <w:pPr>
              <w:adjustRightInd w:val="0"/>
              <w:snapToGrid w:val="0"/>
              <w:spacing w:line="300" w:lineRule="exact"/>
              <w:jc w:val="left"/>
              <w:rPr>
                <w:rFonts w:ascii="宋体" w:hAnsi="宋体" w:cs="宋体"/>
                <w:szCs w:val="21"/>
              </w:rPr>
            </w:pPr>
            <w:r>
              <w:rPr>
                <w:rFonts w:hint="eastAsia" w:ascii="宋体" w:hAnsi="宋体" w:cs="宋体"/>
                <w:bCs/>
                <w:szCs w:val="21"/>
              </w:rPr>
              <w:t>采用低价优先法计算，即满足招标文件要求且最低的投标报价为评标基准价，其价格分为满分。其他报价得分=(评标基准价/投标报价)×分值。</w:t>
            </w:r>
          </w:p>
        </w:tc>
        <w:tc>
          <w:tcPr>
            <w:tcW w:w="712" w:type="dxa"/>
            <w:vAlign w:val="center"/>
          </w:tcPr>
          <w:p w14:paraId="3EC7C19F">
            <w:pPr>
              <w:widowControl/>
              <w:jc w:val="center"/>
              <w:rPr>
                <w:rFonts w:ascii="宋体" w:hAnsi="宋体" w:cs="宋体"/>
                <w:szCs w:val="21"/>
              </w:rPr>
            </w:pPr>
            <w:r>
              <w:rPr>
                <w:rFonts w:hint="eastAsia" w:ascii="宋体" w:hAnsi="宋体" w:cs="宋体"/>
                <w:szCs w:val="21"/>
              </w:rPr>
              <w:t>10</w:t>
            </w:r>
          </w:p>
        </w:tc>
        <w:tc>
          <w:tcPr>
            <w:tcW w:w="3038" w:type="dxa"/>
            <w:vAlign w:val="center"/>
          </w:tcPr>
          <w:p w14:paraId="50A770EC">
            <w:pPr>
              <w:widowControl/>
              <w:jc w:val="left"/>
              <w:rPr>
                <w:rFonts w:ascii="宋体" w:hAnsi="宋体" w:cs="宋体"/>
                <w:bCs/>
                <w:szCs w:val="21"/>
              </w:rPr>
            </w:pPr>
          </w:p>
        </w:tc>
      </w:tr>
      <w:tr w14:paraId="12C07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4" w:hRule="atLeast"/>
        </w:trPr>
        <w:tc>
          <w:tcPr>
            <w:tcW w:w="1135" w:type="dxa"/>
            <w:vMerge w:val="restart"/>
            <w:vAlign w:val="center"/>
          </w:tcPr>
          <w:p w14:paraId="1D25C7E9">
            <w:pPr>
              <w:widowControl/>
              <w:spacing w:line="300" w:lineRule="exact"/>
              <w:jc w:val="center"/>
              <w:rPr>
                <w:rFonts w:ascii="宋体" w:hAnsi="宋体" w:cs="宋体"/>
                <w:szCs w:val="21"/>
              </w:rPr>
            </w:pPr>
            <w:r>
              <w:rPr>
                <w:rFonts w:hint="eastAsia" w:ascii="宋体" w:hAnsi="宋体" w:cs="宋体"/>
                <w:szCs w:val="21"/>
              </w:rPr>
              <w:t>主观分</w:t>
            </w:r>
          </w:p>
          <w:p w14:paraId="48D057D1">
            <w:pPr>
              <w:widowControl/>
              <w:spacing w:line="300" w:lineRule="exact"/>
              <w:jc w:val="center"/>
              <w:rPr>
                <w:rFonts w:ascii="宋体" w:hAnsi="宋体" w:cs="宋体"/>
                <w:szCs w:val="21"/>
              </w:rPr>
            </w:pPr>
            <w:r>
              <w:rPr>
                <w:rFonts w:hint="eastAsia" w:ascii="宋体" w:hAnsi="宋体" w:cs="宋体"/>
                <w:szCs w:val="21"/>
              </w:rPr>
              <w:t xml:space="preserve">（50分） </w:t>
            </w:r>
          </w:p>
        </w:tc>
        <w:tc>
          <w:tcPr>
            <w:tcW w:w="5525" w:type="dxa"/>
            <w:vAlign w:val="center"/>
          </w:tcPr>
          <w:p w14:paraId="044D996F">
            <w:pPr>
              <w:widowControl/>
              <w:rPr>
                <w:rFonts w:ascii="宋体" w:hAnsi="宋体" w:cs="宋体"/>
                <w:szCs w:val="21"/>
              </w:rPr>
            </w:pPr>
            <w:r>
              <w:rPr>
                <w:rFonts w:hint="eastAsia" w:ascii="宋体" w:hAnsi="宋体" w:cs="宋体"/>
                <w:szCs w:val="21"/>
              </w:rPr>
              <w:t>2.1分析本项目存在的重点难点问题，制定切实可行的实施方案。方案完整且切实可行，得5分；方案比较完整和具有可操作性，得4分；方案基本完整，得2分；方案针对性欠缺、描述一般，得1分；没有提供不得分。</w:t>
            </w:r>
          </w:p>
        </w:tc>
        <w:tc>
          <w:tcPr>
            <w:tcW w:w="712" w:type="dxa"/>
            <w:vAlign w:val="center"/>
          </w:tcPr>
          <w:p w14:paraId="74ED302F">
            <w:pPr>
              <w:pStyle w:val="4"/>
              <w:jc w:val="center"/>
              <w:rPr>
                <w:rFonts w:ascii="宋体" w:hAnsi="宋体" w:eastAsia="宋体" w:cs="宋体"/>
                <w:sz w:val="21"/>
                <w:szCs w:val="21"/>
              </w:rPr>
            </w:pPr>
            <w:r>
              <w:rPr>
                <w:rFonts w:hint="eastAsia" w:ascii="宋体" w:hAnsi="宋体" w:eastAsia="宋体" w:cs="宋体"/>
                <w:sz w:val="21"/>
                <w:szCs w:val="21"/>
              </w:rPr>
              <w:t>5</w:t>
            </w:r>
          </w:p>
        </w:tc>
        <w:tc>
          <w:tcPr>
            <w:tcW w:w="3038" w:type="dxa"/>
            <w:vAlign w:val="center"/>
          </w:tcPr>
          <w:p w14:paraId="0057EEE2">
            <w:pPr>
              <w:widowControl/>
              <w:jc w:val="left"/>
              <w:rPr>
                <w:rFonts w:ascii="宋体" w:hAnsi="宋体" w:cs="宋体"/>
                <w:szCs w:val="21"/>
              </w:rPr>
            </w:pPr>
          </w:p>
        </w:tc>
      </w:tr>
      <w:tr w14:paraId="322CE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1" w:hRule="atLeast"/>
        </w:trPr>
        <w:tc>
          <w:tcPr>
            <w:tcW w:w="1135" w:type="dxa"/>
            <w:vMerge w:val="continue"/>
            <w:vAlign w:val="center"/>
          </w:tcPr>
          <w:p w14:paraId="256AFBCF">
            <w:pPr>
              <w:widowControl/>
              <w:spacing w:line="300" w:lineRule="exact"/>
              <w:jc w:val="center"/>
              <w:rPr>
                <w:rFonts w:ascii="宋体" w:hAnsi="宋体" w:cs="宋体"/>
                <w:szCs w:val="21"/>
              </w:rPr>
            </w:pPr>
          </w:p>
        </w:tc>
        <w:tc>
          <w:tcPr>
            <w:tcW w:w="5525" w:type="dxa"/>
            <w:vAlign w:val="center"/>
          </w:tcPr>
          <w:p w14:paraId="14EDB9A7">
            <w:pPr>
              <w:jc w:val="left"/>
              <w:rPr>
                <w:rFonts w:ascii="宋体" w:hAnsi="宋体" w:cs="宋体"/>
                <w:szCs w:val="21"/>
              </w:rPr>
            </w:pPr>
            <w:r>
              <w:rPr>
                <w:rFonts w:hint="eastAsia" w:ascii="宋体" w:hAnsi="宋体" w:cs="宋体"/>
                <w:szCs w:val="21"/>
              </w:rPr>
              <w:t>2.2分析本项目在环卫作业中，可能出现的各类投诉，提出解决和应对措施。分析详细，措施有效，得5分；分析较为详细，措施较为有效，得4分；分析一般，措施一般，得2分；分析有欠缺，措施欠缺，得1分；没有提供不得分。</w:t>
            </w:r>
          </w:p>
        </w:tc>
        <w:tc>
          <w:tcPr>
            <w:tcW w:w="712" w:type="dxa"/>
            <w:vAlign w:val="center"/>
          </w:tcPr>
          <w:p w14:paraId="3EC09715">
            <w:pPr>
              <w:jc w:val="center"/>
              <w:rPr>
                <w:rFonts w:ascii="宋体" w:hAnsi="宋体" w:cs="宋体"/>
                <w:szCs w:val="21"/>
              </w:rPr>
            </w:pPr>
            <w:r>
              <w:rPr>
                <w:rFonts w:hint="eastAsia" w:ascii="宋体" w:hAnsi="宋体" w:cs="宋体"/>
                <w:szCs w:val="21"/>
              </w:rPr>
              <w:t>5</w:t>
            </w:r>
          </w:p>
        </w:tc>
        <w:tc>
          <w:tcPr>
            <w:tcW w:w="3038" w:type="dxa"/>
            <w:vAlign w:val="center"/>
          </w:tcPr>
          <w:p w14:paraId="30F5C6B6">
            <w:pPr>
              <w:widowControl/>
              <w:jc w:val="left"/>
              <w:rPr>
                <w:rFonts w:ascii="宋体" w:hAnsi="宋体" w:cs="宋体"/>
                <w:szCs w:val="21"/>
              </w:rPr>
            </w:pPr>
          </w:p>
        </w:tc>
      </w:tr>
      <w:tr w14:paraId="52478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6" w:hRule="atLeast"/>
        </w:trPr>
        <w:tc>
          <w:tcPr>
            <w:tcW w:w="1135" w:type="dxa"/>
            <w:vMerge w:val="continue"/>
            <w:vAlign w:val="center"/>
          </w:tcPr>
          <w:p w14:paraId="4CA5480A">
            <w:pPr>
              <w:widowControl/>
              <w:spacing w:line="300" w:lineRule="exact"/>
              <w:jc w:val="center"/>
              <w:rPr>
                <w:rFonts w:ascii="宋体" w:hAnsi="宋体" w:cs="宋体"/>
                <w:szCs w:val="21"/>
              </w:rPr>
            </w:pPr>
          </w:p>
        </w:tc>
        <w:tc>
          <w:tcPr>
            <w:tcW w:w="5525" w:type="dxa"/>
            <w:vAlign w:val="center"/>
          </w:tcPr>
          <w:p w14:paraId="4EE7D679">
            <w:pPr>
              <w:widowControl/>
              <w:rPr>
                <w:rFonts w:ascii="宋体" w:hAnsi="宋体" w:cs="宋体"/>
                <w:szCs w:val="21"/>
              </w:rPr>
            </w:pPr>
            <w:r>
              <w:rPr>
                <w:rFonts w:hint="eastAsia" w:ascii="宋体" w:hAnsi="宋体" w:cs="宋体"/>
                <w:szCs w:val="21"/>
              </w:rPr>
              <w:t>2.3有完整的管理机构配备；有道路环卫机械化及人工作业管理制度；有垃圾收运作业管理制度；有公厕管理和保洁制度；有员工录用、考核和淘汰制度和员工培训计划。内容全面，描述清晰，具有可执行性，得5分；内容较为全面，描述较为清晰，较可执行性，得4分；内容基本全面，描述基本清晰，基本具有可执行性，得2分；内容不全面，描述不清晰，可执行欠缺，得1分；没有提供不得分。</w:t>
            </w:r>
          </w:p>
        </w:tc>
        <w:tc>
          <w:tcPr>
            <w:tcW w:w="712" w:type="dxa"/>
            <w:vAlign w:val="center"/>
          </w:tcPr>
          <w:p w14:paraId="2BB0AFC4">
            <w:pPr>
              <w:jc w:val="center"/>
              <w:rPr>
                <w:rFonts w:ascii="宋体" w:hAnsi="宋体" w:cs="宋体"/>
                <w:szCs w:val="21"/>
              </w:rPr>
            </w:pPr>
            <w:r>
              <w:rPr>
                <w:rFonts w:hint="eastAsia" w:ascii="宋体" w:hAnsi="宋体" w:cs="宋体"/>
                <w:szCs w:val="21"/>
              </w:rPr>
              <w:t>5</w:t>
            </w:r>
          </w:p>
        </w:tc>
        <w:tc>
          <w:tcPr>
            <w:tcW w:w="3038" w:type="dxa"/>
            <w:vAlign w:val="center"/>
          </w:tcPr>
          <w:p w14:paraId="3643DCE0">
            <w:pPr>
              <w:widowControl/>
              <w:jc w:val="left"/>
              <w:rPr>
                <w:rFonts w:ascii="宋体" w:hAnsi="宋体" w:cs="宋体"/>
                <w:szCs w:val="21"/>
              </w:rPr>
            </w:pPr>
          </w:p>
        </w:tc>
      </w:tr>
      <w:tr w14:paraId="13246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6" w:hRule="atLeast"/>
        </w:trPr>
        <w:tc>
          <w:tcPr>
            <w:tcW w:w="1135" w:type="dxa"/>
            <w:vMerge w:val="continue"/>
            <w:vAlign w:val="center"/>
          </w:tcPr>
          <w:p w14:paraId="3D5C41BB">
            <w:pPr>
              <w:widowControl/>
              <w:spacing w:line="300" w:lineRule="exact"/>
              <w:jc w:val="center"/>
              <w:rPr>
                <w:rFonts w:ascii="宋体" w:hAnsi="宋体" w:cs="宋体"/>
                <w:szCs w:val="21"/>
              </w:rPr>
            </w:pPr>
          </w:p>
        </w:tc>
        <w:tc>
          <w:tcPr>
            <w:tcW w:w="5525" w:type="dxa"/>
            <w:vAlign w:val="center"/>
          </w:tcPr>
          <w:p w14:paraId="3FABA9A6">
            <w:pPr>
              <w:widowControl/>
              <w:rPr>
                <w:rFonts w:ascii="宋体" w:hAnsi="宋体" w:cs="宋体"/>
                <w:szCs w:val="21"/>
              </w:rPr>
            </w:pPr>
            <w:r>
              <w:rPr>
                <w:rFonts w:hint="eastAsia" w:ascii="宋体" w:hAnsi="宋体" w:cs="宋体"/>
                <w:szCs w:val="21"/>
              </w:rPr>
              <w:t>2.4道路环卫机械化作业组织方案及流程（含机械化冲洗、清扫、清洗和洒水的全过程）。清晰完整且实用，得5分；比较完整，得4分；完整性一般，过程一般，得2分；针对性欠缺、过程欠缺，得1分；没有提供不得分。</w:t>
            </w:r>
          </w:p>
        </w:tc>
        <w:tc>
          <w:tcPr>
            <w:tcW w:w="712" w:type="dxa"/>
            <w:vAlign w:val="center"/>
          </w:tcPr>
          <w:p w14:paraId="49E1F198">
            <w:pPr>
              <w:jc w:val="center"/>
              <w:rPr>
                <w:rFonts w:ascii="宋体" w:hAnsi="宋体" w:cs="宋体"/>
                <w:szCs w:val="21"/>
              </w:rPr>
            </w:pPr>
            <w:r>
              <w:rPr>
                <w:rFonts w:hint="eastAsia" w:ascii="宋体" w:hAnsi="宋体" w:cs="宋体"/>
                <w:szCs w:val="21"/>
              </w:rPr>
              <w:t>5</w:t>
            </w:r>
          </w:p>
        </w:tc>
        <w:tc>
          <w:tcPr>
            <w:tcW w:w="3038" w:type="dxa"/>
            <w:vAlign w:val="center"/>
          </w:tcPr>
          <w:p w14:paraId="290AFFA8">
            <w:pPr>
              <w:widowControl/>
              <w:jc w:val="left"/>
              <w:rPr>
                <w:rFonts w:ascii="宋体" w:hAnsi="宋体" w:cs="宋体"/>
                <w:szCs w:val="21"/>
              </w:rPr>
            </w:pPr>
          </w:p>
        </w:tc>
      </w:tr>
      <w:tr w14:paraId="74CD3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6220C24D">
            <w:pPr>
              <w:widowControl/>
              <w:spacing w:line="300" w:lineRule="exact"/>
              <w:jc w:val="center"/>
              <w:rPr>
                <w:rFonts w:ascii="宋体" w:hAnsi="宋体" w:cs="宋体"/>
                <w:szCs w:val="21"/>
              </w:rPr>
            </w:pPr>
          </w:p>
        </w:tc>
        <w:tc>
          <w:tcPr>
            <w:tcW w:w="5525" w:type="dxa"/>
            <w:vAlign w:val="center"/>
          </w:tcPr>
          <w:p w14:paraId="24C340D7">
            <w:pPr>
              <w:widowControl/>
              <w:rPr>
                <w:rFonts w:ascii="宋体" w:hAnsi="宋体" w:cs="宋体"/>
                <w:szCs w:val="21"/>
              </w:rPr>
            </w:pPr>
            <w:r>
              <w:rPr>
                <w:rFonts w:hint="eastAsia" w:ascii="宋体" w:hAnsi="宋体" w:cs="宋体"/>
                <w:szCs w:val="21"/>
              </w:rPr>
              <w:t>2.5人工作业组织方案及流程。含道路人工清扫/保洁、小型高压冲洗作业（重点突出道板和局部污染的冲洗）、公厕保洁/维护/清窖、果壳箱/垃圾桶收集清洗维护。清晰完整且实用,得5分；比较完整且实用,得4分；基本完整,得2分；针对性欠缺、可行性差,得1分；没有提供不得分。</w:t>
            </w:r>
          </w:p>
        </w:tc>
        <w:tc>
          <w:tcPr>
            <w:tcW w:w="712" w:type="dxa"/>
            <w:vAlign w:val="center"/>
          </w:tcPr>
          <w:p w14:paraId="1DEA99CB">
            <w:pPr>
              <w:jc w:val="center"/>
              <w:rPr>
                <w:rFonts w:ascii="宋体" w:hAnsi="宋体" w:cs="宋体"/>
                <w:szCs w:val="21"/>
              </w:rPr>
            </w:pPr>
            <w:r>
              <w:rPr>
                <w:rFonts w:hint="eastAsia" w:ascii="宋体" w:hAnsi="宋体" w:cs="宋体"/>
                <w:szCs w:val="21"/>
              </w:rPr>
              <w:t>5</w:t>
            </w:r>
          </w:p>
        </w:tc>
        <w:tc>
          <w:tcPr>
            <w:tcW w:w="3038" w:type="dxa"/>
            <w:vAlign w:val="center"/>
          </w:tcPr>
          <w:p w14:paraId="69FED3DC">
            <w:pPr>
              <w:widowControl/>
              <w:jc w:val="left"/>
              <w:rPr>
                <w:rFonts w:ascii="宋体" w:hAnsi="宋体" w:cs="宋体"/>
                <w:szCs w:val="21"/>
              </w:rPr>
            </w:pPr>
          </w:p>
        </w:tc>
      </w:tr>
      <w:tr w14:paraId="65979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4CC0F76C">
            <w:pPr>
              <w:widowControl/>
              <w:spacing w:line="300" w:lineRule="exact"/>
              <w:jc w:val="center"/>
              <w:rPr>
                <w:rFonts w:ascii="宋体" w:hAnsi="宋体" w:cs="宋体"/>
                <w:szCs w:val="21"/>
              </w:rPr>
            </w:pPr>
          </w:p>
        </w:tc>
        <w:tc>
          <w:tcPr>
            <w:tcW w:w="5525" w:type="dxa"/>
            <w:vAlign w:val="center"/>
          </w:tcPr>
          <w:p w14:paraId="03B1169F">
            <w:pPr>
              <w:widowControl/>
              <w:rPr>
                <w:rFonts w:ascii="宋体" w:hAnsi="宋体" w:cs="宋体"/>
                <w:szCs w:val="21"/>
              </w:rPr>
            </w:pPr>
            <w:r>
              <w:rPr>
                <w:rFonts w:hint="eastAsia" w:ascii="宋体" w:hAnsi="宋体" w:cs="宋体"/>
                <w:szCs w:val="21"/>
              </w:rPr>
              <w:t>2.6垃圾收运作业组织方案及流程（含道路沿线垃圾的巡回收集和垃圾分类收集的方案及实施过程）。清晰完整且实用，得5分；基本完整，得4分；完整性一般、描述一般，得2分；方案有欠缺，实施性差，得1分；没有提供不得分。</w:t>
            </w:r>
          </w:p>
        </w:tc>
        <w:tc>
          <w:tcPr>
            <w:tcW w:w="712" w:type="dxa"/>
            <w:vAlign w:val="center"/>
          </w:tcPr>
          <w:p w14:paraId="7088287A">
            <w:pPr>
              <w:jc w:val="center"/>
              <w:rPr>
                <w:rFonts w:ascii="宋体" w:hAnsi="宋体" w:cs="宋体"/>
                <w:szCs w:val="21"/>
              </w:rPr>
            </w:pPr>
            <w:r>
              <w:rPr>
                <w:rFonts w:hint="eastAsia" w:ascii="宋体" w:hAnsi="宋体" w:cs="宋体"/>
                <w:szCs w:val="21"/>
              </w:rPr>
              <w:t>5</w:t>
            </w:r>
          </w:p>
        </w:tc>
        <w:tc>
          <w:tcPr>
            <w:tcW w:w="3038" w:type="dxa"/>
            <w:vAlign w:val="center"/>
          </w:tcPr>
          <w:p w14:paraId="07735DB8">
            <w:pPr>
              <w:widowControl/>
              <w:jc w:val="left"/>
              <w:rPr>
                <w:rFonts w:ascii="宋体" w:hAnsi="宋体" w:cs="宋体"/>
                <w:szCs w:val="21"/>
              </w:rPr>
            </w:pPr>
          </w:p>
        </w:tc>
      </w:tr>
      <w:tr w14:paraId="6DEB7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210B9FAF">
            <w:pPr>
              <w:widowControl/>
              <w:spacing w:line="300" w:lineRule="exact"/>
              <w:jc w:val="center"/>
              <w:rPr>
                <w:rFonts w:ascii="宋体" w:hAnsi="宋体" w:cs="宋体"/>
                <w:szCs w:val="21"/>
              </w:rPr>
            </w:pPr>
          </w:p>
        </w:tc>
        <w:tc>
          <w:tcPr>
            <w:tcW w:w="5525" w:type="dxa"/>
            <w:vAlign w:val="center"/>
          </w:tcPr>
          <w:p w14:paraId="31AE193C">
            <w:pPr>
              <w:widowControl/>
              <w:rPr>
                <w:rFonts w:ascii="宋体" w:hAnsi="宋体" w:cs="宋体"/>
                <w:szCs w:val="21"/>
              </w:rPr>
            </w:pPr>
            <w:r>
              <w:rPr>
                <w:rFonts w:hint="eastAsia" w:ascii="宋体" w:hAnsi="宋体" w:cs="宋体"/>
                <w:szCs w:val="21"/>
              </w:rPr>
              <w:t>2.7针对清洗车清洗作业中出现的不干净、不到位，造成路面泥迹、边角积泥等现象，从技术层面分析问题，分别提出解决措施。分析透彻、解决措施有效可行，得5分；分析较透彻，解决措施比较可行，得4分；分析一般，解决措施一般，得2分；分析针对性欠缺，解决措施可行性差，得1分；没有提供不得分。</w:t>
            </w:r>
          </w:p>
        </w:tc>
        <w:tc>
          <w:tcPr>
            <w:tcW w:w="712" w:type="dxa"/>
            <w:vAlign w:val="center"/>
          </w:tcPr>
          <w:p w14:paraId="5C9C6C54">
            <w:pPr>
              <w:jc w:val="center"/>
              <w:rPr>
                <w:rFonts w:ascii="宋体" w:hAnsi="宋体" w:cs="宋体"/>
                <w:szCs w:val="21"/>
              </w:rPr>
            </w:pPr>
            <w:r>
              <w:rPr>
                <w:rFonts w:hint="eastAsia" w:ascii="宋体" w:hAnsi="宋体" w:cs="宋体"/>
                <w:szCs w:val="21"/>
              </w:rPr>
              <w:t>5</w:t>
            </w:r>
          </w:p>
        </w:tc>
        <w:tc>
          <w:tcPr>
            <w:tcW w:w="3038" w:type="dxa"/>
            <w:vAlign w:val="center"/>
          </w:tcPr>
          <w:p w14:paraId="466797C2">
            <w:pPr>
              <w:widowControl/>
              <w:jc w:val="left"/>
              <w:rPr>
                <w:rFonts w:ascii="宋体" w:hAnsi="宋体" w:cs="宋体"/>
                <w:szCs w:val="21"/>
              </w:rPr>
            </w:pPr>
          </w:p>
        </w:tc>
      </w:tr>
      <w:tr w14:paraId="0F599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6F2D34AB">
            <w:pPr>
              <w:widowControl/>
              <w:spacing w:line="300" w:lineRule="exact"/>
              <w:jc w:val="center"/>
              <w:rPr>
                <w:rFonts w:ascii="宋体" w:hAnsi="宋体" w:cs="宋体"/>
                <w:szCs w:val="21"/>
              </w:rPr>
            </w:pPr>
          </w:p>
        </w:tc>
        <w:tc>
          <w:tcPr>
            <w:tcW w:w="5525" w:type="dxa"/>
            <w:vAlign w:val="center"/>
          </w:tcPr>
          <w:p w14:paraId="6C4F7747">
            <w:pPr>
              <w:widowControl/>
              <w:rPr>
                <w:rFonts w:ascii="宋体" w:hAnsi="宋体" w:cs="宋体"/>
                <w:szCs w:val="21"/>
              </w:rPr>
            </w:pPr>
            <w:r>
              <w:rPr>
                <w:rFonts w:hint="eastAsia" w:ascii="宋体" w:hAnsi="宋体" w:cs="宋体"/>
                <w:szCs w:val="21"/>
              </w:rPr>
              <w:t>2.8有安全制度、安全预案、全员安全培训计划；有安全设施配备及安全检查及记录要求；有意外伤害赔偿措施和风险规避措施；有事故发生后的应对处理办法。计划及措施完整，且可行实用，得5分；计划及措施基本完整，较为实用，得4分；计划及措施一般，得2分；计划及措施差，得1分；没有提供不得分。</w:t>
            </w:r>
          </w:p>
        </w:tc>
        <w:tc>
          <w:tcPr>
            <w:tcW w:w="712" w:type="dxa"/>
            <w:vAlign w:val="center"/>
          </w:tcPr>
          <w:p w14:paraId="03CC597D">
            <w:pPr>
              <w:jc w:val="center"/>
              <w:rPr>
                <w:rFonts w:ascii="宋体" w:hAnsi="宋体" w:cs="宋体"/>
                <w:szCs w:val="21"/>
              </w:rPr>
            </w:pPr>
            <w:r>
              <w:rPr>
                <w:rFonts w:hint="eastAsia" w:ascii="宋体" w:hAnsi="宋体" w:cs="宋体"/>
                <w:szCs w:val="21"/>
              </w:rPr>
              <w:t>5</w:t>
            </w:r>
          </w:p>
        </w:tc>
        <w:tc>
          <w:tcPr>
            <w:tcW w:w="3038" w:type="dxa"/>
            <w:vAlign w:val="center"/>
          </w:tcPr>
          <w:p w14:paraId="2DA98EB4">
            <w:pPr>
              <w:widowControl/>
              <w:jc w:val="left"/>
              <w:rPr>
                <w:rFonts w:ascii="宋体" w:hAnsi="宋体" w:cs="宋体"/>
                <w:szCs w:val="21"/>
              </w:rPr>
            </w:pPr>
          </w:p>
        </w:tc>
      </w:tr>
      <w:tr w14:paraId="2C009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7D5DCD97">
            <w:pPr>
              <w:widowControl/>
              <w:spacing w:line="300" w:lineRule="exact"/>
              <w:jc w:val="center"/>
              <w:rPr>
                <w:rFonts w:ascii="宋体" w:hAnsi="宋体" w:cs="宋体"/>
                <w:szCs w:val="21"/>
              </w:rPr>
            </w:pPr>
          </w:p>
        </w:tc>
        <w:tc>
          <w:tcPr>
            <w:tcW w:w="5525" w:type="dxa"/>
            <w:vAlign w:val="center"/>
          </w:tcPr>
          <w:p w14:paraId="34FBBB4D">
            <w:pPr>
              <w:widowControl/>
              <w:rPr>
                <w:rFonts w:ascii="宋体" w:hAnsi="宋体" w:cs="宋体"/>
                <w:szCs w:val="21"/>
              </w:rPr>
            </w:pPr>
            <w:r>
              <w:rPr>
                <w:rFonts w:hint="eastAsia" w:ascii="宋体" w:hAnsi="宋体" w:cs="宋体"/>
                <w:szCs w:val="21"/>
              </w:rPr>
              <w:t>2.9作业人员配备及作业时间安排方案；作业车辆及设备投入方案；进退场交接措施方案。安排合理且实用，得5分；基本合理且实用，得4分；一般，得2分；差，得1分；没有提供不得分。</w:t>
            </w:r>
          </w:p>
        </w:tc>
        <w:tc>
          <w:tcPr>
            <w:tcW w:w="712" w:type="dxa"/>
            <w:vAlign w:val="center"/>
          </w:tcPr>
          <w:p w14:paraId="6ABDD809">
            <w:pPr>
              <w:jc w:val="center"/>
              <w:rPr>
                <w:rFonts w:ascii="宋体" w:hAnsi="宋体" w:cs="宋体"/>
                <w:szCs w:val="21"/>
              </w:rPr>
            </w:pPr>
            <w:r>
              <w:rPr>
                <w:rFonts w:hint="eastAsia" w:ascii="宋体" w:hAnsi="宋体" w:cs="宋体"/>
                <w:szCs w:val="21"/>
              </w:rPr>
              <w:t>5</w:t>
            </w:r>
          </w:p>
        </w:tc>
        <w:tc>
          <w:tcPr>
            <w:tcW w:w="3038" w:type="dxa"/>
            <w:vAlign w:val="center"/>
          </w:tcPr>
          <w:p w14:paraId="0FEC4C25">
            <w:pPr>
              <w:widowControl/>
              <w:jc w:val="left"/>
              <w:rPr>
                <w:rFonts w:ascii="宋体" w:hAnsi="宋体" w:cs="宋体"/>
                <w:szCs w:val="21"/>
              </w:rPr>
            </w:pPr>
          </w:p>
        </w:tc>
      </w:tr>
      <w:tr w14:paraId="684D6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01287551">
            <w:pPr>
              <w:widowControl/>
              <w:spacing w:line="300" w:lineRule="exact"/>
              <w:jc w:val="center"/>
              <w:rPr>
                <w:rFonts w:ascii="宋体" w:hAnsi="宋体" w:cs="宋体"/>
                <w:szCs w:val="21"/>
              </w:rPr>
            </w:pPr>
          </w:p>
        </w:tc>
        <w:tc>
          <w:tcPr>
            <w:tcW w:w="5525" w:type="dxa"/>
            <w:vAlign w:val="center"/>
          </w:tcPr>
          <w:p w14:paraId="3261961F">
            <w:pPr>
              <w:widowControl/>
              <w:rPr>
                <w:rFonts w:ascii="宋体" w:hAnsi="宋体" w:cs="宋体"/>
                <w:szCs w:val="21"/>
              </w:rPr>
            </w:pPr>
            <w:r>
              <w:rPr>
                <w:rFonts w:hint="eastAsia" w:ascii="宋体" w:hAnsi="宋体" w:cs="宋体"/>
                <w:szCs w:val="21"/>
              </w:rPr>
              <w:t>2.10有针对迎接重大活动的保障措施；恶劣天气应急预案；节假日期间工作预案等应急预案。预案完整可行，措施扎实有效，得5分；预案基本可行，措施基本有效，得4分；预案一般，措施一般，得2分；差，得1分；没有提供不得分。</w:t>
            </w:r>
          </w:p>
        </w:tc>
        <w:tc>
          <w:tcPr>
            <w:tcW w:w="712" w:type="dxa"/>
            <w:vAlign w:val="center"/>
          </w:tcPr>
          <w:p w14:paraId="34BA4C7E">
            <w:pPr>
              <w:jc w:val="center"/>
              <w:rPr>
                <w:rFonts w:ascii="宋体" w:hAnsi="宋体" w:cs="宋体"/>
                <w:szCs w:val="21"/>
              </w:rPr>
            </w:pPr>
            <w:r>
              <w:rPr>
                <w:rFonts w:hint="eastAsia" w:ascii="宋体" w:hAnsi="宋体" w:cs="宋体"/>
                <w:szCs w:val="21"/>
              </w:rPr>
              <w:t>5</w:t>
            </w:r>
          </w:p>
        </w:tc>
        <w:tc>
          <w:tcPr>
            <w:tcW w:w="3038" w:type="dxa"/>
            <w:vAlign w:val="center"/>
          </w:tcPr>
          <w:p w14:paraId="6F4ADB3D">
            <w:pPr>
              <w:widowControl/>
              <w:jc w:val="left"/>
              <w:rPr>
                <w:rFonts w:ascii="宋体" w:hAnsi="宋体" w:cs="宋体"/>
                <w:szCs w:val="21"/>
              </w:rPr>
            </w:pPr>
          </w:p>
        </w:tc>
      </w:tr>
      <w:tr w14:paraId="222AE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2" w:hRule="atLeast"/>
        </w:trPr>
        <w:tc>
          <w:tcPr>
            <w:tcW w:w="1135" w:type="dxa"/>
            <w:vMerge w:val="restart"/>
            <w:vAlign w:val="center"/>
          </w:tcPr>
          <w:p w14:paraId="1319F279">
            <w:pPr>
              <w:widowControl/>
              <w:spacing w:line="300" w:lineRule="exact"/>
              <w:jc w:val="center"/>
              <w:rPr>
                <w:rFonts w:ascii="宋体" w:hAnsi="宋体" w:cs="宋体"/>
                <w:szCs w:val="21"/>
              </w:rPr>
            </w:pPr>
            <w:r>
              <w:rPr>
                <w:rFonts w:hint="eastAsia" w:ascii="宋体" w:hAnsi="宋体" w:cs="宋体"/>
                <w:szCs w:val="21"/>
              </w:rPr>
              <w:t>客观分</w:t>
            </w:r>
          </w:p>
          <w:p w14:paraId="2C06895F">
            <w:pPr>
              <w:widowControl/>
              <w:spacing w:line="300" w:lineRule="exact"/>
              <w:jc w:val="center"/>
              <w:rPr>
                <w:rFonts w:ascii="宋体" w:hAnsi="宋体" w:cs="宋体"/>
                <w:szCs w:val="21"/>
              </w:rPr>
            </w:pPr>
            <w:r>
              <w:rPr>
                <w:rFonts w:hint="eastAsia" w:ascii="宋体" w:hAnsi="宋体" w:cs="宋体"/>
                <w:szCs w:val="21"/>
              </w:rPr>
              <w:t>（40分）</w:t>
            </w:r>
          </w:p>
        </w:tc>
        <w:tc>
          <w:tcPr>
            <w:tcW w:w="5525" w:type="dxa"/>
            <w:vAlign w:val="center"/>
          </w:tcPr>
          <w:p w14:paraId="6E11A651">
            <w:pPr>
              <w:jc w:val="left"/>
              <w:rPr>
                <w:rFonts w:ascii="宋体" w:hAnsi="宋体" w:cs="宋体"/>
                <w:szCs w:val="21"/>
              </w:rPr>
            </w:pPr>
            <w:r>
              <w:rPr>
                <w:rFonts w:hint="eastAsia" w:ascii="宋体" w:hAnsi="宋体" w:cs="宋体"/>
                <w:szCs w:val="21"/>
              </w:rPr>
              <w:t>3.1投标人自2022年1月1日至今有乡镇道路及以上等级道路清扫保洁作业业绩，单个业绩服务期限须在12个月及以上，每有一份合同得2分，本项最高得6分。</w:t>
            </w:r>
          </w:p>
        </w:tc>
        <w:tc>
          <w:tcPr>
            <w:tcW w:w="712" w:type="dxa"/>
            <w:vAlign w:val="center"/>
          </w:tcPr>
          <w:p w14:paraId="386FE543">
            <w:pPr>
              <w:pStyle w:val="4"/>
              <w:ind w:firstLine="210" w:firstLineChars="100"/>
              <w:rPr>
                <w:rFonts w:ascii="宋体" w:hAnsi="宋体" w:eastAsia="宋体" w:cs="宋体"/>
                <w:sz w:val="21"/>
                <w:szCs w:val="21"/>
              </w:rPr>
            </w:pPr>
            <w:r>
              <w:rPr>
                <w:rFonts w:hint="eastAsia" w:ascii="宋体" w:hAnsi="宋体" w:eastAsia="宋体" w:cs="宋体"/>
                <w:sz w:val="21"/>
                <w:szCs w:val="21"/>
              </w:rPr>
              <w:t>6</w:t>
            </w:r>
          </w:p>
        </w:tc>
        <w:tc>
          <w:tcPr>
            <w:tcW w:w="3038" w:type="dxa"/>
            <w:vAlign w:val="center"/>
          </w:tcPr>
          <w:p w14:paraId="065EE680">
            <w:pPr>
              <w:widowControl/>
              <w:jc w:val="left"/>
              <w:rPr>
                <w:rFonts w:ascii="宋体" w:hAnsi="宋体" w:cs="宋体"/>
                <w:szCs w:val="21"/>
              </w:rPr>
            </w:pPr>
            <w:r>
              <w:rPr>
                <w:rFonts w:hint="eastAsia" w:ascii="宋体" w:hAnsi="宋体" w:cs="宋体"/>
                <w:szCs w:val="21"/>
              </w:rPr>
              <w:t>1、提供中标通知书、合同及每份合同的1张结算发票。</w:t>
            </w:r>
          </w:p>
          <w:p w14:paraId="70C1F1C1">
            <w:pPr>
              <w:widowControl/>
              <w:jc w:val="left"/>
              <w:rPr>
                <w:rFonts w:ascii="宋体" w:hAnsi="宋体" w:cs="宋体"/>
                <w:szCs w:val="21"/>
              </w:rPr>
            </w:pPr>
            <w:r>
              <w:rPr>
                <w:rFonts w:hint="eastAsia" w:ascii="宋体" w:hAnsi="宋体" w:cs="宋体"/>
                <w:szCs w:val="21"/>
              </w:rPr>
              <w:t>2、时间以合同签订时间为准。</w:t>
            </w:r>
          </w:p>
        </w:tc>
      </w:tr>
      <w:tr w14:paraId="7D910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17" w:hRule="atLeast"/>
        </w:trPr>
        <w:tc>
          <w:tcPr>
            <w:tcW w:w="1135" w:type="dxa"/>
            <w:vMerge w:val="continue"/>
            <w:vAlign w:val="center"/>
          </w:tcPr>
          <w:p w14:paraId="279DCC2C">
            <w:pPr>
              <w:widowControl/>
              <w:spacing w:line="300" w:lineRule="exact"/>
              <w:jc w:val="center"/>
              <w:rPr>
                <w:rFonts w:ascii="宋体" w:hAnsi="宋体" w:cs="宋体"/>
                <w:szCs w:val="21"/>
              </w:rPr>
            </w:pPr>
          </w:p>
        </w:tc>
        <w:tc>
          <w:tcPr>
            <w:tcW w:w="5525" w:type="dxa"/>
            <w:vAlign w:val="center"/>
          </w:tcPr>
          <w:p w14:paraId="1B26AC08">
            <w:pPr>
              <w:jc w:val="left"/>
              <w:rPr>
                <w:rFonts w:ascii="宋体" w:hAnsi="宋体" w:cs="宋体"/>
                <w:szCs w:val="21"/>
              </w:rPr>
            </w:pPr>
            <w:r>
              <w:rPr>
                <w:rFonts w:hint="eastAsia" w:ascii="宋体" w:hAnsi="宋体" w:cs="宋体"/>
                <w:szCs w:val="21"/>
              </w:rPr>
              <w:t>3.2投标人自2022年1月1日至今有乡镇道路及以上等级道路环卫机械化作业从业经验：有清扫作业（指3吨及以上机扫车）经验的，得2分；有冲洒水作业（指5吨及以上高压冲洗车）经验的，得2分；有清洗作业（指5吨及以上清洗车）经验的，得2分；本项最高得6分。</w:t>
            </w:r>
          </w:p>
        </w:tc>
        <w:tc>
          <w:tcPr>
            <w:tcW w:w="712" w:type="dxa"/>
            <w:vAlign w:val="center"/>
          </w:tcPr>
          <w:p w14:paraId="5FF685A3">
            <w:pPr>
              <w:pStyle w:val="4"/>
              <w:ind w:firstLine="210" w:firstLineChars="100"/>
              <w:rPr>
                <w:rFonts w:ascii="宋体" w:hAnsi="宋体" w:eastAsia="宋体" w:cs="宋体"/>
                <w:sz w:val="21"/>
                <w:szCs w:val="21"/>
              </w:rPr>
            </w:pPr>
            <w:r>
              <w:rPr>
                <w:rFonts w:hint="eastAsia" w:ascii="宋体" w:hAnsi="宋体" w:eastAsia="宋体" w:cs="宋体"/>
                <w:sz w:val="21"/>
                <w:szCs w:val="21"/>
              </w:rPr>
              <w:t>6</w:t>
            </w:r>
          </w:p>
        </w:tc>
        <w:tc>
          <w:tcPr>
            <w:tcW w:w="3038" w:type="dxa"/>
            <w:vAlign w:val="center"/>
          </w:tcPr>
          <w:p w14:paraId="38370BB1">
            <w:pPr>
              <w:widowControl/>
              <w:jc w:val="left"/>
              <w:rPr>
                <w:rFonts w:ascii="宋体" w:hAnsi="宋体" w:cs="宋体"/>
                <w:szCs w:val="21"/>
              </w:rPr>
            </w:pPr>
            <w:r>
              <w:rPr>
                <w:rFonts w:hint="eastAsia" w:ascii="宋体" w:hAnsi="宋体" w:cs="宋体"/>
                <w:szCs w:val="21"/>
              </w:rPr>
              <w:t>1、提供中标通知书、合同及每份合同的1张结算发票。</w:t>
            </w:r>
          </w:p>
          <w:p w14:paraId="05A65767">
            <w:pPr>
              <w:widowControl/>
              <w:jc w:val="left"/>
              <w:rPr>
                <w:rFonts w:ascii="宋体" w:hAnsi="宋体" w:cs="宋体"/>
                <w:szCs w:val="21"/>
              </w:rPr>
            </w:pPr>
            <w:r>
              <w:rPr>
                <w:rFonts w:hint="eastAsia" w:ascii="宋体" w:hAnsi="宋体" w:cs="宋体"/>
                <w:szCs w:val="21"/>
              </w:rPr>
              <w:t>2、如合同中未能体现环卫机械化作业车辆的，则另需提供采购人盖章的道路环卫机械化作业从业经验证明。</w:t>
            </w:r>
          </w:p>
          <w:p w14:paraId="7A0AF70C">
            <w:pPr>
              <w:widowControl/>
              <w:jc w:val="left"/>
              <w:rPr>
                <w:rFonts w:ascii="宋体" w:hAnsi="宋体" w:cs="宋体"/>
                <w:szCs w:val="21"/>
              </w:rPr>
            </w:pPr>
            <w:r>
              <w:rPr>
                <w:rFonts w:hint="eastAsia" w:ascii="宋体" w:hAnsi="宋体" w:cs="宋体"/>
                <w:szCs w:val="21"/>
              </w:rPr>
              <w:t>3、时间以合同签订时间为准。</w:t>
            </w:r>
          </w:p>
        </w:tc>
      </w:tr>
      <w:tr w14:paraId="15624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17" w:hRule="atLeast"/>
        </w:trPr>
        <w:tc>
          <w:tcPr>
            <w:tcW w:w="1135" w:type="dxa"/>
            <w:vMerge w:val="continue"/>
            <w:vAlign w:val="center"/>
          </w:tcPr>
          <w:p w14:paraId="06DA4BDC">
            <w:pPr>
              <w:widowControl/>
              <w:spacing w:line="300" w:lineRule="exact"/>
              <w:jc w:val="center"/>
              <w:rPr>
                <w:rFonts w:ascii="宋体" w:hAnsi="宋体" w:cs="宋体"/>
                <w:szCs w:val="21"/>
              </w:rPr>
            </w:pPr>
          </w:p>
        </w:tc>
        <w:tc>
          <w:tcPr>
            <w:tcW w:w="5525" w:type="dxa"/>
            <w:vAlign w:val="center"/>
          </w:tcPr>
          <w:p w14:paraId="5B7C5FB3">
            <w:pPr>
              <w:jc w:val="left"/>
              <w:rPr>
                <w:rFonts w:ascii="宋体" w:hAnsi="宋体" w:cs="宋体"/>
                <w:szCs w:val="21"/>
              </w:rPr>
            </w:pPr>
            <w:r>
              <w:rPr>
                <w:rFonts w:hint="eastAsia" w:ascii="宋体" w:hAnsi="宋体" w:cs="宋体"/>
                <w:szCs w:val="21"/>
              </w:rPr>
              <w:t>3.3投标人自2022年1月1日至今有乡镇及以上公厕保洁从业经验的得3分。本项最高得3分。</w:t>
            </w:r>
          </w:p>
        </w:tc>
        <w:tc>
          <w:tcPr>
            <w:tcW w:w="712" w:type="dxa"/>
            <w:vAlign w:val="center"/>
          </w:tcPr>
          <w:p w14:paraId="53856571">
            <w:pPr>
              <w:pStyle w:val="4"/>
              <w:widowControl/>
              <w:ind w:firstLine="210" w:firstLineChars="100"/>
              <w:rPr>
                <w:rFonts w:ascii="宋体" w:hAnsi="宋体" w:eastAsia="宋体" w:cs="宋体"/>
                <w:sz w:val="21"/>
                <w:szCs w:val="21"/>
              </w:rPr>
            </w:pPr>
            <w:r>
              <w:rPr>
                <w:rFonts w:hint="eastAsia" w:ascii="宋体" w:hAnsi="宋体" w:eastAsia="宋体" w:cs="宋体"/>
                <w:kern w:val="2"/>
                <w:sz w:val="21"/>
                <w:szCs w:val="21"/>
              </w:rPr>
              <w:t>3</w:t>
            </w:r>
          </w:p>
        </w:tc>
        <w:tc>
          <w:tcPr>
            <w:tcW w:w="3038" w:type="dxa"/>
            <w:vAlign w:val="center"/>
          </w:tcPr>
          <w:p w14:paraId="5FF285BA">
            <w:pPr>
              <w:widowControl/>
              <w:jc w:val="left"/>
              <w:rPr>
                <w:rFonts w:ascii="宋体" w:hAnsi="宋体" w:cs="宋体"/>
                <w:szCs w:val="21"/>
              </w:rPr>
            </w:pPr>
            <w:r>
              <w:rPr>
                <w:rFonts w:hint="eastAsia" w:ascii="宋体" w:hAnsi="宋体" w:cs="宋体"/>
                <w:szCs w:val="21"/>
              </w:rPr>
              <w:t>1、需提供含有公厕保洁业绩的合同及1张结算发票。</w:t>
            </w:r>
          </w:p>
          <w:p w14:paraId="69572318">
            <w:pPr>
              <w:widowControl/>
              <w:jc w:val="left"/>
              <w:rPr>
                <w:rFonts w:ascii="宋体" w:hAnsi="宋体" w:cs="宋体"/>
                <w:szCs w:val="21"/>
              </w:rPr>
            </w:pPr>
            <w:r>
              <w:rPr>
                <w:rFonts w:hint="eastAsia" w:ascii="宋体" w:hAnsi="宋体" w:cs="宋体"/>
                <w:szCs w:val="21"/>
              </w:rPr>
              <w:t>2、如公厕保洁与道路保洁为一体合同，则需提供采购人盖章的包含公厕保洁的业绩证明。</w:t>
            </w:r>
          </w:p>
          <w:p w14:paraId="654B99E3">
            <w:pPr>
              <w:widowControl/>
              <w:jc w:val="left"/>
              <w:rPr>
                <w:rFonts w:ascii="宋体" w:hAnsi="宋体" w:cs="宋体"/>
                <w:szCs w:val="21"/>
              </w:rPr>
            </w:pPr>
            <w:r>
              <w:rPr>
                <w:rFonts w:hint="eastAsia" w:ascii="宋体" w:hAnsi="宋体" w:cs="宋体"/>
                <w:szCs w:val="21"/>
              </w:rPr>
              <w:t>3、时间以合同签订时间为准。</w:t>
            </w:r>
          </w:p>
        </w:tc>
      </w:tr>
      <w:tr w14:paraId="58C78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17" w:hRule="atLeast"/>
        </w:trPr>
        <w:tc>
          <w:tcPr>
            <w:tcW w:w="1135" w:type="dxa"/>
            <w:vMerge w:val="continue"/>
            <w:vAlign w:val="center"/>
          </w:tcPr>
          <w:p w14:paraId="00151842">
            <w:pPr>
              <w:widowControl/>
              <w:spacing w:line="300" w:lineRule="exact"/>
              <w:jc w:val="center"/>
              <w:rPr>
                <w:rFonts w:ascii="宋体" w:hAnsi="宋体" w:cs="宋体"/>
                <w:szCs w:val="21"/>
              </w:rPr>
            </w:pPr>
          </w:p>
        </w:tc>
        <w:tc>
          <w:tcPr>
            <w:tcW w:w="5525" w:type="dxa"/>
            <w:vAlign w:val="center"/>
          </w:tcPr>
          <w:p w14:paraId="7C365242">
            <w:pPr>
              <w:jc w:val="left"/>
              <w:rPr>
                <w:rFonts w:ascii="宋体" w:hAnsi="宋体" w:cs="宋体"/>
                <w:szCs w:val="21"/>
              </w:rPr>
            </w:pPr>
            <w:r>
              <w:rPr>
                <w:rFonts w:hint="eastAsia" w:ascii="宋体" w:hAnsi="宋体" w:cs="宋体"/>
                <w:szCs w:val="21"/>
              </w:rPr>
              <w:t>3.4投标人自2022年1月1日至今有乡镇级及以上生活垃圾收运从业经验的得3分。本项最高得3分。</w:t>
            </w:r>
          </w:p>
        </w:tc>
        <w:tc>
          <w:tcPr>
            <w:tcW w:w="712" w:type="dxa"/>
            <w:vAlign w:val="center"/>
          </w:tcPr>
          <w:p w14:paraId="008CFD6D">
            <w:pPr>
              <w:pStyle w:val="4"/>
              <w:ind w:firstLine="210" w:firstLineChars="100"/>
              <w:rPr>
                <w:rFonts w:ascii="宋体" w:hAnsi="宋体" w:eastAsia="宋体" w:cs="宋体"/>
                <w:sz w:val="21"/>
                <w:szCs w:val="21"/>
              </w:rPr>
            </w:pPr>
            <w:r>
              <w:rPr>
                <w:rFonts w:hint="eastAsia" w:ascii="宋体" w:hAnsi="宋体" w:eastAsia="宋体" w:cs="宋体"/>
                <w:sz w:val="21"/>
                <w:szCs w:val="21"/>
              </w:rPr>
              <w:t>3</w:t>
            </w:r>
          </w:p>
        </w:tc>
        <w:tc>
          <w:tcPr>
            <w:tcW w:w="3038" w:type="dxa"/>
            <w:vAlign w:val="center"/>
          </w:tcPr>
          <w:p w14:paraId="097D7808">
            <w:pPr>
              <w:widowControl/>
              <w:spacing w:line="300" w:lineRule="exact"/>
              <w:jc w:val="left"/>
              <w:rPr>
                <w:rFonts w:ascii="宋体" w:hAnsi="宋体" w:cs="宋体"/>
                <w:szCs w:val="21"/>
              </w:rPr>
            </w:pPr>
            <w:r>
              <w:rPr>
                <w:rFonts w:hint="eastAsia" w:ascii="宋体" w:hAnsi="宋体" w:cs="宋体"/>
                <w:szCs w:val="21"/>
              </w:rPr>
              <w:t>1、需提供合同及1张结算发票。</w:t>
            </w:r>
          </w:p>
          <w:p w14:paraId="3C89AFA1">
            <w:pPr>
              <w:widowControl/>
              <w:spacing w:line="300" w:lineRule="exact"/>
              <w:jc w:val="left"/>
              <w:rPr>
                <w:rFonts w:ascii="宋体" w:hAnsi="宋体" w:cs="宋体"/>
                <w:szCs w:val="21"/>
              </w:rPr>
            </w:pPr>
            <w:r>
              <w:rPr>
                <w:rFonts w:hint="eastAsia" w:ascii="宋体" w:hAnsi="宋体" w:cs="宋体"/>
                <w:szCs w:val="21"/>
              </w:rPr>
              <w:t>2、如生活垃圾收运与道路保洁为一体合同，则需提供采购人盖章的包含生活垃圾收运的业绩证明。</w:t>
            </w:r>
          </w:p>
          <w:p w14:paraId="147A6875">
            <w:pPr>
              <w:widowControl/>
              <w:spacing w:line="300" w:lineRule="exact"/>
              <w:jc w:val="left"/>
              <w:rPr>
                <w:rFonts w:ascii="宋体" w:hAnsi="宋体" w:cs="宋体"/>
                <w:szCs w:val="21"/>
              </w:rPr>
            </w:pPr>
            <w:r>
              <w:rPr>
                <w:rFonts w:hint="eastAsia" w:ascii="宋体" w:hAnsi="宋体" w:cs="宋体"/>
                <w:szCs w:val="21"/>
              </w:rPr>
              <w:t>3、时间以合同签订时间为准。</w:t>
            </w:r>
          </w:p>
        </w:tc>
      </w:tr>
      <w:tr w14:paraId="69B7A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17" w:hRule="atLeast"/>
        </w:trPr>
        <w:tc>
          <w:tcPr>
            <w:tcW w:w="1135" w:type="dxa"/>
            <w:vMerge w:val="continue"/>
            <w:vAlign w:val="center"/>
          </w:tcPr>
          <w:p w14:paraId="1258B891">
            <w:pPr>
              <w:widowControl/>
              <w:spacing w:line="300" w:lineRule="exact"/>
              <w:jc w:val="center"/>
              <w:rPr>
                <w:rFonts w:ascii="宋体" w:hAnsi="宋体" w:cs="宋体"/>
                <w:szCs w:val="21"/>
              </w:rPr>
            </w:pPr>
          </w:p>
        </w:tc>
        <w:tc>
          <w:tcPr>
            <w:tcW w:w="5525" w:type="dxa"/>
            <w:vAlign w:val="center"/>
          </w:tcPr>
          <w:p w14:paraId="513DB830">
            <w:pPr>
              <w:jc w:val="left"/>
              <w:rPr>
                <w:rFonts w:ascii="宋体" w:hAnsi="宋体" w:cs="宋体"/>
                <w:szCs w:val="21"/>
              </w:rPr>
            </w:pPr>
            <w:r>
              <w:rPr>
                <w:rFonts w:hint="eastAsia" w:ascii="宋体" w:hAnsi="宋体" w:cs="宋体"/>
                <w:szCs w:val="21"/>
              </w:rPr>
              <w:t>3.5投标人拟为本项目配备的项目经理具有乡镇及以上等级道路环卫机械化作业管理业绩的得3分。本项最高得3分。</w:t>
            </w:r>
          </w:p>
        </w:tc>
        <w:tc>
          <w:tcPr>
            <w:tcW w:w="712" w:type="dxa"/>
            <w:vAlign w:val="center"/>
          </w:tcPr>
          <w:p w14:paraId="49987D18">
            <w:pPr>
              <w:pStyle w:val="4"/>
              <w:ind w:firstLine="210" w:firstLineChars="100"/>
              <w:rPr>
                <w:rFonts w:ascii="宋体" w:hAnsi="宋体" w:eastAsia="宋体" w:cs="宋体"/>
                <w:sz w:val="21"/>
                <w:szCs w:val="21"/>
              </w:rPr>
            </w:pPr>
            <w:r>
              <w:rPr>
                <w:rFonts w:hint="eastAsia" w:ascii="宋体" w:hAnsi="宋体" w:eastAsia="宋体" w:cs="宋体"/>
                <w:sz w:val="21"/>
                <w:szCs w:val="21"/>
              </w:rPr>
              <w:t>3</w:t>
            </w:r>
          </w:p>
        </w:tc>
        <w:tc>
          <w:tcPr>
            <w:tcW w:w="3038" w:type="dxa"/>
            <w:vAlign w:val="center"/>
          </w:tcPr>
          <w:p w14:paraId="789ADCBE">
            <w:pPr>
              <w:widowControl/>
              <w:spacing w:line="300" w:lineRule="exact"/>
              <w:jc w:val="left"/>
              <w:rPr>
                <w:rFonts w:ascii="宋体" w:hAnsi="宋体" w:cs="宋体"/>
                <w:szCs w:val="21"/>
              </w:rPr>
            </w:pPr>
            <w:r>
              <w:rPr>
                <w:rFonts w:hint="eastAsia" w:ascii="宋体" w:hAnsi="宋体" w:cs="宋体"/>
                <w:szCs w:val="21"/>
              </w:rPr>
              <w:t>1、提供作业合同，如合同中未标明合同管理的项目经理、机械化作业情况的，则需提供采购人盖章的书面证明。</w:t>
            </w:r>
          </w:p>
          <w:p w14:paraId="447128A6">
            <w:pPr>
              <w:widowControl/>
              <w:spacing w:line="300" w:lineRule="exact"/>
              <w:jc w:val="left"/>
              <w:rPr>
                <w:rFonts w:ascii="宋体" w:hAnsi="宋体" w:cs="宋体"/>
                <w:szCs w:val="21"/>
              </w:rPr>
            </w:pPr>
            <w:r>
              <w:rPr>
                <w:rFonts w:hint="eastAsia" w:ascii="宋体" w:hAnsi="宋体" w:cs="宋体"/>
                <w:szCs w:val="21"/>
              </w:rPr>
              <w:t>2、提供投标单位为其缴纳社保的证明（缴纳时间为：2025年10月-12月连续3个月）。</w:t>
            </w:r>
          </w:p>
        </w:tc>
      </w:tr>
      <w:tr w14:paraId="02046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1135" w:type="dxa"/>
            <w:vMerge w:val="continue"/>
            <w:vAlign w:val="center"/>
          </w:tcPr>
          <w:p w14:paraId="60FBF9BB">
            <w:pPr>
              <w:widowControl/>
              <w:spacing w:line="300" w:lineRule="exact"/>
              <w:jc w:val="center"/>
              <w:rPr>
                <w:rFonts w:ascii="宋体" w:hAnsi="宋体" w:cs="宋体"/>
                <w:szCs w:val="21"/>
              </w:rPr>
            </w:pPr>
          </w:p>
        </w:tc>
        <w:tc>
          <w:tcPr>
            <w:tcW w:w="5525" w:type="dxa"/>
            <w:vAlign w:val="center"/>
          </w:tcPr>
          <w:p w14:paraId="4D2EAA97">
            <w:pPr>
              <w:jc w:val="left"/>
              <w:rPr>
                <w:rFonts w:ascii="宋体" w:hAnsi="宋体" w:cs="宋体"/>
                <w:szCs w:val="21"/>
              </w:rPr>
            </w:pPr>
            <w:r>
              <w:rPr>
                <w:rFonts w:hint="eastAsia" w:ascii="宋体" w:hAnsi="宋体" w:cs="宋体"/>
                <w:szCs w:val="21"/>
              </w:rPr>
              <w:t>3.6投标人具有质量管理体系、环境管理体系、职业健康安全管理体系认证证书有一项得2分，本项最高得6分。</w:t>
            </w:r>
          </w:p>
        </w:tc>
        <w:tc>
          <w:tcPr>
            <w:tcW w:w="712" w:type="dxa"/>
            <w:vAlign w:val="center"/>
          </w:tcPr>
          <w:p w14:paraId="7D9B1366">
            <w:pPr>
              <w:pStyle w:val="4"/>
              <w:ind w:firstLine="210" w:firstLineChars="100"/>
              <w:rPr>
                <w:rFonts w:ascii="宋体" w:hAnsi="宋体" w:eastAsia="宋体" w:cs="宋体"/>
                <w:sz w:val="21"/>
                <w:szCs w:val="21"/>
              </w:rPr>
            </w:pPr>
            <w:r>
              <w:rPr>
                <w:rFonts w:hint="eastAsia" w:ascii="宋体" w:hAnsi="宋体" w:eastAsia="宋体" w:cs="宋体"/>
                <w:sz w:val="21"/>
                <w:szCs w:val="21"/>
              </w:rPr>
              <w:t>6</w:t>
            </w:r>
          </w:p>
        </w:tc>
        <w:tc>
          <w:tcPr>
            <w:tcW w:w="3038" w:type="dxa"/>
            <w:vAlign w:val="center"/>
          </w:tcPr>
          <w:p w14:paraId="4FE6D95A">
            <w:pPr>
              <w:widowControl/>
              <w:jc w:val="left"/>
              <w:rPr>
                <w:rFonts w:ascii="宋体" w:hAnsi="宋体" w:cs="宋体"/>
                <w:szCs w:val="21"/>
              </w:rPr>
            </w:pPr>
            <w:r>
              <w:rPr>
                <w:rFonts w:hint="eastAsia" w:ascii="宋体" w:hAnsi="宋体" w:cs="宋体"/>
                <w:szCs w:val="21"/>
              </w:rPr>
              <w:t>提供认证证书及须在国家认监委网站查询状态为“有效”。</w:t>
            </w:r>
          </w:p>
        </w:tc>
      </w:tr>
      <w:tr w14:paraId="43461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1" w:hRule="atLeast"/>
        </w:trPr>
        <w:tc>
          <w:tcPr>
            <w:tcW w:w="1135" w:type="dxa"/>
            <w:vMerge w:val="continue"/>
            <w:vAlign w:val="center"/>
          </w:tcPr>
          <w:p w14:paraId="09679BF3">
            <w:pPr>
              <w:widowControl/>
              <w:spacing w:line="300" w:lineRule="exact"/>
              <w:jc w:val="center"/>
              <w:rPr>
                <w:rFonts w:ascii="宋体" w:hAnsi="宋体" w:cs="宋体"/>
                <w:color w:val="auto"/>
                <w:szCs w:val="21"/>
              </w:rPr>
            </w:pPr>
          </w:p>
        </w:tc>
        <w:tc>
          <w:tcPr>
            <w:tcW w:w="5525" w:type="dxa"/>
            <w:vAlign w:val="center"/>
          </w:tcPr>
          <w:p w14:paraId="450CC22E">
            <w:pPr>
              <w:jc w:val="left"/>
              <w:rPr>
                <w:rFonts w:ascii="宋体" w:hAnsi="宋体" w:cs="宋体"/>
                <w:color w:val="auto"/>
                <w:szCs w:val="21"/>
              </w:rPr>
            </w:pPr>
            <w:r>
              <w:rPr>
                <w:rFonts w:hint="eastAsia" w:ascii="宋体" w:hAnsi="宋体" w:cs="宋体"/>
                <w:color w:val="auto"/>
                <w:szCs w:val="21"/>
              </w:rPr>
              <w:t>3.7投标人拟为本项目配备的机动车驾驶员具有机动车驾驶证B2照（含）以上人数，提供1人的，得1分，每增加1人，加0.5分，本项目最高得3分。</w:t>
            </w:r>
          </w:p>
        </w:tc>
        <w:tc>
          <w:tcPr>
            <w:tcW w:w="712" w:type="dxa"/>
            <w:vAlign w:val="center"/>
          </w:tcPr>
          <w:p w14:paraId="42CB2959">
            <w:pPr>
              <w:pStyle w:val="4"/>
              <w:ind w:firstLine="210" w:firstLineChars="100"/>
              <w:rPr>
                <w:rFonts w:ascii="宋体" w:hAnsi="宋体" w:eastAsia="宋体" w:cs="宋体"/>
                <w:color w:val="auto"/>
                <w:sz w:val="21"/>
                <w:szCs w:val="21"/>
              </w:rPr>
            </w:pPr>
            <w:r>
              <w:rPr>
                <w:rFonts w:hint="eastAsia" w:ascii="宋体" w:hAnsi="宋体" w:eastAsia="宋体" w:cs="宋体"/>
                <w:color w:val="auto"/>
                <w:sz w:val="21"/>
                <w:szCs w:val="21"/>
              </w:rPr>
              <w:t>3</w:t>
            </w:r>
          </w:p>
        </w:tc>
        <w:tc>
          <w:tcPr>
            <w:tcW w:w="3038" w:type="dxa"/>
            <w:vAlign w:val="center"/>
          </w:tcPr>
          <w:p w14:paraId="47AB2C02">
            <w:pPr>
              <w:widowControl/>
              <w:spacing w:line="300" w:lineRule="exact"/>
              <w:jc w:val="left"/>
              <w:rPr>
                <w:rFonts w:ascii="宋体" w:hAnsi="宋体" w:cs="宋体"/>
                <w:color w:val="auto"/>
                <w:szCs w:val="21"/>
              </w:rPr>
            </w:pPr>
            <w:r>
              <w:rPr>
                <w:rFonts w:hint="eastAsia" w:ascii="宋体" w:hAnsi="宋体" w:cs="宋体"/>
                <w:color w:val="auto"/>
                <w:szCs w:val="21"/>
              </w:rPr>
              <w:t>提供有效的机动车驾驶证及提供投标单位为其缴纳社保的证明（缴纳时间为：2025年10月-12月连续3个月）。</w:t>
            </w:r>
          </w:p>
        </w:tc>
      </w:tr>
      <w:tr w14:paraId="47396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23CDBFFB">
            <w:pPr>
              <w:widowControl/>
              <w:spacing w:line="300" w:lineRule="exact"/>
              <w:jc w:val="center"/>
              <w:rPr>
                <w:rFonts w:ascii="宋体" w:hAnsi="宋体" w:cs="宋体"/>
                <w:color w:val="auto"/>
                <w:szCs w:val="21"/>
              </w:rPr>
            </w:pPr>
          </w:p>
        </w:tc>
        <w:tc>
          <w:tcPr>
            <w:tcW w:w="5525" w:type="dxa"/>
            <w:vAlign w:val="center"/>
          </w:tcPr>
          <w:p w14:paraId="41F5F491">
            <w:pPr>
              <w:jc w:val="left"/>
              <w:rPr>
                <w:rFonts w:ascii="宋体" w:hAnsi="宋体" w:cs="宋体"/>
                <w:color w:val="auto"/>
                <w:szCs w:val="21"/>
              </w:rPr>
            </w:pPr>
            <w:r>
              <w:rPr>
                <w:rFonts w:hint="eastAsia" w:ascii="宋体" w:hAnsi="宋体" w:cs="宋体"/>
                <w:color w:val="auto"/>
                <w:szCs w:val="21"/>
              </w:rPr>
              <w:t>3.8投标人拟为本项目配备1名安全管理人员的得2分。本项最高得2分。</w:t>
            </w:r>
          </w:p>
        </w:tc>
        <w:tc>
          <w:tcPr>
            <w:tcW w:w="712" w:type="dxa"/>
            <w:vAlign w:val="center"/>
          </w:tcPr>
          <w:p w14:paraId="6020CE5D">
            <w:pPr>
              <w:pStyle w:val="4"/>
              <w:ind w:firstLine="210" w:firstLineChars="100"/>
              <w:rPr>
                <w:rFonts w:ascii="宋体" w:hAnsi="宋体" w:eastAsia="宋体" w:cs="宋体"/>
                <w:color w:val="auto"/>
                <w:sz w:val="21"/>
                <w:szCs w:val="21"/>
              </w:rPr>
            </w:pPr>
            <w:r>
              <w:rPr>
                <w:rFonts w:hint="eastAsia" w:ascii="宋体" w:hAnsi="宋体" w:eastAsia="宋体" w:cs="宋体"/>
                <w:color w:val="auto"/>
                <w:sz w:val="21"/>
                <w:szCs w:val="21"/>
              </w:rPr>
              <w:t>2</w:t>
            </w:r>
          </w:p>
        </w:tc>
        <w:tc>
          <w:tcPr>
            <w:tcW w:w="3038" w:type="dxa"/>
            <w:vAlign w:val="center"/>
          </w:tcPr>
          <w:p w14:paraId="09C1D303">
            <w:pPr>
              <w:widowControl/>
              <w:spacing w:line="300" w:lineRule="exact"/>
              <w:jc w:val="left"/>
              <w:rPr>
                <w:rFonts w:ascii="宋体" w:hAnsi="宋体" w:cs="宋体"/>
                <w:color w:val="auto"/>
                <w:szCs w:val="21"/>
              </w:rPr>
            </w:pPr>
            <w:r>
              <w:rPr>
                <w:rFonts w:hint="eastAsia" w:ascii="宋体" w:hAnsi="宋体" w:cs="宋体"/>
                <w:color w:val="auto"/>
                <w:szCs w:val="21"/>
              </w:rPr>
              <w:t>提供安全员资格证书或</w:t>
            </w:r>
            <w:r>
              <w:rPr>
                <w:rFonts w:hint="eastAsia" w:ascii="宋体" w:hAnsi="宋体" w:cs="宋体"/>
                <w:color w:val="auto"/>
                <w:szCs w:val="21"/>
                <w:lang w:val="en-US" w:eastAsia="zh-CN"/>
              </w:rPr>
              <w:t>安全</w:t>
            </w:r>
            <w:r>
              <w:rPr>
                <w:rFonts w:hint="eastAsia" w:ascii="宋体" w:hAnsi="宋体" w:cs="宋体"/>
                <w:color w:val="auto"/>
                <w:szCs w:val="21"/>
              </w:rPr>
              <w:t>培训合格证明和投标人为其缴纳社保的证明（缴纳时间为：2025年10月-12月连续3个月）</w:t>
            </w:r>
          </w:p>
        </w:tc>
      </w:tr>
      <w:tr w14:paraId="14603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13F716E7">
            <w:pPr>
              <w:spacing w:line="300" w:lineRule="exact"/>
              <w:jc w:val="left"/>
              <w:rPr>
                <w:rFonts w:ascii="宋体" w:hAnsi="宋体" w:cs="宋体"/>
                <w:color w:val="auto"/>
                <w:szCs w:val="21"/>
              </w:rPr>
            </w:pPr>
          </w:p>
        </w:tc>
        <w:tc>
          <w:tcPr>
            <w:tcW w:w="5525" w:type="dxa"/>
            <w:vAlign w:val="center"/>
          </w:tcPr>
          <w:p w14:paraId="48E6CE10">
            <w:pPr>
              <w:jc w:val="left"/>
              <w:rPr>
                <w:rFonts w:ascii="宋体" w:hAnsi="宋体" w:cs="宋体"/>
                <w:color w:val="auto"/>
                <w:szCs w:val="21"/>
              </w:rPr>
            </w:pPr>
            <w:r>
              <w:rPr>
                <w:rFonts w:hint="eastAsia" w:ascii="宋体" w:hAnsi="宋体" w:cs="宋体"/>
                <w:color w:val="auto"/>
                <w:szCs w:val="21"/>
              </w:rPr>
              <w:t>3.9投标人为本项目配备自有8吨及以上清洗车得1分。本项最高得1分。</w:t>
            </w:r>
          </w:p>
        </w:tc>
        <w:tc>
          <w:tcPr>
            <w:tcW w:w="712" w:type="dxa"/>
            <w:vAlign w:val="center"/>
          </w:tcPr>
          <w:p w14:paraId="6FF5C152">
            <w:pPr>
              <w:spacing w:line="300" w:lineRule="exact"/>
              <w:jc w:val="center"/>
              <w:rPr>
                <w:rFonts w:ascii="宋体" w:hAnsi="宋体" w:cs="宋体"/>
                <w:color w:val="auto"/>
                <w:szCs w:val="21"/>
              </w:rPr>
            </w:pPr>
            <w:r>
              <w:rPr>
                <w:rFonts w:hint="eastAsia" w:ascii="宋体" w:hAnsi="宋体" w:cs="宋体"/>
                <w:color w:val="auto"/>
                <w:szCs w:val="21"/>
              </w:rPr>
              <w:t>1</w:t>
            </w:r>
          </w:p>
        </w:tc>
        <w:tc>
          <w:tcPr>
            <w:tcW w:w="3038" w:type="dxa"/>
            <w:vMerge w:val="restart"/>
            <w:vAlign w:val="center"/>
          </w:tcPr>
          <w:p w14:paraId="53E77601">
            <w:pPr>
              <w:widowControl/>
              <w:spacing w:line="300" w:lineRule="exact"/>
              <w:jc w:val="left"/>
              <w:rPr>
                <w:rFonts w:ascii="宋体" w:hAnsi="宋体" w:cs="宋体"/>
                <w:color w:val="auto"/>
                <w:szCs w:val="21"/>
              </w:rPr>
            </w:pPr>
            <w:r>
              <w:rPr>
                <w:rFonts w:hint="eastAsia" w:ascii="宋体" w:hAnsi="宋体" w:cs="宋体"/>
                <w:color w:val="auto"/>
                <w:szCs w:val="21"/>
              </w:rPr>
              <w:t>提供自有车辆行驶证、车辆权属登记证及车辆照片（8吨车的总质量≥15000KG）。</w:t>
            </w:r>
          </w:p>
        </w:tc>
      </w:tr>
      <w:tr w14:paraId="7F61C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17216B8E">
            <w:pPr>
              <w:spacing w:line="300" w:lineRule="exact"/>
              <w:jc w:val="left"/>
              <w:rPr>
                <w:rFonts w:ascii="宋体" w:hAnsi="宋体" w:cs="宋体"/>
                <w:color w:val="auto"/>
                <w:szCs w:val="21"/>
              </w:rPr>
            </w:pPr>
          </w:p>
        </w:tc>
        <w:tc>
          <w:tcPr>
            <w:tcW w:w="5525" w:type="dxa"/>
            <w:vAlign w:val="center"/>
          </w:tcPr>
          <w:p w14:paraId="046CFE06">
            <w:pPr>
              <w:jc w:val="left"/>
              <w:rPr>
                <w:rFonts w:ascii="宋体" w:hAnsi="宋体" w:cs="宋体"/>
                <w:color w:val="auto"/>
                <w:szCs w:val="21"/>
              </w:rPr>
            </w:pPr>
            <w:r>
              <w:rPr>
                <w:rFonts w:hint="eastAsia" w:ascii="宋体" w:hAnsi="宋体" w:cs="宋体"/>
                <w:color w:val="auto"/>
                <w:szCs w:val="21"/>
              </w:rPr>
              <w:t>3.10投标人为本项目配备自有8吨及以上高压冲洗车得1分。本项最高得1分。</w:t>
            </w:r>
          </w:p>
        </w:tc>
        <w:tc>
          <w:tcPr>
            <w:tcW w:w="712" w:type="dxa"/>
            <w:vAlign w:val="center"/>
          </w:tcPr>
          <w:p w14:paraId="4EE57845">
            <w:pPr>
              <w:spacing w:line="300" w:lineRule="exact"/>
              <w:jc w:val="center"/>
              <w:rPr>
                <w:rFonts w:ascii="宋体" w:hAnsi="宋体" w:cs="宋体"/>
                <w:color w:val="auto"/>
                <w:szCs w:val="21"/>
              </w:rPr>
            </w:pPr>
            <w:r>
              <w:rPr>
                <w:rFonts w:hint="eastAsia" w:ascii="宋体" w:hAnsi="宋体" w:cs="宋体"/>
                <w:color w:val="auto"/>
                <w:szCs w:val="21"/>
              </w:rPr>
              <w:t>1</w:t>
            </w:r>
          </w:p>
        </w:tc>
        <w:tc>
          <w:tcPr>
            <w:tcW w:w="3038" w:type="dxa"/>
            <w:vMerge w:val="continue"/>
            <w:vAlign w:val="center"/>
          </w:tcPr>
          <w:p w14:paraId="076A4AFD">
            <w:pPr>
              <w:widowControl/>
              <w:spacing w:line="300" w:lineRule="exact"/>
              <w:jc w:val="left"/>
              <w:rPr>
                <w:rFonts w:ascii="宋体" w:hAnsi="宋体" w:cs="宋体"/>
                <w:color w:val="auto"/>
                <w:szCs w:val="21"/>
              </w:rPr>
            </w:pPr>
          </w:p>
        </w:tc>
      </w:tr>
      <w:tr w14:paraId="45FF2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4B04B688">
            <w:pPr>
              <w:spacing w:line="300" w:lineRule="exact"/>
              <w:jc w:val="left"/>
              <w:rPr>
                <w:rFonts w:ascii="宋体" w:hAnsi="宋体" w:cs="宋体"/>
                <w:color w:val="auto"/>
                <w:szCs w:val="21"/>
              </w:rPr>
            </w:pPr>
          </w:p>
        </w:tc>
        <w:tc>
          <w:tcPr>
            <w:tcW w:w="5525" w:type="dxa"/>
            <w:vAlign w:val="center"/>
          </w:tcPr>
          <w:p w14:paraId="5EAFF059">
            <w:pPr>
              <w:jc w:val="left"/>
              <w:rPr>
                <w:rFonts w:ascii="宋体" w:hAnsi="宋体" w:cs="宋体"/>
                <w:color w:val="auto"/>
                <w:szCs w:val="21"/>
              </w:rPr>
            </w:pPr>
            <w:r>
              <w:rPr>
                <w:rFonts w:hint="eastAsia" w:ascii="宋体" w:hAnsi="宋体" w:cs="宋体"/>
                <w:color w:val="auto"/>
                <w:szCs w:val="21"/>
              </w:rPr>
              <w:t>3.11投标人为本项目配备自有3吨及以上护栏清洗车得1分。本项最高得1分。</w:t>
            </w:r>
          </w:p>
        </w:tc>
        <w:tc>
          <w:tcPr>
            <w:tcW w:w="712" w:type="dxa"/>
            <w:vAlign w:val="center"/>
          </w:tcPr>
          <w:p w14:paraId="0F91132D">
            <w:pPr>
              <w:spacing w:line="300" w:lineRule="exact"/>
              <w:jc w:val="center"/>
              <w:rPr>
                <w:rFonts w:ascii="宋体" w:hAnsi="宋体" w:cs="宋体"/>
                <w:color w:val="auto"/>
                <w:szCs w:val="21"/>
              </w:rPr>
            </w:pPr>
            <w:r>
              <w:rPr>
                <w:rFonts w:hint="eastAsia" w:ascii="宋体" w:hAnsi="宋体" w:cs="宋体"/>
                <w:color w:val="auto"/>
                <w:szCs w:val="21"/>
              </w:rPr>
              <w:t>1</w:t>
            </w:r>
          </w:p>
        </w:tc>
        <w:tc>
          <w:tcPr>
            <w:tcW w:w="3038" w:type="dxa"/>
            <w:tcBorders>
              <w:bottom w:val="single" w:color="auto" w:sz="4" w:space="0"/>
            </w:tcBorders>
            <w:vAlign w:val="center"/>
          </w:tcPr>
          <w:p w14:paraId="0C486BBE">
            <w:pPr>
              <w:widowControl/>
              <w:spacing w:line="300" w:lineRule="exact"/>
              <w:jc w:val="left"/>
              <w:rPr>
                <w:rFonts w:ascii="宋体" w:hAnsi="宋体" w:cs="宋体"/>
                <w:color w:val="auto"/>
                <w:szCs w:val="21"/>
              </w:rPr>
            </w:pPr>
            <w:r>
              <w:rPr>
                <w:rFonts w:hint="eastAsia" w:ascii="宋体" w:hAnsi="宋体" w:cs="宋体"/>
                <w:color w:val="auto"/>
                <w:szCs w:val="21"/>
              </w:rPr>
              <w:t>提供自有车辆行驶证、车辆权属登记证及车辆的照片。（如用3吨车，则3吨车的总质量≥6000KG）</w:t>
            </w:r>
          </w:p>
        </w:tc>
      </w:tr>
      <w:tr w14:paraId="6A5F9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0A92A4C9">
            <w:pPr>
              <w:spacing w:line="300" w:lineRule="exact"/>
              <w:jc w:val="left"/>
              <w:rPr>
                <w:rFonts w:ascii="宋体" w:hAnsi="宋体" w:cs="宋体"/>
                <w:color w:val="auto"/>
                <w:szCs w:val="21"/>
              </w:rPr>
            </w:pPr>
          </w:p>
        </w:tc>
        <w:tc>
          <w:tcPr>
            <w:tcW w:w="5525" w:type="dxa"/>
            <w:vAlign w:val="center"/>
          </w:tcPr>
          <w:p w14:paraId="48B8C27E">
            <w:pPr>
              <w:jc w:val="left"/>
              <w:rPr>
                <w:rFonts w:ascii="宋体" w:hAnsi="宋体" w:cs="宋体"/>
                <w:color w:val="auto"/>
                <w:szCs w:val="21"/>
              </w:rPr>
            </w:pPr>
            <w:r>
              <w:rPr>
                <w:rFonts w:hint="eastAsia" w:ascii="宋体" w:hAnsi="宋体" w:cs="宋体"/>
                <w:color w:val="auto"/>
                <w:szCs w:val="21"/>
              </w:rPr>
              <w:t>3.12投标人为本项目配备自有电动生活垃圾清运车（或3吨及以上的垃圾收集车）得1分。本项最高得1分。</w:t>
            </w:r>
          </w:p>
        </w:tc>
        <w:tc>
          <w:tcPr>
            <w:tcW w:w="712" w:type="dxa"/>
            <w:vAlign w:val="center"/>
          </w:tcPr>
          <w:p w14:paraId="792744FF">
            <w:pPr>
              <w:spacing w:line="300" w:lineRule="exact"/>
              <w:jc w:val="center"/>
              <w:rPr>
                <w:rFonts w:ascii="宋体" w:hAnsi="宋体" w:cs="宋体"/>
                <w:color w:val="auto"/>
                <w:szCs w:val="21"/>
              </w:rPr>
            </w:pPr>
            <w:r>
              <w:rPr>
                <w:rFonts w:hint="eastAsia" w:ascii="宋体" w:hAnsi="宋体" w:cs="宋体"/>
                <w:color w:val="auto"/>
                <w:szCs w:val="21"/>
              </w:rPr>
              <w:t>1</w:t>
            </w:r>
          </w:p>
        </w:tc>
        <w:tc>
          <w:tcPr>
            <w:tcW w:w="3038" w:type="dxa"/>
            <w:tcBorders>
              <w:top w:val="single" w:color="auto" w:sz="4" w:space="0"/>
            </w:tcBorders>
            <w:vAlign w:val="center"/>
          </w:tcPr>
          <w:p w14:paraId="2034EDF6">
            <w:pPr>
              <w:spacing w:line="300" w:lineRule="exact"/>
              <w:jc w:val="left"/>
              <w:rPr>
                <w:rFonts w:ascii="宋体" w:hAnsi="宋体" w:cs="宋体"/>
                <w:color w:val="auto"/>
                <w:szCs w:val="21"/>
              </w:rPr>
            </w:pPr>
            <w:r>
              <w:rPr>
                <w:rFonts w:hint="eastAsia" w:ascii="宋体" w:hAnsi="宋体" w:cs="宋体"/>
                <w:color w:val="auto"/>
                <w:szCs w:val="21"/>
              </w:rPr>
              <w:t>1、如为电动生活垃圾清运车，提供发票及照片；</w:t>
            </w:r>
          </w:p>
          <w:p w14:paraId="67922459">
            <w:pPr>
              <w:spacing w:line="300" w:lineRule="exact"/>
              <w:jc w:val="left"/>
              <w:rPr>
                <w:rFonts w:ascii="宋体" w:hAnsi="宋体" w:cs="宋体"/>
                <w:color w:val="auto"/>
                <w:szCs w:val="21"/>
              </w:rPr>
            </w:pPr>
            <w:r>
              <w:rPr>
                <w:rFonts w:hint="eastAsia" w:ascii="宋体" w:hAnsi="宋体" w:cs="宋体"/>
                <w:color w:val="auto"/>
                <w:szCs w:val="21"/>
              </w:rPr>
              <w:t>2、如为3吨及以上的垃圾收集车，提供自有车辆行驶证、车辆权属登记证及车辆的照片。（3吨车的总质量≥6000KG）</w:t>
            </w:r>
          </w:p>
        </w:tc>
      </w:tr>
      <w:tr w14:paraId="5051A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5288B192">
            <w:pPr>
              <w:spacing w:line="300" w:lineRule="exact"/>
              <w:jc w:val="left"/>
              <w:rPr>
                <w:rFonts w:ascii="宋体" w:hAnsi="宋体" w:cs="宋体"/>
                <w:color w:val="auto"/>
                <w:szCs w:val="21"/>
              </w:rPr>
            </w:pPr>
          </w:p>
        </w:tc>
        <w:tc>
          <w:tcPr>
            <w:tcW w:w="5525" w:type="dxa"/>
            <w:vAlign w:val="center"/>
          </w:tcPr>
          <w:p w14:paraId="1ADF18F2">
            <w:pPr>
              <w:jc w:val="left"/>
              <w:rPr>
                <w:rFonts w:ascii="宋体" w:hAnsi="宋体" w:cs="宋体"/>
                <w:color w:val="auto"/>
                <w:szCs w:val="21"/>
              </w:rPr>
            </w:pPr>
            <w:r>
              <w:rPr>
                <w:rFonts w:hint="eastAsia" w:ascii="宋体" w:hAnsi="宋体" w:cs="宋体"/>
                <w:color w:val="auto"/>
                <w:szCs w:val="21"/>
              </w:rPr>
              <w:t>3.13为迎接重大活动、检查评比、日常巡查、应急保障，投标人为本项目配备自有指挥车辆（汽车）的得1分。本项最高得分1分。</w:t>
            </w:r>
          </w:p>
        </w:tc>
        <w:tc>
          <w:tcPr>
            <w:tcW w:w="712" w:type="dxa"/>
            <w:vAlign w:val="center"/>
          </w:tcPr>
          <w:p w14:paraId="63D68FE2">
            <w:pPr>
              <w:spacing w:line="300" w:lineRule="exact"/>
              <w:jc w:val="center"/>
              <w:rPr>
                <w:rFonts w:ascii="宋体" w:hAnsi="宋体" w:cs="宋体"/>
                <w:color w:val="auto"/>
                <w:szCs w:val="21"/>
              </w:rPr>
            </w:pPr>
            <w:r>
              <w:rPr>
                <w:rFonts w:hint="eastAsia" w:ascii="宋体" w:hAnsi="宋体" w:cs="宋体"/>
                <w:color w:val="auto"/>
                <w:szCs w:val="21"/>
              </w:rPr>
              <w:t>1</w:t>
            </w:r>
          </w:p>
        </w:tc>
        <w:tc>
          <w:tcPr>
            <w:tcW w:w="3038" w:type="dxa"/>
            <w:vAlign w:val="center"/>
          </w:tcPr>
          <w:p w14:paraId="747667FC">
            <w:pPr>
              <w:widowControl/>
              <w:spacing w:line="300" w:lineRule="exact"/>
              <w:jc w:val="left"/>
              <w:rPr>
                <w:rFonts w:ascii="宋体" w:hAnsi="宋体" w:cs="宋体"/>
                <w:color w:val="auto"/>
                <w:szCs w:val="21"/>
              </w:rPr>
            </w:pPr>
            <w:r>
              <w:rPr>
                <w:rFonts w:hint="eastAsia" w:ascii="宋体" w:hAnsi="宋体" w:cs="宋体"/>
                <w:color w:val="auto"/>
                <w:szCs w:val="21"/>
              </w:rPr>
              <w:t>提供自有车辆行驶证、权属登记证及车辆照片。</w:t>
            </w:r>
          </w:p>
        </w:tc>
      </w:tr>
      <w:tr w14:paraId="1E87E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63" w:hRule="atLeast"/>
        </w:trPr>
        <w:tc>
          <w:tcPr>
            <w:tcW w:w="1135" w:type="dxa"/>
            <w:vMerge w:val="continue"/>
            <w:vAlign w:val="center"/>
          </w:tcPr>
          <w:p w14:paraId="302E0C01">
            <w:pPr>
              <w:spacing w:line="300" w:lineRule="exact"/>
              <w:jc w:val="left"/>
              <w:rPr>
                <w:rFonts w:ascii="宋体" w:hAnsi="宋体" w:cs="宋体"/>
                <w:color w:val="auto"/>
                <w:szCs w:val="21"/>
              </w:rPr>
            </w:pPr>
          </w:p>
        </w:tc>
        <w:tc>
          <w:tcPr>
            <w:tcW w:w="5525" w:type="dxa"/>
            <w:vAlign w:val="center"/>
          </w:tcPr>
          <w:p w14:paraId="269A226C">
            <w:pPr>
              <w:jc w:val="left"/>
              <w:rPr>
                <w:rFonts w:ascii="宋体" w:hAnsi="宋体" w:cs="宋体"/>
                <w:color w:val="auto"/>
                <w:szCs w:val="21"/>
              </w:rPr>
            </w:pPr>
            <w:r>
              <w:rPr>
                <w:rFonts w:hint="eastAsia" w:ascii="宋体" w:hAnsi="宋体" w:cs="宋体"/>
                <w:color w:val="auto"/>
                <w:szCs w:val="21"/>
              </w:rPr>
              <w:t>3.14</w:t>
            </w:r>
          </w:p>
          <w:p w14:paraId="3F0DEDA9">
            <w:pPr>
              <w:numPr>
                <w:ilvl w:val="0"/>
                <w:numId w:val="9"/>
              </w:numPr>
              <w:jc w:val="left"/>
              <w:rPr>
                <w:rFonts w:hint="eastAsia" w:ascii="宋体" w:hAnsi="宋体" w:cs="宋体"/>
                <w:color w:val="auto"/>
                <w:szCs w:val="21"/>
              </w:rPr>
            </w:pPr>
            <w:r>
              <w:rPr>
                <w:rFonts w:hint="eastAsia" w:ascii="宋体" w:hAnsi="宋体" w:cs="宋体"/>
                <w:color w:val="auto"/>
                <w:szCs w:val="21"/>
              </w:rPr>
              <w:t>承诺劳动用工符合国家劳动法规，全部签订劳动合同、办理社会统筹保险，承诺杜绝使用超龄人员（男不得≥65岁，女不得≥55岁）的得1分。</w:t>
            </w:r>
          </w:p>
          <w:p w14:paraId="455816FB">
            <w:pPr>
              <w:numPr>
                <w:ilvl w:val="0"/>
                <w:numId w:val="0"/>
              </w:numPr>
              <w:jc w:val="left"/>
              <w:rPr>
                <w:rFonts w:ascii="宋体" w:hAnsi="宋体" w:cs="宋体"/>
                <w:color w:val="auto"/>
                <w:szCs w:val="21"/>
              </w:rPr>
            </w:pPr>
            <w:r>
              <w:rPr>
                <w:rFonts w:hint="eastAsia" w:ascii="宋体" w:hAnsi="宋体" w:cs="宋体"/>
                <w:color w:val="auto"/>
                <w:szCs w:val="21"/>
              </w:rPr>
              <w:t>（2）承诺本项目全部职工办理意外伤害保险（雇主责任险）；承诺为本项目全部职工按照本地区标准发放高温费；承诺本项目为全部职工发放节日福利不低于1000元/人•年，得1分。</w:t>
            </w:r>
          </w:p>
          <w:p w14:paraId="66120080">
            <w:pPr>
              <w:jc w:val="left"/>
              <w:rPr>
                <w:rFonts w:ascii="宋体" w:hAnsi="宋体" w:cs="宋体"/>
                <w:color w:val="auto"/>
                <w:szCs w:val="21"/>
              </w:rPr>
            </w:pPr>
            <w:r>
              <w:rPr>
                <w:rFonts w:hint="eastAsia" w:ascii="宋体" w:hAnsi="宋体" w:cs="宋体"/>
                <w:color w:val="auto"/>
                <w:szCs w:val="21"/>
              </w:rPr>
              <w:t>（3）承诺根据市环卫处《关于明确常州市环卫工人劳动防护用品发放标准的通知》，为本项目全部职工发放劳动防护用品，得1分。本项最高得3分。</w:t>
            </w:r>
          </w:p>
        </w:tc>
        <w:tc>
          <w:tcPr>
            <w:tcW w:w="712" w:type="dxa"/>
            <w:vAlign w:val="center"/>
          </w:tcPr>
          <w:p w14:paraId="3ED2AD09">
            <w:pPr>
              <w:spacing w:line="300" w:lineRule="exact"/>
              <w:jc w:val="center"/>
              <w:rPr>
                <w:rFonts w:ascii="宋体" w:hAnsi="宋体" w:cs="宋体"/>
                <w:color w:val="auto"/>
                <w:szCs w:val="21"/>
              </w:rPr>
            </w:pPr>
            <w:r>
              <w:rPr>
                <w:rFonts w:hint="eastAsia" w:ascii="宋体" w:hAnsi="宋体" w:cs="宋体"/>
                <w:color w:val="auto"/>
                <w:szCs w:val="21"/>
              </w:rPr>
              <w:t>3</w:t>
            </w:r>
          </w:p>
        </w:tc>
        <w:tc>
          <w:tcPr>
            <w:tcW w:w="3038" w:type="dxa"/>
            <w:vAlign w:val="center"/>
          </w:tcPr>
          <w:p w14:paraId="45F57A4F">
            <w:pPr>
              <w:widowControl/>
              <w:spacing w:line="300" w:lineRule="exact"/>
              <w:jc w:val="left"/>
              <w:rPr>
                <w:rFonts w:ascii="宋体" w:hAnsi="宋体" w:cs="宋体"/>
                <w:color w:val="auto"/>
                <w:szCs w:val="21"/>
              </w:rPr>
            </w:pPr>
            <w:r>
              <w:rPr>
                <w:rFonts w:hint="eastAsia" w:ascii="宋体" w:hAnsi="宋体" w:cs="宋体"/>
                <w:color w:val="auto"/>
                <w:szCs w:val="21"/>
              </w:rPr>
              <w:t>提供承诺书。</w:t>
            </w:r>
          </w:p>
        </w:tc>
      </w:tr>
    </w:tbl>
    <w:p w14:paraId="21682916">
      <w:pPr>
        <w:rPr>
          <w:b/>
          <w:bCs/>
          <w:color w:val="auto"/>
        </w:rPr>
      </w:pPr>
    </w:p>
    <w:p w14:paraId="16831870">
      <w:pPr>
        <w:jc w:val="left"/>
        <w:outlineLvl w:val="9"/>
        <w:rPr>
          <w:b/>
          <w:szCs w:val="36"/>
        </w:rPr>
      </w:pPr>
      <w:r>
        <w:rPr>
          <w:rFonts w:hint="eastAsia"/>
          <w:b/>
          <w:bCs/>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bookmarkEnd w:id="254"/>
      <w:r>
        <w:rPr>
          <w:b/>
          <w:szCs w:val="36"/>
        </w:rPr>
        <w:t xml:space="preserve">                      </w:t>
      </w:r>
    </w:p>
    <w:p w14:paraId="74ADFA95">
      <w:pPr>
        <w:rPr>
          <w:b/>
          <w:szCs w:val="36"/>
        </w:rPr>
      </w:pPr>
      <w:r>
        <w:rPr>
          <w:b/>
          <w:szCs w:val="36"/>
        </w:rPr>
        <w:br w:type="page"/>
      </w:r>
    </w:p>
    <w:p w14:paraId="3446F920">
      <w:pPr>
        <w:jc w:val="center"/>
        <w:outlineLvl w:val="0"/>
        <w:rPr>
          <w:b/>
          <w:bCs/>
        </w:rPr>
      </w:pPr>
      <w:r>
        <w:rPr>
          <w:b/>
          <w:sz w:val="36"/>
          <w:szCs w:val="36"/>
        </w:rPr>
        <w:t>第五章   采购需求</w:t>
      </w:r>
      <w:bookmarkEnd w:id="97"/>
    </w:p>
    <w:p w14:paraId="36D7AB1E">
      <w:bookmarkStart w:id="290" w:name="_Toc99301425"/>
    </w:p>
    <w:bookmarkEnd w:id="290"/>
    <w:p w14:paraId="000A2AB6">
      <w:pPr>
        <w:snapToGrid w:val="0"/>
        <w:spacing w:line="360" w:lineRule="auto"/>
        <w:outlineLvl w:val="1"/>
        <w:rPr>
          <w:rFonts w:ascii="宋体" w:hAnsi="宋体" w:cs="宋体"/>
          <w:b/>
          <w:color w:val="000000"/>
          <w:sz w:val="24"/>
        </w:rPr>
      </w:pPr>
      <w:bookmarkStart w:id="291" w:name="_Toc99301426"/>
      <w:r>
        <w:rPr>
          <w:rFonts w:hint="eastAsia" w:ascii="宋体" w:hAnsi="宋体" w:cs="宋体"/>
          <w:b/>
          <w:color w:val="000000"/>
          <w:sz w:val="24"/>
        </w:rPr>
        <w:t>一、作业服务量清单</w:t>
      </w:r>
    </w:p>
    <w:p w14:paraId="19FB94D4">
      <w:pPr>
        <w:snapToGrid w:val="0"/>
        <w:spacing w:line="360" w:lineRule="auto"/>
        <w:rPr>
          <w:rFonts w:ascii="宋体" w:hAnsi="宋体" w:cs="宋体"/>
          <w:color w:val="000000"/>
          <w:sz w:val="24"/>
        </w:rPr>
      </w:pPr>
      <w:r>
        <w:rPr>
          <w:rFonts w:hint="eastAsia" w:ascii="宋体" w:hAnsi="宋体" w:cs="宋体"/>
          <w:color w:val="000000"/>
          <w:sz w:val="24"/>
        </w:rPr>
        <w:t>1、作业服务量清单及说明包括本说明、各标段作业量总表及明细表，作业服务范围图（可到南夏墅街道爱卫办查阅）。</w:t>
      </w:r>
    </w:p>
    <w:p w14:paraId="7EF6EFF6">
      <w:pPr>
        <w:spacing w:line="360" w:lineRule="auto"/>
        <w:ind w:left="480" w:hanging="480" w:hangingChars="200"/>
        <w:rPr>
          <w:rFonts w:ascii="宋体" w:hAnsi="宋体" w:cs="宋体"/>
          <w:color w:val="000000"/>
          <w:sz w:val="24"/>
        </w:rPr>
      </w:pPr>
      <w:r>
        <w:rPr>
          <w:rFonts w:hint="eastAsia" w:ascii="宋体" w:hAnsi="宋体" w:cs="宋体"/>
          <w:color w:val="000000"/>
          <w:sz w:val="24"/>
        </w:rPr>
        <w:t>2、本作业服务量清单中的作业服务范围包括：</w:t>
      </w:r>
    </w:p>
    <w:p w14:paraId="01D8CB75">
      <w:pPr>
        <w:spacing w:line="360" w:lineRule="auto"/>
        <w:jc w:val="left"/>
        <w:rPr>
          <w:rFonts w:ascii="宋体" w:hAnsi="宋体" w:cs="宋体"/>
          <w:color w:val="000000"/>
          <w:sz w:val="24"/>
        </w:rPr>
      </w:pPr>
      <w:r>
        <w:rPr>
          <w:rFonts w:hint="eastAsia" w:ascii="宋体" w:hAnsi="宋体" w:cs="宋体"/>
          <w:color w:val="000000"/>
          <w:sz w:val="24"/>
        </w:rPr>
        <w:t xml:space="preserve">    （1）道路机械化作业（冲洗、清扫、清洗、洒水）；</w:t>
      </w:r>
    </w:p>
    <w:p w14:paraId="0A1841C9">
      <w:pPr>
        <w:spacing w:line="360" w:lineRule="auto"/>
        <w:jc w:val="left"/>
        <w:rPr>
          <w:rFonts w:ascii="宋体" w:hAnsi="宋体" w:cs="宋体"/>
          <w:color w:val="000000"/>
          <w:sz w:val="24"/>
        </w:rPr>
      </w:pPr>
      <w:r>
        <w:rPr>
          <w:rFonts w:hint="eastAsia" w:ascii="宋体" w:hAnsi="宋体" w:cs="宋体"/>
          <w:color w:val="000000"/>
          <w:sz w:val="24"/>
        </w:rPr>
        <w:t xml:space="preserve">    （2）道路及人行道（道板）人工清扫和保洁（含道板冲洗，道板杂草的清除）；</w:t>
      </w:r>
    </w:p>
    <w:p w14:paraId="3F7AF4B9">
      <w:pPr>
        <w:spacing w:line="360" w:lineRule="auto"/>
        <w:jc w:val="left"/>
        <w:rPr>
          <w:rFonts w:ascii="宋体" w:hAnsi="宋体" w:cs="宋体"/>
          <w:color w:val="000000"/>
          <w:sz w:val="24"/>
        </w:rPr>
      </w:pPr>
      <w:r>
        <w:rPr>
          <w:rFonts w:hint="eastAsia" w:ascii="宋体" w:hAnsi="宋体" w:cs="宋体"/>
          <w:color w:val="000000"/>
          <w:sz w:val="24"/>
        </w:rPr>
        <w:t xml:space="preserve">    （3）道路范围绿化隔离带、绿地、行道树穴的保洁；</w:t>
      </w:r>
    </w:p>
    <w:p w14:paraId="7680B1FD">
      <w:pPr>
        <w:spacing w:line="360" w:lineRule="auto"/>
        <w:jc w:val="left"/>
        <w:rPr>
          <w:rFonts w:ascii="宋体" w:hAnsi="宋体" w:cs="宋体"/>
          <w:color w:val="000000"/>
          <w:sz w:val="24"/>
        </w:rPr>
      </w:pPr>
      <w:r>
        <w:rPr>
          <w:rFonts w:hint="eastAsia" w:ascii="宋体" w:hAnsi="宋体" w:cs="宋体"/>
          <w:color w:val="000000"/>
          <w:sz w:val="24"/>
        </w:rPr>
        <w:t xml:space="preserve">    （4）道路绿地内生态绿道、绿地内甬道的保洁；</w:t>
      </w:r>
    </w:p>
    <w:p w14:paraId="17A0DD5F">
      <w:pPr>
        <w:spacing w:line="360" w:lineRule="auto"/>
        <w:jc w:val="left"/>
        <w:rPr>
          <w:rFonts w:ascii="宋体" w:hAnsi="宋体" w:cs="宋体"/>
          <w:color w:val="000000"/>
          <w:sz w:val="24"/>
        </w:rPr>
      </w:pPr>
      <w:r>
        <w:rPr>
          <w:rFonts w:hint="eastAsia" w:ascii="宋体" w:hAnsi="宋体" w:cs="宋体"/>
          <w:color w:val="000000"/>
          <w:sz w:val="24"/>
        </w:rPr>
        <w:t xml:space="preserve">    （5）道路范围内花台、广告凳、景观亭台、桌椅、公交站台等保洁；</w:t>
      </w:r>
    </w:p>
    <w:p w14:paraId="18F70007">
      <w:pPr>
        <w:spacing w:line="360" w:lineRule="auto"/>
        <w:jc w:val="left"/>
        <w:rPr>
          <w:rFonts w:ascii="宋体" w:hAnsi="宋体" w:cs="宋体"/>
          <w:color w:val="000000"/>
          <w:sz w:val="24"/>
        </w:rPr>
      </w:pPr>
      <w:r>
        <w:rPr>
          <w:rFonts w:hint="eastAsia" w:ascii="宋体" w:hAnsi="宋体" w:cs="宋体"/>
          <w:color w:val="000000"/>
          <w:sz w:val="24"/>
        </w:rPr>
        <w:t xml:space="preserve">    （6）道路内环卫设置的垃圾桶、果壳箱的清洗和保洁（含消杀）；    </w:t>
      </w:r>
    </w:p>
    <w:p w14:paraId="772FD581">
      <w:pPr>
        <w:spacing w:line="360" w:lineRule="auto"/>
        <w:jc w:val="left"/>
        <w:rPr>
          <w:rFonts w:ascii="宋体" w:hAnsi="宋体" w:cs="宋体"/>
          <w:color w:val="000000"/>
          <w:sz w:val="24"/>
        </w:rPr>
      </w:pPr>
      <w:r>
        <w:rPr>
          <w:rFonts w:hint="eastAsia" w:ascii="宋体" w:hAnsi="宋体" w:cs="宋体"/>
          <w:color w:val="000000"/>
          <w:sz w:val="24"/>
        </w:rPr>
        <w:t xml:space="preserve">    （7）道路内环卫设置的垃圾桶、果壳箱内垃圾的分类收集、清运； </w:t>
      </w:r>
    </w:p>
    <w:p w14:paraId="174F2B0B">
      <w:pPr>
        <w:spacing w:line="360" w:lineRule="auto"/>
        <w:jc w:val="left"/>
        <w:rPr>
          <w:rFonts w:ascii="宋体" w:hAnsi="宋体" w:cs="宋体"/>
          <w:color w:val="000000"/>
          <w:sz w:val="24"/>
        </w:rPr>
      </w:pPr>
      <w:r>
        <w:rPr>
          <w:rFonts w:hint="eastAsia" w:ascii="宋体" w:hAnsi="宋体" w:cs="宋体"/>
          <w:color w:val="000000"/>
          <w:sz w:val="24"/>
        </w:rPr>
        <w:t xml:space="preserve">    （8）道路零星遗撒物的清理（不包含工地周边范围由于施工运土等导致的污染）；</w:t>
      </w:r>
    </w:p>
    <w:p w14:paraId="54618F00">
      <w:pPr>
        <w:spacing w:line="360" w:lineRule="auto"/>
        <w:jc w:val="left"/>
        <w:rPr>
          <w:rFonts w:ascii="宋体" w:hAnsi="宋体" w:cs="宋体"/>
          <w:color w:val="000000"/>
          <w:sz w:val="24"/>
        </w:rPr>
      </w:pPr>
      <w:r>
        <w:rPr>
          <w:rFonts w:hint="eastAsia" w:ascii="宋体" w:hAnsi="宋体" w:cs="宋体"/>
          <w:color w:val="000000"/>
          <w:sz w:val="24"/>
        </w:rPr>
        <w:t xml:space="preserve">    （9）环卫公厕保洁和管理。包含日常保洁（含公厕周边3-5米范围保洁及消杀），公厕垃圾收集清运，公厕设施管理维护，公厕化粪池清理清运；</w:t>
      </w:r>
    </w:p>
    <w:p w14:paraId="00256877">
      <w:pPr>
        <w:spacing w:line="360" w:lineRule="auto"/>
        <w:jc w:val="left"/>
        <w:rPr>
          <w:rFonts w:ascii="宋体" w:hAnsi="宋体" w:cs="宋体"/>
          <w:color w:val="000000"/>
          <w:sz w:val="24"/>
        </w:rPr>
      </w:pPr>
      <w:r>
        <w:rPr>
          <w:rFonts w:hint="eastAsia" w:ascii="宋体" w:hAnsi="宋体" w:cs="宋体"/>
          <w:color w:val="000000"/>
          <w:sz w:val="24"/>
        </w:rPr>
        <w:t xml:space="preserve">    （10）道路护栏保洁；</w:t>
      </w:r>
    </w:p>
    <w:p w14:paraId="0001D5A0">
      <w:pPr>
        <w:spacing w:line="360" w:lineRule="auto"/>
        <w:jc w:val="left"/>
        <w:rPr>
          <w:rFonts w:ascii="宋体" w:hAnsi="宋体" w:cs="宋体"/>
          <w:color w:val="000000"/>
          <w:sz w:val="24"/>
        </w:rPr>
      </w:pPr>
      <w:r>
        <w:rPr>
          <w:rFonts w:hint="eastAsia" w:ascii="宋体" w:hAnsi="宋体" w:cs="宋体"/>
          <w:color w:val="000000"/>
          <w:sz w:val="24"/>
        </w:rPr>
        <w:t xml:space="preserve">    （11）突发灾害性天气应急保障（雨雪、积水处理等）；</w:t>
      </w:r>
    </w:p>
    <w:p w14:paraId="6F184B94">
      <w:pPr>
        <w:spacing w:line="360" w:lineRule="auto"/>
        <w:jc w:val="left"/>
        <w:rPr>
          <w:rFonts w:ascii="宋体" w:hAnsi="宋体" w:cs="宋体"/>
          <w:color w:val="000000"/>
          <w:sz w:val="24"/>
        </w:rPr>
      </w:pPr>
      <w:r>
        <w:rPr>
          <w:rFonts w:hint="eastAsia" w:ascii="宋体" w:hAnsi="宋体" w:cs="宋体"/>
          <w:color w:val="000000"/>
          <w:sz w:val="24"/>
        </w:rPr>
        <w:t xml:space="preserve">    （12）街巷处延伸3米保洁。</w:t>
      </w:r>
    </w:p>
    <w:p w14:paraId="06595E5E">
      <w:pPr>
        <w:spacing w:line="360" w:lineRule="auto"/>
        <w:rPr>
          <w:rFonts w:ascii="宋体" w:hAnsi="宋体" w:cs="宋体"/>
          <w:color w:val="000000"/>
          <w:sz w:val="24"/>
        </w:rPr>
      </w:pPr>
      <w:r>
        <w:rPr>
          <w:rFonts w:hint="eastAsia" w:ascii="宋体" w:hAnsi="宋体" w:cs="宋体"/>
          <w:color w:val="000000"/>
          <w:sz w:val="24"/>
        </w:rPr>
        <w:t>3、各标段作业服务量清单</w:t>
      </w:r>
      <w:r>
        <w:rPr>
          <w:rFonts w:hint="eastAsia" w:ascii="宋体" w:hAnsi="宋体" w:cs="宋体"/>
          <w:b/>
          <w:color w:val="000000"/>
          <w:sz w:val="24"/>
        </w:rPr>
        <w:t>（附表1）</w:t>
      </w:r>
      <w:r>
        <w:rPr>
          <w:rFonts w:hint="eastAsia" w:ascii="宋体" w:hAnsi="宋体" w:cs="宋体"/>
          <w:color w:val="000000"/>
          <w:sz w:val="24"/>
        </w:rPr>
        <w:t>。</w:t>
      </w:r>
    </w:p>
    <w:p w14:paraId="730E9EB3">
      <w:pPr>
        <w:widowControl/>
        <w:spacing w:line="360" w:lineRule="auto"/>
        <w:jc w:val="center"/>
        <w:textAlignment w:val="center"/>
        <w:rPr>
          <w:rFonts w:ascii="宋体" w:hAnsi="宋体" w:cs="宋体"/>
          <w:color w:val="000000"/>
          <w:sz w:val="24"/>
          <w:lang w:bidi="ar"/>
        </w:rPr>
        <w:sectPr>
          <w:pgSz w:w="11906" w:h="16838"/>
          <w:pgMar w:top="1440" w:right="1274" w:bottom="1440" w:left="1418" w:header="851" w:footer="992" w:gutter="0"/>
          <w:pgNumType w:fmt="numberInDash"/>
          <w:cols w:space="720" w:num="1"/>
        </w:sectPr>
      </w:pPr>
    </w:p>
    <w:tbl>
      <w:tblPr>
        <w:tblStyle w:val="35"/>
        <w:tblW w:w="4850" w:type="pct"/>
        <w:tblInd w:w="0" w:type="dxa"/>
        <w:tblLayout w:type="autofit"/>
        <w:tblCellMar>
          <w:top w:w="0" w:type="dxa"/>
          <w:left w:w="108" w:type="dxa"/>
          <w:bottom w:w="0" w:type="dxa"/>
          <w:right w:w="108" w:type="dxa"/>
        </w:tblCellMar>
      </w:tblPr>
      <w:tblGrid>
        <w:gridCol w:w="578"/>
        <w:gridCol w:w="567"/>
        <w:gridCol w:w="942"/>
        <w:gridCol w:w="851"/>
        <w:gridCol w:w="761"/>
        <w:gridCol w:w="851"/>
        <w:gridCol w:w="761"/>
        <w:gridCol w:w="761"/>
        <w:gridCol w:w="761"/>
        <w:gridCol w:w="670"/>
        <w:gridCol w:w="761"/>
        <w:gridCol w:w="670"/>
        <w:gridCol w:w="761"/>
        <w:gridCol w:w="761"/>
        <w:gridCol w:w="851"/>
        <w:gridCol w:w="489"/>
        <w:gridCol w:w="489"/>
        <w:gridCol w:w="396"/>
        <w:gridCol w:w="398"/>
        <w:gridCol w:w="670"/>
      </w:tblGrid>
      <w:tr w14:paraId="0D5CA76C">
        <w:tblPrEx>
          <w:tblCellMar>
            <w:top w:w="0" w:type="dxa"/>
            <w:left w:w="108" w:type="dxa"/>
            <w:bottom w:w="0" w:type="dxa"/>
            <w:right w:w="108" w:type="dxa"/>
          </w:tblCellMar>
        </w:tblPrEx>
        <w:trPr>
          <w:trHeight w:val="540" w:hRule="atLeast"/>
        </w:trPr>
        <w:tc>
          <w:tcPr>
            <w:tcW w:w="210" w:type="pct"/>
            <w:vMerge w:val="restart"/>
            <w:tcBorders>
              <w:top w:val="single" w:color="000000" w:sz="4" w:space="0"/>
              <w:left w:val="nil"/>
              <w:bottom w:val="single" w:color="000000" w:sz="4" w:space="0"/>
              <w:right w:val="nil"/>
            </w:tcBorders>
            <w:shd w:val="clear" w:color="auto" w:fill="auto"/>
            <w:vAlign w:val="center"/>
          </w:tcPr>
          <w:p w14:paraId="0D8A6DA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号</w:t>
            </w:r>
          </w:p>
        </w:tc>
        <w:tc>
          <w:tcPr>
            <w:tcW w:w="1445"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C05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项目概况</w:t>
            </w:r>
          </w:p>
        </w:tc>
        <w:tc>
          <w:tcPr>
            <w:tcW w:w="1594"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5B9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机械化作业工作量</w:t>
            </w:r>
          </w:p>
        </w:tc>
        <w:tc>
          <w:tcPr>
            <w:tcW w:w="1751"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95FA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人工作业工作量</w:t>
            </w:r>
          </w:p>
        </w:tc>
      </w:tr>
      <w:tr w14:paraId="28C218FB">
        <w:tblPrEx>
          <w:tblCellMar>
            <w:top w:w="0" w:type="dxa"/>
            <w:left w:w="108" w:type="dxa"/>
            <w:bottom w:w="0" w:type="dxa"/>
            <w:right w:w="108" w:type="dxa"/>
          </w:tblCellMar>
        </w:tblPrEx>
        <w:trPr>
          <w:trHeight w:val="795" w:hRule="atLeast"/>
        </w:trPr>
        <w:tc>
          <w:tcPr>
            <w:tcW w:w="210" w:type="pct"/>
            <w:vMerge w:val="continue"/>
            <w:tcBorders>
              <w:top w:val="single" w:color="000000" w:sz="4" w:space="0"/>
              <w:left w:val="nil"/>
              <w:bottom w:val="single" w:color="000000" w:sz="4" w:space="0"/>
              <w:right w:val="nil"/>
            </w:tcBorders>
            <w:shd w:val="clear" w:color="auto" w:fill="auto"/>
            <w:vAlign w:val="center"/>
          </w:tcPr>
          <w:p w14:paraId="0AF5474F">
            <w:pPr>
              <w:jc w:val="center"/>
              <w:rPr>
                <w:rFonts w:ascii="宋体" w:hAnsi="宋体" w:cs="宋体"/>
                <w:color w:val="000000"/>
                <w:sz w:val="18"/>
                <w:szCs w:val="18"/>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EFF0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道路/地块数量</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8B6E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道路长度</w:t>
            </w:r>
          </w:p>
        </w:tc>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0AFA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道路面积</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9705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道板面积</w:t>
            </w:r>
          </w:p>
        </w:tc>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30FD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绿化面积</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E5C7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冲洗里程</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7B1E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洒水里程</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7076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清扫里程</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1561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洗扫里程</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1101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道板冲洗里程</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E8FE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日垃圾清运量</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F30C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人工清扫道路面积</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553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人工清扫道板面积</w:t>
            </w:r>
          </w:p>
        </w:tc>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D47F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人工保洁绿化面积</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CBFC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果壳箱</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3D76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垃圾桶</w:t>
            </w:r>
          </w:p>
        </w:tc>
        <w:tc>
          <w:tcPr>
            <w:tcW w:w="1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54E7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分类亭</w:t>
            </w:r>
          </w:p>
        </w:tc>
        <w:tc>
          <w:tcPr>
            <w:tcW w:w="1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9AC6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公厕</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E4B2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护栏</w:t>
            </w:r>
          </w:p>
        </w:tc>
      </w:tr>
      <w:tr w14:paraId="1BBA1C20">
        <w:tblPrEx>
          <w:tblCellMar>
            <w:top w:w="0" w:type="dxa"/>
            <w:left w:w="108" w:type="dxa"/>
            <w:bottom w:w="0" w:type="dxa"/>
            <w:right w:w="108" w:type="dxa"/>
          </w:tblCellMar>
        </w:tblPrEx>
        <w:trPr>
          <w:trHeight w:val="450" w:hRule="atLeast"/>
        </w:trPr>
        <w:tc>
          <w:tcPr>
            <w:tcW w:w="210" w:type="pct"/>
            <w:vMerge w:val="continue"/>
            <w:tcBorders>
              <w:top w:val="single" w:color="000000" w:sz="4" w:space="0"/>
              <w:left w:val="nil"/>
              <w:bottom w:val="single" w:color="000000" w:sz="4" w:space="0"/>
              <w:right w:val="nil"/>
            </w:tcBorders>
            <w:shd w:val="clear" w:color="auto" w:fill="auto"/>
            <w:vAlign w:val="center"/>
          </w:tcPr>
          <w:p w14:paraId="10FB9444">
            <w:pPr>
              <w:jc w:val="center"/>
              <w:rPr>
                <w:rFonts w:ascii="宋体" w:hAnsi="宋体" w:cs="宋体"/>
                <w:color w:val="000000"/>
                <w:sz w:val="18"/>
                <w:szCs w:val="18"/>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5AF7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条</w:t>
            </w:r>
          </w:p>
        </w:tc>
        <w:tc>
          <w:tcPr>
            <w:tcW w:w="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B79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米</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CC6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平方米</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9C2D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平方米</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3595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平方米</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B1C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km</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4F1A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km</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3087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km</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1C1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km</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00D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km</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8CA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吨</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D73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平方米</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37A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平方米</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1029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平方米</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811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只</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208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32CA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座</w:t>
            </w:r>
          </w:p>
        </w:tc>
        <w:tc>
          <w:tcPr>
            <w:tcW w:w="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B225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座</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4AA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米</w:t>
            </w:r>
          </w:p>
        </w:tc>
      </w:tr>
      <w:tr w14:paraId="5C4875CB">
        <w:tblPrEx>
          <w:tblCellMar>
            <w:top w:w="0" w:type="dxa"/>
            <w:left w:w="108" w:type="dxa"/>
            <w:bottom w:w="0" w:type="dxa"/>
            <w:right w:w="108" w:type="dxa"/>
          </w:tblCellMar>
        </w:tblPrEx>
        <w:trPr>
          <w:trHeight w:val="703"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80845">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A8F6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56</w:t>
            </w:r>
          </w:p>
        </w:tc>
        <w:tc>
          <w:tcPr>
            <w:tcW w:w="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B4773">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49340</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32BA">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880647</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90E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80545</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429EB">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934696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15D65">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52.07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CBD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78.69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4BF0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123.63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BD13">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26.55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991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25.12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6488C">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3.26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4800">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35520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CFF4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80545 </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509F">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934696 </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B32E">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29AA">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67B0">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w:t>
            </w:r>
          </w:p>
        </w:tc>
        <w:tc>
          <w:tcPr>
            <w:tcW w:w="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DF1E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F8CA">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5740</w:t>
            </w:r>
          </w:p>
        </w:tc>
      </w:tr>
      <w:tr w14:paraId="1AE6C614">
        <w:tblPrEx>
          <w:tblCellMar>
            <w:top w:w="0" w:type="dxa"/>
            <w:left w:w="108" w:type="dxa"/>
            <w:bottom w:w="0" w:type="dxa"/>
            <w:right w:w="108" w:type="dxa"/>
          </w:tblCellMar>
        </w:tblPrEx>
        <w:trPr>
          <w:trHeight w:val="703"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A6C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8DD0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62</w:t>
            </w:r>
          </w:p>
        </w:tc>
        <w:tc>
          <w:tcPr>
            <w:tcW w:w="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372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45529</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7BA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716515</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32D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116462</w:t>
            </w: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A62A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523549</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DA61B">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42.60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775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71.23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ED9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89.33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B120">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19.81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CD5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36.48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722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8.97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AFC8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96422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A78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116462 </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5DABC">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523549 </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9088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77</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38A40">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155</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9AB7">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w:t>
            </w:r>
          </w:p>
        </w:tc>
        <w:tc>
          <w:tcPr>
            <w:tcW w:w="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7413F">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8EFCB">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2612</w:t>
            </w:r>
          </w:p>
        </w:tc>
      </w:tr>
      <w:tr w14:paraId="3374771F">
        <w:tblPrEx>
          <w:tblCellMar>
            <w:top w:w="0" w:type="dxa"/>
            <w:left w:w="108" w:type="dxa"/>
            <w:bottom w:w="0" w:type="dxa"/>
            <w:right w:w="108" w:type="dxa"/>
          </w:tblCellMar>
        </w:tblPrEx>
        <w:trPr>
          <w:trHeight w:val="703"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9B5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CF2D7">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67</w:t>
            </w:r>
          </w:p>
        </w:tc>
        <w:tc>
          <w:tcPr>
            <w:tcW w:w="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756C">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42562.6</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4EAC">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693556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33F9">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146581</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CF2F">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615518</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9421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36.08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77C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63.75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8C05A">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65.31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85BAC">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19.42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EC24B">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37.70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DB3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21.69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164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158078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37FFC">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146035 </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57F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559278 </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E777">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48D5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422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9348">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w:t>
            </w:r>
          </w:p>
        </w:tc>
        <w:tc>
          <w:tcPr>
            <w:tcW w:w="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589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6B9E">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3365</w:t>
            </w:r>
          </w:p>
        </w:tc>
      </w:tr>
      <w:tr w14:paraId="3E0BC3C8">
        <w:tblPrEx>
          <w:tblCellMar>
            <w:top w:w="0" w:type="dxa"/>
            <w:left w:w="108" w:type="dxa"/>
            <w:bottom w:w="0" w:type="dxa"/>
            <w:right w:w="108" w:type="dxa"/>
          </w:tblCellMar>
        </w:tblPrEx>
        <w:trPr>
          <w:trHeight w:val="703"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95AE">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249D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w:t>
            </w:r>
          </w:p>
        </w:tc>
        <w:tc>
          <w:tcPr>
            <w:tcW w:w="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F78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7835</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16E6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98266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DF55">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9508</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93C25">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16444</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10C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0.00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D157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0.00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A201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0.00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67CE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0.00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88E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2.98 </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69A65">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11.57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86E0">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98266 </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FCC1">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9508 </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4E0B7">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15844 </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8F1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w:t>
            </w:r>
          </w:p>
        </w:tc>
        <w:tc>
          <w:tcPr>
            <w:tcW w:w="1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F7CD">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223</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7DA6">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CE00">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C5C54">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w:t>
            </w:r>
          </w:p>
        </w:tc>
      </w:tr>
      <w:tr w14:paraId="589535E8">
        <w:tblPrEx>
          <w:tblCellMar>
            <w:top w:w="0" w:type="dxa"/>
            <w:left w:w="108" w:type="dxa"/>
            <w:bottom w:w="0" w:type="dxa"/>
            <w:right w:w="108" w:type="dxa"/>
          </w:tblCellMar>
        </w:tblPrEx>
        <w:trPr>
          <w:trHeight w:val="703" w:hRule="atLeast"/>
        </w:trPr>
        <w:tc>
          <w:tcPr>
            <w:tcW w:w="21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BC6925">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合计</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03A58">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213</w:t>
            </w:r>
          </w:p>
        </w:tc>
        <w:tc>
          <w:tcPr>
            <w:tcW w:w="3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02E006">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145266.6</w:t>
            </w: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3CE07">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2388984</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13CBD">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353096</w:t>
            </w: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DC492">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2090207</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17428">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130.75 </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15691">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213.67 </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FA927">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278.26 </w:t>
            </w:r>
          </w:p>
        </w:tc>
        <w:tc>
          <w:tcPr>
            <w:tcW w:w="2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1F0A6">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65.78 </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42B87">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102.29 </w:t>
            </w:r>
          </w:p>
        </w:tc>
        <w:tc>
          <w:tcPr>
            <w:tcW w:w="2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145BB">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45.49 </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E8EE7">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388286</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9830C">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352550</w:t>
            </w: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A83BF">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2033367</w:t>
            </w:r>
          </w:p>
        </w:tc>
        <w:tc>
          <w:tcPr>
            <w:tcW w:w="1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D9ABF">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147</w:t>
            </w:r>
          </w:p>
        </w:tc>
        <w:tc>
          <w:tcPr>
            <w:tcW w:w="1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871F6">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860</w:t>
            </w:r>
          </w:p>
        </w:tc>
        <w:tc>
          <w:tcPr>
            <w:tcW w:w="1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90BCF">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5</w:t>
            </w:r>
          </w:p>
        </w:tc>
        <w:tc>
          <w:tcPr>
            <w:tcW w:w="14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3E4728">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17</w:t>
            </w:r>
          </w:p>
        </w:tc>
        <w:tc>
          <w:tcPr>
            <w:tcW w:w="2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92AA9">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11717</w:t>
            </w:r>
          </w:p>
        </w:tc>
      </w:tr>
    </w:tbl>
    <w:p w14:paraId="79CA3978">
      <w:pPr>
        <w:rPr>
          <w:rFonts w:ascii="华文楷体" w:hAnsi="华文楷体" w:eastAsia="华文楷体"/>
          <w:color w:val="000000"/>
          <w:szCs w:val="21"/>
        </w:rPr>
        <w:sectPr>
          <w:pgSz w:w="16838" w:h="11906" w:orient="landscape"/>
          <w:pgMar w:top="1417" w:right="1440" w:bottom="1276" w:left="1440" w:header="851" w:footer="992" w:gutter="0"/>
          <w:pgNumType w:fmt="numberInDash"/>
          <w:cols w:space="0" w:num="1"/>
        </w:sectPr>
      </w:pPr>
    </w:p>
    <w:p w14:paraId="4E163ED7">
      <w:pPr>
        <w:spacing w:line="360" w:lineRule="auto"/>
        <w:jc w:val="left"/>
        <w:rPr>
          <w:rFonts w:ascii="宋体" w:hAnsi="宋体" w:cs="宋体"/>
          <w:color w:val="000000"/>
          <w:sz w:val="24"/>
        </w:rPr>
      </w:pPr>
      <w:r>
        <w:rPr>
          <w:rFonts w:hint="eastAsia" w:ascii="宋体" w:hAnsi="宋体" w:cs="宋体"/>
          <w:color w:val="000000"/>
          <w:sz w:val="24"/>
        </w:rPr>
        <w:t>【注：附表1中“机械化作业工作量”为单次作业里程,已含作业道路边数，未含作业频次】</w:t>
      </w:r>
    </w:p>
    <w:p w14:paraId="726FFEA3">
      <w:pPr>
        <w:spacing w:line="360" w:lineRule="auto"/>
        <w:jc w:val="left"/>
        <w:rPr>
          <w:rFonts w:ascii="宋体" w:hAnsi="宋体" w:cs="宋体"/>
          <w:color w:val="000000"/>
          <w:sz w:val="24"/>
        </w:rPr>
      </w:pPr>
      <w:r>
        <w:rPr>
          <w:rFonts w:hint="eastAsia" w:ascii="宋体" w:hAnsi="宋体" w:cs="宋体"/>
          <w:color w:val="000000"/>
          <w:sz w:val="24"/>
        </w:rPr>
        <w:t>另附：2026-2028年南夏墅街道环卫保洁服务工程量清单（详见附件五）</w:t>
      </w:r>
    </w:p>
    <w:p w14:paraId="6CC7381E">
      <w:pPr>
        <w:spacing w:line="360" w:lineRule="auto"/>
        <w:jc w:val="left"/>
        <w:rPr>
          <w:rFonts w:ascii="宋体" w:hAnsi="宋体" w:cs="宋体"/>
          <w:color w:val="000000"/>
          <w:sz w:val="24"/>
        </w:rPr>
      </w:pPr>
      <w:r>
        <w:rPr>
          <w:rFonts w:hint="eastAsia" w:ascii="宋体" w:hAnsi="宋体" w:cs="宋体"/>
          <w:color w:val="000000"/>
          <w:sz w:val="24"/>
        </w:rPr>
        <w:t>4、作业任务和作业时间要求：</w:t>
      </w:r>
    </w:p>
    <w:p w14:paraId="4846DE65">
      <w:pPr>
        <w:spacing w:line="360" w:lineRule="auto"/>
        <w:jc w:val="left"/>
        <w:rPr>
          <w:rFonts w:ascii="宋体" w:hAnsi="宋体" w:cs="宋体"/>
          <w:color w:val="000000"/>
          <w:sz w:val="24"/>
        </w:rPr>
      </w:pPr>
      <w:r>
        <w:rPr>
          <w:rFonts w:hint="eastAsia" w:ascii="宋体" w:hAnsi="宋体" w:cs="宋体"/>
          <w:color w:val="000000"/>
          <w:sz w:val="24"/>
        </w:rPr>
        <w:t xml:space="preserve">    （1）本次招标由道路环卫机械化作业、道路人工清扫、道路人工保洁、道板冲洗和清扫保洁、公厕管理和保洁、生活垃圾收集清运、护栏保洁、绿化保洁等组成。各标段应合理安排各项作业类型的保洁人员、车辆及装备，保证各项作业要求符合南夏墅街道环卫保洁的具体服务要求。</w:t>
      </w:r>
    </w:p>
    <w:p w14:paraId="3890649D">
      <w:pPr>
        <w:spacing w:line="360" w:lineRule="auto"/>
        <w:jc w:val="left"/>
        <w:rPr>
          <w:rFonts w:ascii="宋体" w:hAnsi="宋体" w:cs="宋体"/>
          <w:color w:val="000000"/>
          <w:sz w:val="24"/>
        </w:rPr>
      </w:pPr>
      <w:r>
        <w:rPr>
          <w:rFonts w:hint="eastAsia" w:ascii="宋体" w:hAnsi="宋体" w:cs="宋体"/>
          <w:color w:val="000000"/>
          <w:sz w:val="24"/>
        </w:rPr>
        <w:t xml:space="preserve">    （2）道路环卫机械化作业每日20:00开始组织冲洗作业，依次组织清扫和清洗作业，至次日上午8:00前，全部撤离作业路段；组织洒水作业车辆在8：00-17：00进行洒水作业。所有道路机械化作业需严格执行《南夏墅街道环卫作业服务要求》，本合同期内，除洒水作业按每年3-12月作业测算经费外，其余机械化作业均按12个月作业测算经费。道路的人工保洁和生活垃圾收集清运根据路段作业时间要求组织。</w:t>
      </w:r>
    </w:p>
    <w:p w14:paraId="49B7BE3D">
      <w:pPr>
        <w:spacing w:line="360" w:lineRule="auto"/>
        <w:jc w:val="left"/>
        <w:rPr>
          <w:rFonts w:ascii="宋体" w:hAnsi="宋体" w:cs="宋体"/>
          <w:color w:val="000000"/>
          <w:sz w:val="24"/>
        </w:rPr>
      </w:pPr>
      <w:r>
        <w:rPr>
          <w:rFonts w:hint="eastAsia" w:ascii="宋体" w:hAnsi="宋体" w:cs="宋体"/>
          <w:color w:val="000000"/>
          <w:sz w:val="24"/>
        </w:rPr>
        <w:t xml:space="preserve">    （3）公厕保洁作业服务范围包括：公厕日常保洁；公厕周边3～5米范围保洁；公厕消杀工作；公厕产生垃圾的收集及处置；公厕的设施管理；化粪池清窖和外运。公厕开放时间：巡回保洁公厕开放时间为24小时，公厕周边保洁范围在现场交接时加以明确。公厕管理维护根据作业量清单的要求组织。公厕设施损坏，属于发包服务范围的，由中标方自行维护，不属于发包服务范围的，应及时上报采购方。</w:t>
      </w:r>
    </w:p>
    <w:p w14:paraId="66793B7A">
      <w:pPr>
        <w:spacing w:line="360" w:lineRule="auto"/>
        <w:jc w:val="lef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4</w:t>
      </w:r>
      <w:r>
        <w:rPr>
          <w:rFonts w:hint="eastAsia" w:ascii="宋体" w:hAnsi="宋体" w:cs="宋体"/>
          <w:color w:val="000000"/>
          <w:sz w:val="24"/>
        </w:rPr>
        <w:t>）各标段作业服务量清单所列面积不包含“街巷交界处清扫保洁应各延伸3米”的作业面积。作业服务量清单中的道路长度仅供参考，实际作业服务范围现场交接时加以明确。</w:t>
      </w:r>
    </w:p>
    <w:p w14:paraId="6538D3C7">
      <w:pPr>
        <w:spacing w:line="360" w:lineRule="auto"/>
        <w:jc w:val="lef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5</w:t>
      </w:r>
      <w:r>
        <w:rPr>
          <w:rFonts w:hint="eastAsia" w:ascii="宋体" w:hAnsi="宋体" w:cs="宋体"/>
          <w:color w:val="000000"/>
          <w:sz w:val="24"/>
        </w:rPr>
        <w:t>）“道路人工保洁日工作小时数”说明： 8小时是指每天的6:00-10:00和13:00-17:00。作业时间段内均必须安排人员进行不间断作业。</w:t>
      </w:r>
    </w:p>
    <w:p w14:paraId="0273BDCD">
      <w:pPr>
        <w:spacing w:line="360" w:lineRule="auto"/>
        <w:jc w:val="lef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6</w:t>
      </w:r>
      <w:r>
        <w:rPr>
          <w:rFonts w:hint="eastAsia" w:ascii="宋体" w:hAnsi="宋体" w:cs="宋体"/>
          <w:color w:val="000000"/>
          <w:sz w:val="24"/>
        </w:rPr>
        <w:t>）垃圾桶和果壳箱数量如有调整，投标总价不变（采购方认为应当给予调整的除外）。中标方需保证环卫安装的垃圾桶和果壳箱的数量不减少，并维护好垃圾桶和果壳箱外观完整、功能齐全。</w:t>
      </w:r>
    </w:p>
    <w:p w14:paraId="3FEF9F56">
      <w:pPr>
        <w:spacing w:line="360" w:lineRule="auto"/>
        <w:jc w:val="lef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（7）如有应急任务，需服从</w:t>
      </w:r>
      <w:r>
        <w:rPr>
          <w:rFonts w:hint="eastAsia" w:ascii="宋体" w:hAnsi="宋体" w:cs="宋体"/>
          <w:color w:val="000000"/>
          <w:sz w:val="24"/>
          <w:lang w:val="en-US" w:eastAsia="zh-CN"/>
        </w:rPr>
        <w:t>采购</w:t>
      </w:r>
      <w:r>
        <w:rPr>
          <w:rFonts w:hint="eastAsia" w:ascii="宋体" w:hAnsi="宋体" w:cs="宋体"/>
          <w:color w:val="000000"/>
          <w:sz w:val="24"/>
        </w:rPr>
        <w:t>人安排，不受以上内容和时间限制。</w:t>
      </w:r>
    </w:p>
    <w:p w14:paraId="61177BE2">
      <w:pPr>
        <w:spacing w:line="360" w:lineRule="auto"/>
        <w:ind w:firstLine="480"/>
        <w:jc w:val="left"/>
        <w:rPr>
          <w:rFonts w:ascii="宋体" w:hAnsi="宋体" w:cs="宋体"/>
          <w:color w:val="000000"/>
          <w:sz w:val="24"/>
        </w:rPr>
      </w:pPr>
      <w:r>
        <w:rPr>
          <w:rFonts w:hint="eastAsia" w:ascii="宋体" w:hAnsi="宋体" w:cs="宋体"/>
          <w:color w:val="000000"/>
          <w:sz w:val="24"/>
        </w:rPr>
        <w:t>（8）机械化作业，应确保不低于下表的要求（附表2）。</w:t>
      </w:r>
    </w:p>
    <w:p w14:paraId="5471CEF5">
      <w:pPr>
        <w:spacing w:line="360" w:lineRule="auto"/>
        <w:ind w:firstLine="480"/>
        <w:jc w:val="left"/>
        <w:rPr>
          <w:rFonts w:ascii="宋体" w:hAnsi="宋体" w:cs="宋体"/>
          <w:color w:val="000000"/>
          <w:sz w:val="24"/>
        </w:rPr>
      </w:pPr>
    </w:p>
    <w:p w14:paraId="72E86291">
      <w:pPr>
        <w:tabs>
          <w:tab w:val="left" w:pos="315"/>
        </w:tabs>
        <w:spacing w:line="360" w:lineRule="exact"/>
        <w:jc w:val="center"/>
        <w:rPr>
          <w:rFonts w:ascii="楷体" w:hAnsi="楷体" w:eastAsia="楷体"/>
          <w:b/>
          <w:color w:val="000000"/>
          <w:szCs w:val="21"/>
        </w:rPr>
      </w:pPr>
      <w:r>
        <w:rPr>
          <w:rFonts w:hint="eastAsia" w:ascii="楷体" w:hAnsi="楷体" w:eastAsia="楷体"/>
          <w:b/>
          <w:color w:val="000000"/>
          <w:szCs w:val="21"/>
        </w:rPr>
        <w:t>南夏墅街道环卫作业服务项目装备配备最低要求表（附表2）单位：辆</w:t>
      </w:r>
    </w:p>
    <w:tbl>
      <w:tblPr>
        <w:tblStyle w:val="3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82"/>
        <w:gridCol w:w="1230"/>
        <w:gridCol w:w="1499"/>
        <w:gridCol w:w="1499"/>
        <w:gridCol w:w="1795"/>
        <w:gridCol w:w="1619"/>
      </w:tblGrid>
      <w:tr w14:paraId="7988D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1" w:hRule="atLeast"/>
        </w:trPr>
        <w:tc>
          <w:tcPr>
            <w:tcW w:w="945" w:type="pct"/>
            <w:tcBorders>
              <w:tl2br w:val="single" w:color="auto" w:sz="4" w:space="0"/>
            </w:tcBorders>
          </w:tcPr>
          <w:p w14:paraId="58570F09">
            <w:pPr>
              <w:tabs>
                <w:tab w:val="left" w:pos="709"/>
                <w:tab w:val="left" w:pos="851"/>
              </w:tabs>
              <w:spacing w:line="360" w:lineRule="exact"/>
              <w:rPr>
                <w:rFonts w:hint="eastAsia" w:ascii="宋体" w:hAnsi="宋体" w:eastAsia="宋体" w:cs="宋体"/>
                <w:szCs w:val="21"/>
              </w:rPr>
            </w:pPr>
            <w:r>
              <w:rPr>
                <w:rFonts w:hint="eastAsia" w:ascii="宋体" w:hAnsi="宋体" w:eastAsia="宋体" w:cs="宋体"/>
                <w:szCs w:val="21"/>
              </w:rPr>
              <w:t xml:space="preserve">      机械</w:t>
            </w:r>
          </w:p>
          <w:p w14:paraId="00CA0A7B">
            <w:pPr>
              <w:tabs>
                <w:tab w:val="left" w:pos="709"/>
                <w:tab w:val="left" w:pos="851"/>
              </w:tabs>
              <w:spacing w:line="360" w:lineRule="exact"/>
              <w:rPr>
                <w:rFonts w:hint="eastAsia" w:ascii="宋体" w:hAnsi="宋体" w:eastAsia="宋体" w:cs="宋体"/>
                <w:szCs w:val="21"/>
              </w:rPr>
            </w:pPr>
            <w:r>
              <w:rPr>
                <w:rFonts w:hint="eastAsia" w:ascii="宋体" w:hAnsi="宋体" w:eastAsia="宋体" w:cs="宋体"/>
                <w:szCs w:val="21"/>
              </w:rPr>
              <w:t>标段</w:t>
            </w:r>
          </w:p>
        </w:tc>
        <w:tc>
          <w:tcPr>
            <w:tcW w:w="652" w:type="pct"/>
            <w:tcBorders>
              <w:right w:val="single" w:color="auto" w:sz="4" w:space="0"/>
            </w:tcBorders>
            <w:vAlign w:val="center"/>
          </w:tcPr>
          <w:p w14:paraId="55A5EED4">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8吨高压冲洒水车</w:t>
            </w:r>
          </w:p>
        </w:tc>
        <w:tc>
          <w:tcPr>
            <w:tcW w:w="795" w:type="pct"/>
            <w:tcBorders>
              <w:left w:val="single" w:color="auto" w:sz="4" w:space="0"/>
            </w:tcBorders>
            <w:vAlign w:val="center"/>
          </w:tcPr>
          <w:p w14:paraId="55F48F38">
            <w:pPr>
              <w:tabs>
                <w:tab w:val="left" w:pos="258"/>
                <w:tab w:val="left" w:pos="709"/>
                <w:tab w:val="left" w:pos="851"/>
              </w:tabs>
              <w:spacing w:line="360" w:lineRule="exact"/>
              <w:jc w:val="left"/>
              <w:rPr>
                <w:rFonts w:hint="eastAsia" w:ascii="宋体" w:hAnsi="宋体" w:eastAsia="宋体" w:cs="宋体"/>
                <w:szCs w:val="21"/>
              </w:rPr>
            </w:pPr>
            <w:r>
              <w:rPr>
                <w:rFonts w:hint="eastAsia" w:ascii="宋体" w:hAnsi="宋体" w:eastAsia="宋体" w:cs="宋体"/>
                <w:szCs w:val="21"/>
              </w:rPr>
              <w:t>3吨清扫车</w:t>
            </w:r>
          </w:p>
        </w:tc>
        <w:tc>
          <w:tcPr>
            <w:tcW w:w="795" w:type="pct"/>
            <w:vAlign w:val="center"/>
          </w:tcPr>
          <w:p w14:paraId="0D03BA2C">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8吨清洗车</w:t>
            </w:r>
          </w:p>
        </w:tc>
        <w:tc>
          <w:tcPr>
            <w:tcW w:w="952" w:type="pct"/>
            <w:vAlign w:val="center"/>
          </w:tcPr>
          <w:p w14:paraId="325DA238">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小型电动高压冲洗车</w:t>
            </w:r>
          </w:p>
        </w:tc>
        <w:tc>
          <w:tcPr>
            <w:tcW w:w="858" w:type="pct"/>
            <w:vAlign w:val="center"/>
          </w:tcPr>
          <w:p w14:paraId="109CEC96">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1吨电动生活垃圾清运车</w:t>
            </w:r>
          </w:p>
        </w:tc>
      </w:tr>
      <w:tr w14:paraId="430E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pct"/>
            <w:vAlign w:val="center"/>
          </w:tcPr>
          <w:p w14:paraId="36808D0B">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1</w:t>
            </w:r>
          </w:p>
        </w:tc>
        <w:tc>
          <w:tcPr>
            <w:tcW w:w="652" w:type="pct"/>
            <w:vAlign w:val="center"/>
          </w:tcPr>
          <w:p w14:paraId="4E4C3B7F">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2</w:t>
            </w:r>
          </w:p>
        </w:tc>
        <w:tc>
          <w:tcPr>
            <w:tcW w:w="795" w:type="pct"/>
            <w:vAlign w:val="center"/>
          </w:tcPr>
          <w:p w14:paraId="13959C6C">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2</w:t>
            </w:r>
          </w:p>
        </w:tc>
        <w:tc>
          <w:tcPr>
            <w:tcW w:w="795" w:type="pct"/>
            <w:vAlign w:val="center"/>
          </w:tcPr>
          <w:p w14:paraId="6020CA92">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c>
          <w:tcPr>
            <w:tcW w:w="952" w:type="pct"/>
            <w:vAlign w:val="center"/>
          </w:tcPr>
          <w:p w14:paraId="43006C5B">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2</w:t>
            </w:r>
          </w:p>
        </w:tc>
        <w:tc>
          <w:tcPr>
            <w:tcW w:w="858" w:type="pct"/>
            <w:vAlign w:val="center"/>
          </w:tcPr>
          <w:p w14:paraId="2A510742">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r>
      <w:tr w14:paraId="05229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pct"/>
            <w:vAlign w:val="center"/>
          </w:tcPr>
          <w:p w14:paraId="2C57FC28">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2</w:t>
            </w:r>
          </w:p>
        </w:tc>
        <w:tc>
          <w:tcPr>
            <w:tcW w:w="652" w:type="pct"/>
            <w:vAlign w:val="center"/>
          </w:tcPr>
          <w:p w14:paraId="445B3B54">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2</w:t>
            </w:r>
          </w:p>
        </w:tc>
        <w:tc>
          <w:tcPr>
            <w:tcW w:w="795" w:type="pct"/>
            <w:vAlign w:val="center"/>
          </w:tcPr>
          <w:p w14:paraId="2B389BC2">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2</w:t>
            </w:r>
          </w:p>
        </w:tc>
        <w:tc>
          <w:tcPr>
            <w:tcW w:w="795" w:type="pct"/>
            <w:vAlign w:val="center"/>
          </w:tcPr>
          <w:p w14:paraId="7FA8A5B3">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c>
          <w:tcPr>
            <w:tcW w:w="952" w:type="pct"/>
            <w:vAlign w:val="center"/>
          </w:tcPr>
          <w:p w14:paraId="6CBC123D">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3</w:t>
            </w:r>
          </w:p>
        </w:tc>
        <w:tc>
          <w:tcPr>
            <w:tcW w:w="858" w:type="pct"/>
            <w:vAlign w:val="center"/>
          </w:tcPr>
          <w:p w14:paraId="1DB0637B">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3</w:t>
            </w:r>
          </w:p>
        </w:tc>
      </w:tr>
      <w:tr w14:paraId="3B60D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pct"/>
            <w:vAlign w:val="center"/>
          </w:tcPr>
          <w:p w14:paraId="269128FC">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3</w:t>
            </w:r>
          </w:p>
        </w:tc>
        <w:tc>
          <w:tcPr>
            <w:tcW w:w="652" w:type="pct"/>
            <w:vAlign w:val="center"/>
          </w:tcPr>
          <w:p w14:paraId="31E9800E">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c>
          <w:tcPr>
            <w:tcW w:w="795" w:type="pct"/>
            <w:vAlign w:val="center"/>
          </w:tcPr>
          <w:p w14:paraId="27B52B0D">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c>
          <w:tcPr>
            <w:tcW w:w="795" w:type="pct"/>
            <w:vAlign w:val="center"/>
          </w:tcPr>
          <w:p w14:paraId="051C8344">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c>
          <w:tcPr>
            <w:tcW w:w="952" w:type="pct"/>
            <w:vAlign w:val="center"/>
          </w:tcPr>
          <w:p w14:paraId="28B845CE">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3</w:t>
            </w:r>
          </w:p>
        </w:tc>
        <w:tc>
          <w:tcPr>
            <w:tcW w:w="858" w:type="pct"/>
            <w:vAlign w:val="center"/>
          </w:tcPr>
          <w:p w14:paraId="48C9F995">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9</w:t>
            </w:r>
          </w:p>
        </w:tc>
      </w:tr>
      <w:tr w14:paraId="4BB85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pct"/>
            <w:vAlign w:val="center"/>
          </w:tcPr>
          <w:p w14:paraId="5ED2E29A">
            <w:pPr>
              <w:tabs>
                <w:tab w:val="left" w:pos="709"/>
                <w:tab w:val="left" w:pos="851"/>
              </w:tabs>
              <w:spacing w:line="360" w:lineRule="exact"/>
              <w:jc w:val="center"/>
              <w:rPr>
                <w:rFonts w:hint="eastAsia" w:ascii="宋体" w:hAnsi="宋体" w:eastAsia="宋体" w:cs="宋体"/>
                <w:szCs w:val="21"/>
              </w:rPr>
            </w:pPr>
            <w:r>
              <w:rPr>
                <w:rFonts w:hint="eastAsia" w:ascii="宋体" w:hAnsi="宋体" w:eastAsia="宋体" w:cs="宋体"/>
                <w:szCs w:val="21"/>
              </w:rPr>
              <w:t>4</w:t>
            </w:r>
          </w:p>
        </w:tc>
        <w:tc>
          <w:tcPr>
            <w:tcW w:w="652" w:type="pct"/>
            <w:vAlign w:val="center"/>
          </w:tcPr>
          <w:p w14:paraId="696DD06C">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0</w:t>
            </w:r>
          </w:p>
        </w:tc>
        <w:tc>
          <w:tcPr>
            <w:tcW w:w="795" w:type="pct"/>
            <w:vAlign w:val="center"/>
          </w:tcPr>
          <w:p w14:paraId="4239E707">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0</w:t>
            </w:r>
          </w:p>
        </w:tc>
        <w:tc>
          <w:tcPr>
            <w:tcW w:w="795" w:type="pct"/>
            <w:vAlign w:val="center"/>
          </w:tcPr>
          <w:p w14:paraId="3073F7C1">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0</w:t>
            </w:r>
          </w:p>
        </w:tc>
        <w:tc>
          <w:tcPr>
            <w:tcW w:w="952" w:type="pct"/>
            <w:vAlign w:val="center"/>
          </w:tcPr>
          <w:p w14:paraId="42D4B989">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1</w:t>
            </w:r>
          </w:p>
        </w:tc>
        <w:tc>
          <w:tcPr>
            <w:tcW w:w="858" w:type="pct"/>
            <w:vAlign w:val="center"/>
          </w:tcPr>
          <w:p w14:paraId="53E0BB41">
            <w:pPr>
              <w:widowControl/>
              <w:jc w:val="center"/>
              <w:textAlignment w:val="center"/>
              <w:rPr>
                <w:rFonts w:hint="eastAsia" w:ascii="宋体" w:hAnsi="宋体" w:eastAsia="宋体" w:cs="宋体"/>
                <w:szCs w:val="21"/>
              </w:rPr>
            </w:pPr>
            <w:r>
              <w:rPr>
                <w:rFonts w:hint="eastAsia" w:ascii="宋体" w:hAnsi="宋体" w:eastAsia="宋体" w:cs="宋体"/>
                <w:b/>
                <w:bCs/>
                <w:sz w:val="18"/>
                <w:szCs w:val="18"/>
                <w:lang w:bidi="ar"/>
              </w:rPr>
              <w:t>6</w:t>
            </w:r>
          </w:p>
        </w:tc>
      </w:tr>
    </w:tbl>
    <w:p w14:paraId="56734D89">
      <w:pPr>
        <w:spacing w:line="360" w:lineRule="auto"/>
        <w:ind w:firstLine="480" w:firstLineChars="200"/>
        <w:jc w:val="left"/>
        <w:rPr>
          <w:rFonts w:ascii="宋体" w:hAnsi="宋体" w:cs="宋体"/>
          <w:color w:val="000000"/>
          <w:sz w:val="24"/>
        </w:rPr>
      </w:pPr>
      <w:r>
        <w:rPr>
          <w:rFonts w:hint="eastAsia" w:ascii="宋体" w:hAnsi="宋体" w:cs="宋体"/>
          <w:color w:val="000000"/>
          <w:sz w:val="24"/>
        </w:rPr>
        <w:t>（9）人员要求</w:t>
      </w:r>
    </w:p>
    <w:p w14:paraId="16B1F553">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①中标方需配备管理员、驾驶员和保洁员。管理员必须是独立服务于本项目，不得兼任其他项目，驾驶员配备必须是专职驾驶员，不得兼职。中标后，中标方须在合同开始前一周将组建项目部的构成、职责分工及人员安排方案报</w:t>
      </w:r>
      <w:r>
        <w:rPr>
          <w:rFonts w:hint="eastAsia" w:ascii="宋体" w:hAnsi="宋体" w:cs="宋体"/>
          <w:color w:val="000000"/>
          <w:sz w:val="24"/>
          <w:lang w:val="en-US" w:eastAsia="zh-CN"/>
        </w:rPr>
        <w:t>采购</w:t>
      </w:r>
      <w:r>
        <w:rPr>
          <w:rFonts w:hint="eastAsia" w:ascii="宋体" w:hAnsi="宋体" w:cs="宋体"/>
          <w:color w:val="000000"/>
          <w:sz w:val="24"/>
        </w:rPr>
        <w:t>人备案。禁止使用超龄人员，中标方配备的人员，男性≤65周岁，女性≤55周岁（以身份证为准）。</w:t>
      </w:r>
    </w:p>
    <w:p w14:paraId="3717BB57">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②驾驶员作业要求：驾驶员应具备符合准驾车型的有效证件，保证安全驾驶、文明清洗。严格遵守《道路交通安全法》，严格遵守操作规程，不得遮挡公司编号及车辆号牌；每天作业完成后应按规定停放好运输车辆；要自觉接受媒体及社会的监督。驾驶员要严格遵守安全操作规程，严禁病车作业，驾驶员随时准备处理应急、突击任务。驾驶员在作业时，应统一穿着工作装。</w:t>
      </w:r>
    </w:p>
    <w:p w14:paraId="38720644">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③保洁员作业要求：保洁员包括道路人工清扫；垃圾桶/果壳箱清洗维护；小型电瓶高压冲洗作业；快速保洁（电动车）；垃圾收集清运；绿化带保洁；护栏保洁；公厕管理和保洁，各类保洁人员根据各标段实际情况由中标单位科学合理配置，报采购人备案，作业时所有人员应穿着带反光条工作服。作业人员作业应注重自身安全保护，并尽量保持道路畅通。特别是在机动车道中间作业时，应设置锥形桩或皮卡车“黄闪”安全避让提示。</w:t>
      </w:r>
    </w:p>
    <w:p w14:paraId="5E0ADF7B">
      <w:pPr>
        <w:spacing w:line="360" w:lineRule="auto"/>
        <w:jc w:val="left"/>
        <w:rPr>
          <w:rFonts w:hint="eastAsia" w:ascii="宋体" w:hAnsi="宋体" w:cs="宋体"/>
          <w:color w:val="000000"/>
          <w:sz w:val="24"/>
        </w:rPr>
      </w:pPr>
      <w:r>
        <w:rPr>
          <w:rFonts w:hint="eastAsia" w:ascii="宋体" w:hAnsi="宋体" w:cs="宋体"/>
          <w:color w:val="000000"/>
          <w:sz w:val="24"/>
        </w:rPr>
        <w:t>5、有关测算及结算依据</w:t>
      </w:r>
    </w:p>
    <w:p w14:paraId="59ECE24F">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（1）工资、福利等</w:t>
      </w:r>
    </w:p>
    <w:p w14:paraId="12826D9F">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人员工资、加班费、高温费、社会保险及基本福利等，按常州市武进区的相关规定执行。</w:t>
      </w:r>
    </w:p>
    <w:p w14:paraId="26ED20A2">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（2）作业车辆（装备）配置要求及作业定额（详见附表3）</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1560"/>
        <w:gridCol w:w="3685"/>
        <w:gridCol w:w="1418"/>
        <w:gridCol w:w="1701"/>
      </w:tblGrid>
      <w:tr w14:paraId="33759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205181A0">
            <w:pPr>
              <w:spacing w:line="300" w:lineRule="exact"/>
              <w:contextualSpacing/>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60" w:type="dxa"/>
          </w:tcPr>
          <w:p w14:paraId="71E688F3">
            <w:pPr>
              <w:spacing w:line="300" w:lineRule="exact"/>
              <w:contextualSpacing/>
              <w:jc w:val="center"/>
              <w:rPr>
                <w:rFonts w:hint="eastAsia" w:ascii="宋体" w:hAnsi="宋体" w:eastAsia="宋体" w:cs="宋体"/>
                <w:sz w:val="24"/>
                <w:szCs w:val="24"/>
              </w:rPr>
            </w:pPr>
            <w:r>
              <w:rPr>
                <w:rFonts w:hint="eastAsia" w:ascii="宋体" w:hAnsi="宋体" w:eastAsia="宋体" w:cs="宋体"/>
                <w:sz w:val="24"/>
                <w:szCs w:val="24"/>
              </w:rPr>
              <w:t>车辆（装备）</w:t>
            </w:r>
          </w:p>
        </w:tc>
        <w:tc>
          <w:tcPr>
            <w:tcW w:w="3685" w:type="dxa"/>
          </w:tcPr>
          <w:p w14:paraId="3420CA77">
            <w:pPr>
              <w:spacing w:line="300" w:lineRule="exact"/>
              <w:contextualSpacing/>
              <w:jc w:val="center"/>
              <w:rPr>
                <w:rFonts w:hint="eastAsia" w:ascii="宋体" w:hAnsi="宋体" w:eastAsia="宋体" w:cs="宋体"/>
                <w:sz w:val="24"/>
                <w:szCs w:val="24"/>
              </w:rPr>
            </w:pPr>
            <w:r>
              <w:rPr>
                <w:rFonts w:hint="eastAsia" w:ascii="宋体" w:hAnsi="宋体" w:eastAsia="宋体" w:cs="宋体"/>
                <w:sz w:val="24"/>
                <w:szCs w:val="24"/>
              </w:rPr>
              <w:t>最低配置</w:t>
            </w:r>
          </w:p>
        </w:tc>
        <w:tc>
          <w:tcPr>
            <w:tcW w:w="1418" w:type="dxa"/>
          </w:tcPr>
          <w:p w14:paraId="6903F831">
            <w:pPr>
              <w:spacing w:line="300" w:lineRule="exact"/>
              <w:contextualSpacing/>
              <w:jc w:val="center"/>
              <w:rPr>
                <w:rFonts w:hint="eastAsia" w:ascii="宋体" w:hAnsi="宋体" w:eastAsia="宋体" w:cs="宋体"/>
                <w:sz w:val="24"/>
                <w:szCs w:val="24"/>
              </w:rPr>
            </w:pPr>
            <w:r>
              <w:rPr>
                <w:rFonts w:hint="eastAsia" w:ascii="宋体" w:hAnsi="宋体" w:eastAsia="宋体" w:cs="宋体"/>
                <w:sz w:val="24"/>
                <w:szCs w:val="24"/>
              </w:rPr>
              <w:t>作业定额（公里/日）</w:t>
            </w:r>
          </w:p>
        </w:tc>
        <w:tc>
          <w:tcPr>
            <w:tcW w:w="1701" w:type="dxa"/>
          </w:tcPr>
          <w:p w14:paraId="5DBCEA4E">
            <w:pPr>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其他要求</w:t>
            </w:r>
          </w:p>
        </w:tc>
      </w:tr>
      <w:tr w14:paraId="759AF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422D2DE3">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1</w:t>
            </w:r>
          </w:p>
        </w:tc>
        <w:tc>
          <w:tcPr>
            <w:tcW w:w="1560" w:type="dxa"/>
          </w:tcPr>
          <w:p w14:paraId="5A4635BB">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3吨清扫车</w:t>
            </w:r>
          </w:p>
        </w:tc>
        <w:tc>
          <w:tcPr>
            <w:tcW w:w="3685" w:type="dxa"/>
            <w:vAlign w:val="center"/>
          </w:tcPr>
          <w:p w14:paraId="52881FB9">
            <w:pPr>
              <w:spacing w:line="300" w:lineRule="exact"/>
              <w:contextualSpacing/>
              <w:rPr>
                <w:rFonts w:hint="eastAsia" w:ascii="宋体" w:hAnsi="宋体" w:eastAsia="宋体" w:cs="宋体"/>
                <w:sz w:val="24"/>
                <w:szCs w:val="24"/>
              </w:rPr>
            </w:pPr>
            <w:r>
              <w:rPr>
                <w:rFonts w:hint="eastAsia" w:ascii="宋体" w:hAnsi="宋体" w:eastAsia="宋体" w:cs="宋体"/>
                <w:bCs/>
                <w:sz w:val="24"/>
                <w:szCs w:val="24"/>
              </w:rPr>
              <w:t>中置四扫刷带喷雾降尘，前排喷雾及尾置吸盘带喷雾降尘</w:t>
            </w:r>
            <w:r>
              <w:rPr>
                <w:rFonts w:hint="eastAsia" w:ascii="宋体" w:hAnsi="宋体" w:eastAsia="宋体" w:cs="宋体"/>
                <w:sz w:val="24"/>
                <w:szCs w:val="24"/>
              </w:rPr>
              <w:t>，最大吸入粒度120mm，吸扫宽度≥2.8m，车辆后部箭头警示灯</w:t>
            </w:r>
          </w:p>
        </w:tc>
        <w:tc>
          <w:tcPr>
            <w:tcW w:w="1418" w:type="dxa"/>
          </w:tcPr>
          <w:p w14:paraId="4B35DF69">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60</w:t>
            </w:r>
          </w:p>
        </w:tc>
        <w:tc>
          <w:tcPr>
            <w:tcW w:w="1701" w:type="dxa"/>
          </w:tcPr>
          <w:p w14:paraId="69762CA0">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自行安装GPS或北斗系统</w:t>
            </w:r>
          </w:p>
        </w:tc>
      </w:tr>
      <w:tr w14:paraId="4603C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5475CB5C">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2</w:t>
            </w:r>
          </w:p>
        </w:tc>
        <w:tc>
          <w:tcPr>
            <w:tcW w:w="1560" w:type="dxa"/>
          </w:tcPr>
          <w:p w14:paraId="46076D5A">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8吨高压冲洒水车</w:t>
            </w:r>
          </w:p>
        </w:tc>
        <w:tc>
          <w:tcPr>
            <w:tcW w:w="3685" w:type="dxa"/>
          </w:tcPr>
          <w:p w14:paraId="25FAE2E0">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额定载质量≥6000kg，副机功率≥64kw，水罐有效容积≥7.0m</w:t>
            </w:r>
            <w:r>
              <w:rPr>
                <w:rFonts w:hint="eastAsia" w:ascii="宋体" w:hAnsi="宋体" w:eastAsia="宋体" w:cs="宋体"/>
                <w:sz w:val="24"/>
                <w:szCs w:val="24"/>
                <w:vertAlign w:val="superscript"/>
              </w:rPr>
              <w:t>3</w:t>
            </w:r>
            <w:r>
              <w:rPr>
                <w:rFonts w:hint="eastAsia" w:ascii="宋体" w:hAnsi="宋体" w:eastAsia="宋体" w:cs="宋体"/>
                <w:sz w:val="24"/>
                <w:szCs w:val="24"/>
              </w:rPr>
              <w:t>，车辆后部箭头警示灯</w:t>
            </w:r>
          </w:p>
        </w:tc>
        <w:tc>
          <w:tcPr>
            <w:tcW w:w="1418" w:type="dxa"/>
          </w:tcPr>
          <w:p w14:paraId="01949685">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冲洗35</w:t>
            </w:r>
          </w:p>
          <w:p w14:paraId="24DE624D">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洒水90</w:t>
            </w:r>
          </w:p>
        </w:tc>
        <w:tc>
          <w:tcPr>
            <w:tcW w:w="1701" w:type="dxa"/>
          </w:tcPr>
          <w:p w14:paraId="4BC0FF02">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自行安装GPS或北斗系统</w:t>
            </w:r>
          </w:p>
        </w:tc>
      </w:tr>
      <w:tr w14:paraId="5C6D8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1B303EA7">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3</w:t>
            </w:r>
          </w:p>
        </w:tc>
        <w:tc>
          <w:tcPr>
            <w:tcW w:w="1560" w:type="dxa"/>
          </w:tcPr>
          <w:p w14:paraId="24E05AD2">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8吨清洗车</w:t>
            </w:r>
          </w:p>
        </w:tc>
        <w:tc>
          <w:tcPr>
            <w:tcW w:w="3685" w:type="dxa"/>
          </w:tcPr>
          <w:p w14:paraId="4E08EF13">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额定载质量≥4000kg，副机功率≥115kw，采用“中置两立扫＋中置超宽吸嘴+吸嘴内置高压水喷杆＋左、右高压侧喷杆”结构，车辆后部箭头警示灯</w:t>
            </w:r>
          </w:p>
        </w:tc>
        <w:tc>
          <w:tcPr>
            <w:tcW w:w="1418" w:type="dxa"/>
          </w:tcPr>
          <w:p w14:paraId="47C87C00">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25</w:t>
            </w:r>
          </w:p>
        </w:tc>
        <w:tc>
          <w:tcPr>
            <w:tcW w:w="1701" w:type="dxa"/>
          </w:tcPr>
          <w:p w14:paraId="3C030F45">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自行安装GPS或北斗系统</w:t>
            </w:r>
          </w:p>
        </w:tc>
      </w:tr>
      <w:tr w14:paraId="4AFA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71EE72B7">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4</w:t>
            </w:r>
          </w:p>
        </w:tc>
        <w:tc>
          <w:tcPr>
            <w:tcW w:w="1560" w:type="dxa"/>
          </w:tcPr>
          <w:p w14:paraId="63B3BDF4">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小型电瓶高压冲洗车</w:t>
            </w:r>
          </w:p>
        </w:tc>
        <w:tc>
          <w:tcPr>
            <w:tcW w:w="3685" w:type="dxa"/>
            <w:vAlign w:val="center"/>
          </w:tcPr>
          <w:p w14:paraId="018B3401">
            <w:pPr>
              <w:spacing w:line="300" w:lineRule="exact"/>
              <w:contextualSpacing/>
              <w:rPr>
                <w:rFonts w:hint="eastAsia" w:ascii="宋体" w:hAnsi="宋体" w:eastAsia="宋体" w:cs="宋体"/>
                <w:sz w:val="24"/>
                <w:szCs w:val="24"/>
              </w:rPr>
            </w:pPr>
            <w:r>
              <w:rPr>
                <w:rFonts w:hint="eastAsia" w:ascii="宋体" w:hAnsi="宋体" w:eastAsia="宋体" w:cs="宋体"/>
                <w:bCs/>
                <w:sz w:val="24"/>
                <w:szCs w:val="24"/>
              </w:rPr>
              <w:t>油箱≥25升，水泵输出压力≥250公斤，水管≥15米、自动收放，车头配置左右侧冲和喷射控制装置</w:t>
            </w:r>
          </w:p>
        </w:tc>
        <w:tc>
          <w:tcPr>
            <w:tcW w:w="1418" w:type="dxa"/>
          </w:tcPr>
          <w:p w14:paraId="5456AF3A">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w:t>
            </w:r>
          </w:p>
        </w:tc>
        <w:tc>
          <w:tcPr>
            <w:tcW w:w="1701" w:type="dxa"/>
          </w:tcPr>
          <w:p w14:paraId="6EDDB877">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w:t>
            </w:r>
          </w:p>
        </w:tc>
      </w:tr>
      <w:tr w14:paraId="5CA45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0B7808B2">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5</w:t>
            </w:r>
          </w:p>
        </w:tc>
        <w:tc>
          <w:tcPr>
            <w:tcW w:w="1560" w:type="dxa"/>
          </w:tcPr>
          <w:p w14:paraId="16F2510F">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1吨电动生活垃圾清运车</w:t>
            </w:r>
          </w:p>
        </w:tc>
        <w:tc>
          <w:tcPr>
            <w:tcW w:w="3685" w:type="dxa"/>
            <w:vAlign w:val="center"/>
          </w:tcPr>
          <w:p w14:paraId="691C6F5C">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总质量2840kg,核载质量1220kg，箱体有效容积≥2.6m</w:t>
            </w:r>
            <w:r>
              <w:rPr>
                <w:rFonts w:hint="eastAsia" w:ascii="宋体" w:hAnsi="宋体" w:eastAsia="宋体" w:cs="宋体"/>
                <w:sz w:val="24"/>
                <w:szCs w:val="24"/>
                <w:vertAlign w:val="superscript"/>
              </w:rPr>
              <w:t>3</w:t>
            </w:r>
            <w:r>
              <w:rPr>
                <w:rFonts w:hint="eastAsia" w:ascii="宋体" w:hAnsi="宋体" w:eastAsia="宋体" w:cs="宋体"/>
                <w:sz w:val="24"/>
                <w:szCs w:val="24"/>
              </w:rPr>
              <w:t>，功率65kw,尾部带密封橡胶垫</w:t>
            </w:r>
          </w:p>
        </w:tc>
        <w:tc>
          <w:tcPr>
            <w:tcW w:w="1418" w:type="dxa"/>
          </w:tcPr>
          <w:p w14:paraId="02E8FE22">
            <w:pPr>
              <w:spacing w:line="300" w:lineRule="exact"/>
              <w:contextualSpacing/>
              <w:rPr>
                <w:rFonts w:hint="eastAsia" w:ascii="宋体" w:hAnsi="宋体" w:eastAsia="宋体" w:cs="宋体"/>
                <w:sz w:val="24"/>
                <w:szCs w:val="24"/>
              </w:rPr>
            </w:pPr>
            <w:r>
              <w:rPr>
                <w:rFonts w:hint="eastAsia" w:ascii="宋体" w:hAnsi="宋体" w:eastAsia="宋体" w:cs="宋体"/>
                <w:sz w:val="24"/>
                <w:szCs w:val="24"/>
              </w:rPr>
              <w:t>-</w:t>
            </w:r>
          </w:p>
        </w:tc>
        <w:tc>
          <w:tcPr>
            <w:tcW w:w="1701" w:type="dxa"/>
          </w:tcPr>
          <w:p w14:paraId="626BCD00">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w:t>
            </w:r>
          </w:p>
        </w:tc>
      </w:tr>
    </w:tbl>
    <w:p w14:paraId="561CF617">
      <w:pPr>
        <w:spacing w:line="360" w:lineRule="auto"/>
        <w:ind w:firstLine="480" w:firstLineChars="200"/>
        <w:jc w:val="left"/>
        <w:rPr>
          <w:rFonts w:hint="eastAsia" w:ascii="宋体" w:hAnsi="宋体" w:cs="宋体"/>
          <w:color w:val="000000"/>
          <w:sz w:val="24"/>
        </w:rPr>
      </w:pPr>
    </w:p>
    <w:p w14:paraId="0329D81A">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3）本次招标中，如由于城市建设、道路施工、拆迁等原因导致道路停止作业的，需及时上报采购人（15日内），不得自行停工或改变作业时间与方式。采购人核定停止作业超过3个月的，由采购人派发《暂停作业单》，按照所在标段投标价格核算，于年度结算时一并核减。</w:t>
      </w:r>
    </w:p>
    <w:p w14:paraId="433C16AD">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（4）合同期内，中标方必须无条件地接受采购人的新增垃圾清运点的收集清运。其垃圾量与运距由采购方核定。</w:t>
      </w:r>
    </w:p>
    <w:p w14:paraId="43119501">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（5）合同期内，采购人有权在不增加作业经费的前提下，对垃圾收集清运目的转运站进行调整；中标人不得擅自改变垃圾收集清运目的转运站。</w:t>
      </w:r>
    </w:p>
    <w:p w14:paraId="7854BB53">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6）合同期内，为确保机械作业的连续性和管理规范，中标方区域内新增市政道路、道板、绿化均由中标方作业，由采购人以《作业派遣单》的形式下达到所属区域标段，才可以进行清扫和保洁作业。新增作业量按照中标人投标报价进行核算，于年度结算时一并结付，作业时长与合同同步。</w:t>
      </w:r>
    </w:p>
    <w:p w14:paraId="4AA19A31">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（7）合同期内，采购人在作业服务范围及工程量以外的增量工作，由采购人以《作业派遣单》的形式下达任务，中标方按采购人要求完成任务后，可以纳入结算。作业时长与合同同步。</w:t>
      </w:r>
    </w:p>
    <w:p w14:paraId="5F767F61">
      <w:pPr>
        <w:spacing w:line="360" w:lineRule="auto"/>
        <w:ind w:firstLine="482"/>
        <w:contextualSpacing/>
        <w:rPr>
          <w:rFonts w:ascii="华文楷体" w:hAnsi="华文楷体" w:eastAsia="华文楷体"/>
          <w:szCs w:val="21"/>
        </w:rPr>
      </w:pPr>
    </w:p>
    <w:p w14:paraId="5E3380EB">
      <w:pPr>
        <w:pStyle w:val="190"/>
        <w:spacing w:before="0" w:line="360" w:lineRule="auto"/>
        <w:jc w:val="left"/>
        <w:rPr>
          <w:rFonts w:ascii="Times New Roman" w:hAnsi="Times New Roman" w:eastAsia="宋体"/>
          <w:sz w:val="24"/>
          <w:szCs w:val="24"/>
        </w:rPr>
      </w:pPr>
      <w:r>
        <w:rPr>
          <w:rFonts w:hint="eastAsia" w:ascii="Times New Roman" w:hAnsi="Times New Roman" w:eastAsia="宋体"/>
          <w:sz w:val="24"/>
          <w:szCs w:val="24"/>
        </w:rPr>
        <w:t>二、报价说明</w:t>
      </w:r>
    </w:p>
    <w:p w14:paraId="6BDBA04E">
      <w:pPr>
        <w:spacing w:line="360" w:lineRule="auto"/>
        <w:ind w:firstLine="480"/>
        <w:rPr>
          <w:b/>
          <w:sz w:val="24"/>
        </w:rPr>
      </w:pPr>
      <w:r>
        <w:rPr>
          <w:rFonts w:hint="eastAsia"/>
          <w:b/>
          <w:sz w:val="24"/>
        </w:rPr>
        <w:t>1.本项目采用</w:t>
      </w:r>
      <w:r>
        <w:rPr>
          <w:rFonts w:hint="eastAsia"/>
          <w:b/>
          <w:sz w:val="24"/>
          <w:u w:val="single"/>
        </w:rPr>
        <w:t>总价</w:t>
      </w:r>
      <w:r>
        <w:rPr>
          <w:rFonts w:hint="eastAsia"/>
          <w:b/>
          <w:sz w:val="24"/>
        </w:rPr>
        <w:t>形式报价。</w:t>
      </w:r>
    </w:p>
    <w:p w14:paraId="20A6109A">
      <w:pPr>
        <w:spacing w:line="360" w:lineRule="auto"/>
        <w:ind w:firstLine="480"/>
        <w:jc w:val="left"/>
        <w:rPr>
          <w:bCs/>
          <w:sz w:val="24"/>
        </w:rPr>
      </w:pPr>
      <w:r>
        <w:rPr>
          <w:rFonts w:hint="eastAsia"/>
          <w:bCs/>
          <w:sz w:val="24"/>
        </w:rPr>
        <w:t>1.1</w:t>
      </w:r>
      <w:r>
        <w:rPr>
          <w:rFonts w:hint="eastAsia"/>
          <w:b/>
          <w:bCs/>
          <w:sz w:val="24"/>
        </w:rPr>
        <w:t>投标人须对本项目进行年度费用测算，并按3年总费用计入投标报价。</w:t>
      </w:r>
      <w:r>
        <w:rPr>
          <w:rFonts w:hint="eastAsia"/>
          <w:bCs/>
          <w:sz w:val="24"/>
        </w:rPr>
        <w:t>投标报价一次报定，投标报价为综合报价，应包括完成该项目的车辆折旧费、设备、辅助材料、运费、燃料费、保险、人工工资（含奖金、社会保障金、加班费、高温费等）、维修费、工具费和管理过程中发生的一切费用；还包括办公、劳保、交通事故、违章处罚、培训、专利技术、各种税费及政策性文件规定及合同包含的所有风险、责任等各项应有费用。</w:t>
      </w:r>
    </w:p>
    <w:p w14:paraId="03FB9853">
      <w:pPr>
        <w:spacing w:line="360" w:lineRule="auto"/>
        <w:ind w:firstLine="480"/>
        <w:jc w:val="left"/>
        <w:rPr>
          <w:rFonts w:ascii="宋体" w:hAnsi="宋体"/>
          <w:bCs/>
          <w:sz w:val="24"/>
        </w:rPr>
      </w:pPr>
      <w:r>
        <w:rPr>
          <w:rFonts w:hint="eastAsia"/>
          <w:bCs/>
          <w:sz w:val="24"/>
        </w:rPr>
        <w:t>1.2</w:t>
      </w:r>
      <w:r>
        <w:rPr>
          <w:rFonts w:hint="eastAsia" w:ascii="宋体" w:hAnsi="宋体"/>
          <w:bCs/>
          <w:sz w:val="24"/>
        </w:rPr>
        <w:t>因突发情况（如台风、雨雪、冰雹、霜或冰冻等天气或气候因素，车辆、居民、行人等人为因素，或是其它因素，以及复合因素或不明原因的情况）导致的道路污染必须及时清除，不论这些因素是可预测或不可预测的，均已包含在投标报价中。除采购方要求外，不作调整。</w:t>
      </w:r>
    </w:p>
    <w:p w14:paraId="669EC16E">
      <w:pPr>
        <w:spacing w:line="360" w:lineRule="auto"/>
        <w:ind w:firstLine="480"/>
        <w:rPr>
          <w:b/>
          <w:sz w:val="24"/>
        </w:rPr>
      </w:pPr>
      <w:r>
        <w:rPr>
          <w:rFonts w:hint="eastAsia"/>
          <w:b/>
          <w:sz w:val="24"/>
        </w:rPr>
        <w:t>2.合同价格调整</w:t>
      </w:r>
    </w:p>
    <w:p w14:paraId="1153574A">
      <w:pPr>
        <w:spacing w:line="360" w:lineRule="auto"/>
        <w:ind w:firstLine="480"/>
        <w:rPr>
          <w:bCs/>
          <w:sz w:val="24"/>
        </w:rPr>
      </w:pPr>
      <w:r>
        <w:rPr>
          <w:rFonts w:hint="eastAsia"/>
          <w:bCs/>
          <w:sz w:val="24"/>
        </w:rPr>
        <w:t>2.1作业量调整：按照采购需求描述的服务范围内，基础数据数量增加或减少的，合同价格不调整。整条道路，整片场地、绿化等减除的或者新增的，</w:t>
      </w:r>
      <w:r>
        <w:rPr>
          <w:rFonts w:hint="eastAsia" w:ascii="宋体" w:hAnsi="宋体" w:cs="宋体"/>
          <w:color w:val="000000"/>
          <w:sz w:val="22"/>
          <w:szCs w:val="21"/>
        </w:rPr>
        <w:t>按照所在标段投标价格核算，于年度结算时一并增减。</w:t>
      </w:r>
      <w:r>
        <w:rPr>
          <w:rFonts w:hint="eastAsia"/>
          <w:bCs/>
          <w:sz w:val="24"/>
        </w:rPr>
        <w:t>2.2除非合同条款中另有规定，投标人所报价格在合同实施期间不因市场变化因素而变动</w:t>
      </w:r>
      <w:r>
        <w:rPr>
          <w:rFonts w:hint="eastAsia" w:ascii="宋体" w:hAnsi="宋体"/>
          <w:bCs/>
          <w:sz w:val="24"/>
        </w:rPr>
        <w:t>。</w:t>
      </w:r>
      <w:r>
        <w:rPr>
          <w:rFonts w:hint="eastAsia"/>
          <w:bCs/>
          <w:sz w:val="24"/>
        </w:rPr>
        <w:t>涉及政策经常性调整的，如：最低工资标准（含同步调整的加班工资、五险）、高温费，法定节假日数量等发生变化的，合同价格不调整。</w:t>
      </w:r>
    </w:p>
    <w:p w14:paraId="255A7A52">
      <w:pPr>
        <w:spacing w:line="360" w:lineRule="auto"/>
        <w:ind w:firstLine="480"/>
        <w:rPr>
          <w:bCs/>
          <w:sz w:val="24"/>
        </w:rPr>
      </w:pPr>
      <w:r>
        <w:rPr>
          <w:rFonts w:hint="eastAsia"/>
          <w:bCs/>
          <w:sz w:val="24"/>
        </w:rPr>
        <w:t>2.3续签合同时，除非整条道路，整片场地、绿化等有减除的或者新增的，合同价格不调整。</w:t>
      </w:r>
    </w:p>
    <w:p w14:paraId="71D76282">
      <w:pPr>
        <w:spacing w:line="360" w:lineRule="auto"/>
        <w:ind w:firstLine="480"/>
        <w:rPr>
          <w:bCs/>
          <w:sz w:val="24"/>
        </w:rPr>
      </w:pPr>
      <w:r>
        <w:rPr>
          <w:rFonts w:hint="eastAsia"/>
          <w:bCs/>
          <w:sz w:val="24"/>
        </w:rPr>
        <w:t>2.4其余由中标方作为风险因素考量。</w:t>
      </w:r>
    </w:p>
    <w:p w14:paraId="674CAB24">
      <w:pPr>
        <w:spacing w:line="360" w:lineRule="auto"/>
        <w:ind w:firstLine="480"/>
        <w:rPr>
          <w:bCs/>
          <w:color w:val="auto"/>
          <w:sz w:val="24"/>
          <w:highlight w:val="none"/>
        </w:rPr>
      </w:pPr>
      <w:r>
        <w:rPr>
          <w:rFonts w:hint="eastAsia"/>
          <w:bCs/>
          <w:color w:val="auto"/>
          <w:sz w:val="24"/>
          <w:highlight w:val="none"/>
        </w:rPr>
        <w:t>2.5风险因素的变化，除采购方要求外，投标总价不作调整。</w:t>
      </w:r>
    </w:p>
    <w:p w14:paraId="4BAF8A2B">
      <w:pPr>
        <w:numPr>
          <w:ilvl w:val="0"/>
          <w:numId w:val="10"/>
        </w:numPr>
        <w:spacing w:line="360" w:lineRule="auto"/>
        <w:ind w:firstLine="480"/>
        <w:rPr>
          <w:b/>
          <w:color w:val="auto"/>
          <w:sz w:val="24"/>
          <w:highlight w:val="none"/>
        </w:rPr>
      </w:pPr>
      <w:r>
        <w:rPr>
          <w:rFonts w:hint="eastAsia"/>
          <w:b/>
          <w:color w:val="auto"/>
          <w:sz w:val="24"/>
          <w:highlight w:val="none"/>
        </w:rPr>
        <w:t>保险费用包含在合同总价中，不单独支付。</w:t>
      </w:r>
    </w:p>
    <w:p w14:paraId="0A2AB9C0">
      <w:pPr>
        <w:numPr>
          <w:ilvl w:val="0"/>
          <w:numId w:val="10"/>
        </w:numPr>
        <w:spacing w:line="360" w:lineRule="auto"/>
        <w:ind w:firstLine="480"/>
        <w:rPr>
          <w:b/>
          <w:color w:val="auto"/>
          <w:sz w:val="24"/>
          <w:highlight w:val="none"/>
        </w:rPr>
      </w:pPr>
      <w:r>
        <w:rPr>
          <w:rFonts w:hint="eastAsia"/>
          <w:b/>
          <w:color w:val="auto"/>
          <w:sz w:val="24"/>
          <w:highlight w:val="none"/>
        </w:rPr>
        <w:t>作业用水经费由采购方承担，不列入报价。</w:t>
      </w:r>
    </w:p>
    <w:p w14:paraId="403ACC84">
      <w:pPr>
        <w:spacing w:line="360" w:lineRule="auto"/>
        <w:ind w:firstLine="480"/>
        <w:rPr>
          <w:b/>
          <w:color w:val="auto"/>
          <w:sz w:val="24"/>
          <w:highlight w:val="none"/>
        </w:rPr>
      </w:pPr>
      <w:r>
        <w:rPr>
          <w:rFonts w:hint="eastAsia"/>
          <w:b/>
          <w:color w:val="auto"/>
          <w:sz w:val="24"/>
          <w:highlight w:val="none"/>
        </w:rPr>
        <w:t>5.本项目各标段投标报价均为含税价格。</w:t>
      </w:r>
    </w:p>
    <w:p w14:paraId="448840EB">
      <w:pPr>
        <w:spacing w:line="360" w:lineRule="auto"/>
        <w:ind w:firstLine="480"/>
        <w:rPr>
          <w:rFonts w:ascii="宋体" w:hAnsi="宋体" w:cs="宋体"/>
          <w:sz w:val="24"/>
        </w:rPr>
      </w:pPr>
      <w:r>
        <w:rPr>
          <w:rFonts w:hint="eastAsia" w:ascii="宋体" w:hAnsi="宋体" w:cs="宋体"/>
          <w:sz w:val="24"/>
        </w:rPr>
        <w:t>6.</w:t>
      </w:r>
      <w:r>
        <w:rPr>
          <w:rFonts w:hint="eastAsia" w:ascii="宋体" w:hAnsi="宋体" w:cs="宋体"/>
          <w:sz w:val="24"/>
          <w:lang w:val="en-US" w:eastAsia="zh-CN"/>
        </w:rPr>
        <w:t>投标人</w:t>
      </w:r>
      <w:r>
        <w:rPr>
          <w:rFonts w:hint="eastAsia" w:ascii="宋体" w:hAnsi="宋体" w:cs="宋体"/>
          <w:sz w:val="24"/>
        </w:rPr>
        <w:t>应充分了解本项目特点，充分考虑到一切风险及不可预见性费用，报价中视为已包含此部分因素。</w:t>
      </w:r>
      <w:r>
        <w:rPr>
          <w:rFonts w:hint="eastAsia" w:ascii="宋体" w:hAnsi="宋体" w:cs="宋体"/>
          <w:sz w:val="24"/>
          <w:lang w:val="en-US" w:eastAsia="zh-CN"/>
        </w:rPr>
        <w:t>投标人</w:t>
      </w:r>
      <w:r>
        <w:rPr>
          <w:rFonts w:hint="eastAsia" w:ascii="宋体" w:hAnsi="宋体" w:cs="宋体"/>
          <w:sz w:val="24"/>
        </w:rPr>
        <w:t>无论何种原因造成报价的遗漏，其风险自担，一旦发生不作为调价依据，国家法律、行政法规另有规定的除外。</w:t>
      </w:r>
    </w:p>
    <w:p w14:paraId="1FE1750D">
      <w:pPr>
        <w:pStyle w:val="190"/>
        <w:spacing w:before="0" w:line="360" w:lineRule="auto"/>
        <w:jc w:val="left"/>
        <w:rPr>
          <w:rFonts w:ascii="Times New Roman" w:hAnsi="Times New Roman" w:eastAsia="宋体"/>
          <w:sz w:val="24"/>
          <w:szCs w:val="24"/>
        </w:rPr>
      </w:pPr>
      <w:r>
        <w:rPr>
          <w:rFonts w:hint="eastAsia" w:ascii="Times New Roman" w:hAnsi="Times New Roman" w:eastAsia="宋体"/>
          <w:sz w:val="24"/>
          <w:szCs w:val="24"/>
        </w:rPr>
        <w:t>三、实质性要求</w:t>
      </w:r>
    </w:p>
    <w:p w14:paraId="48194540">
      <w:pPr>
        <w:spacing w:line="360" w:lineRule="auto"/>
        <w:ind w:firstLine="482"/>
        <w:rPr>
          <w:rFonts w:ascii="宋体" w:hAnsi="宋体"/>
          <w:b/>
          <w:bCs/>
          <w:sz w:val="24"/>
          <w:highlight w:val="none"/>
          <w:u w:val="single"/>
        </w:rPr>
      </w:pPr>
      <w:r>
        <w:rPr>
          <w:rFonts w:hint="eastAsia" w:ascii="宋体" w:hAnsi="宋体"/>
          <w:b/>
          <w:bCs/>
          <w:sz w:val="24"/>
          <w:highlight w:val="none"/>
          <w:u w:val="single"/>
        </w:rPr>
        <w:t>采购需求中如有必须满足的实质性要求，应当加“★”号标注。并另行以表格形式单独逐条列明，且明确需要提供的证明材料。</w:t>
      </w:r>
    </w:p>
    <w:p w14:paraId="762E4116">
      <w:pPr>
        <w:spacing w:line="160" w:lineRule="atLeast"/>
        <w:jc w:val="center"/>
        <w:rPr>
          <w:rFonts w:ascii="宋体" w:hAnsi="宋体"/>
          <w:b/>
          <w:bCs/>
          <w:sz w:val="24"/>
          <w:highlight w:val="none"/>
          <w:u w:val="single"/>
        </w:rPr>
      </w:pPr>
      <w:r>
        <w:rPr>
          <w:rFonts w:hint="eastAsia" w:ascii="宋体" w:hAnsi="宋体"/>
          <w:b/>
          <w:bCs/>
          <w:sz w:val="24"/>
          <w:highlight w:val="none"/>
          <w:u w:val="single"/>
        </w:rPr>
        <w:t>★本项目实质性要求对照表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5454"/>
        <w:gridCol w:w="2977"/>
      </w:tblGrid>
      <w:tr w14:paraId="029D8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blHeader/>
          <w:jc w:val="center"/>
        </w:trPr>
        <w:tc>
          <w:tcPr>
            <w:tcW w:w="660" w:type="dxa"/>
            <w:vAlign w:val="center"/>
          </w:tcPr>
          <w:p w14:paraId="1B893DAB">
            <w:pPr>
              <w:pBdr>
                <w:top w:val="none" w:color="000000" w:sz="0" w:space="0"/>
                <w:left w:val="none" w:color="000000" w:sz="0" w:space="0"/>
                <w:bottom w:val="none" w:color="000000" w:sz="0" w:space="0"/>
                <w:right w:val="none" w:color="000000" w:sz="0" w:space="0"/>
              </w:pBdr>
              <w:spacing w:line="85" w:lineRule="atLeast"/>
              <w:jc w:val="center"/>
              <w:rPr>
                <w:b/>
                <w:bCs/>
                <w:highlight w:val="none"/>
              </w:rPr>
            </w:pPr>
            <w:r>
              <w:rPr>
                <w:rFonts w:ascii="宋体" w:hAnsi="宋体" w:cs="宋体"/>
                <w:b/>
                <w:bCs/>
                <w:sz w:val="22"/>
                <w:highlight w:val="none"/>
              </w:rPr>
              <w:t>序号</w:t>
            </w:r>
          </w:p>
        </w:tc>
        <w:tc>
          <w:tcPr>
            <w:tcW w:w="5454" w:type="dxa"/>
            <w:vAlign w:val="center"/>
          </w:tcPr>
          <w:p w14:paraId="62EF58FD">
            <w:pPr>
              <w:pBdr>
                <w:top w:val="none" w:color="000000" w:sz="0" w:space="0"/>
                <w:left w:val="none" w:color="000000" w:sz="0" w:space="0"/>
                <w:bottom w:val="none" w:color="000000" w:sz="0" w:space="0"/>
                <w:right w:val="none" w:color="000000" w:sz="0" w:space="0"/>
              </w:pBdr>
              <w:spacing w:line="85" w:lineRule="atLeast"/>
              <w:jc w:val="center"/>
              <w:rPr>
                <w:b/>
                <w:bCs/>
                <w:highlight w:val="none"/>
              </w:rPr>
            </w:pPr>
            <w:r>
              <w:rPr>
                <w:rFonts w:ascii="宋体" w:hAnsi="宋体" w:cs="宋体"/>
                <w:b/>
                <w:bCs/>
                <w:sz w:val="24"/>
                <w:highlight w:val="none"/>
              </w:rPr>
              <w:t>采购需求实质性响应体条款</w:t>
            </w:r>
          </w:p>
        </w:tc>
        <w:tc>
          <w:tcPr>
            <w:tcW w:w="2977" w:type="dxa"/>
            <w:vAlign w:val="center"/>
          </w:tcPr>
          <w:p w14:paraId="13C5B69D">
            <w:pPr>
              <w:pBdr>
                <w:top w:val="none" w:color="000000" w:sz="0" w:space="0"/>
                <w:left w:val="none" w:color="000000" w:sz="0" w:space="0"/>
                <w:bottom w:val="none" w:color="000000" w:sz="0" w:space="0"/>
                <w:right w:val="none" w:color="000000" w:sz="0" w:space="0"/>
              </w:pBdr>
              <w:spacing w:line="85" w:lineRule="atLeast"/>
              <w:jc w:val="center"/>
              <w:rPr>
                <w:b/>
                <w:bCs/>
                <w:highlight w:val="none"/>
              </w:rPr>
            </w:pPr>
            <w:r>
              <w:rPr>
                <w:rFonts w:ascii="宋体" w:hAnsi="宋体" w:cs="宋体"/>
                <w:b/>
                <w:bCs/>
                <w:sz w:val="24"/>
                <w:highlight w:val="none"/>
              </w:rPr>
              <w:t>需提供的证明材料</w:t>
            </w:r>
          </w:p>
        </w:tc>
      </w:tr>
      <w:tr w14:paraId="1DA10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3" w:hRule="atLeast"/>
          <w:jc w:val="center"/>
        </w:trPr>
        <w:tc>
          <w:tcPr>
            <w:tcW w:w="660" w:type="dxa"/>
            <w:vAlign w:val="center"/>
          </w:tcPr>
          <w:p w14:paraId="59187457">
            <w:pPr>
              <w:pBdr>
                <w:top w:val="none" w:color="000000" w:sz="0" w:space="0"/>
                <w:left w:val="none" w:color="000000" w:sz="0" w:space="0"/>
                <w:bottom w:val="none" w:color="000000" w:sz="0" w:space="0"/>
                <w:right w:val="none" w:color="000000" w:sz="0" w:space="0"/>
              </w:pBdr>
              <w:spacing w:line="85" w:lineRule="atLeast"/>
              <w:jc w:val="center"/>
              <w:rPr>
                <w:rFonts w:ascii="宋体" w:hAnsi="宋体"/>
                <w:sz w:val="24"/>
                <w:szCs w:val="21"/>
                <w:highlight w:val="none"/>
              </w:rPr>
            </w:pPr>
            <w:r>
              <w:rPr>
                <w:rFonts w:ascii="宋体" w:hAnsi="宋体"/>
                <w:sz w:val="24"/>
                <w:szCs w:val="21"/>
                <w:highlight w:val="none"/>
              </w:rPr>
              <w:t>1</w:t>
            </w:r>
          </w:p>
        </w:tc>
        <w:tc>
          <w:tcPr>
            <w:tcW w:w="5454" w:type="dxa"/>
            <w:vAlign w:val="center"/>
          </w:tcPr>
          <w:p w14:paraId="28AF5E90">
            <w:pPr>
              <w:pBdr>
                <w:top w:val="none" w:color="000000" w:sz="0" w:space="0"/>
                <w:left w:val="none" w:color="000000" w:sz="0" w:space="0"/>
                <w:bottom w:val="none" w:color="000000" w:sz="0" w:space="0"/>
                <w:right w:val="none" w:color="000000" w:sz="0" w:space="0"/>
              </w:pBdr>
              <w:spacing w:line="85" w:lineRule="atLeast"/>
              <w:jc w:val="left"/>
              <w:rPr>
                <w:rFonts w:ascii="宋体" w:hAnsi="宋体"/>
                <w:sz w:val="24"/>
                <w:szCs w:val="21"/>
                <w:highlight w:val="none"/>
              </w:rPr>
            </w:pPr>
            <w:r>
              <w:rPr>
                <w:rFonts w:hint="eastAsia" w:ascii="宋体" w:hAnsi="宋体"/>
                <w:sz w:val="24"/>
                <w:szCs w:val="21"/>
                <w:highlight w:val="none"/>
              </w:rPr>
              <w:t>★乙方劳动用工应符合国家劳动法规，全部签订劳动合同、办理社会统筹保险，并为作业人员购买意外险。</w:t>
            </w:r>
          </w:p>
        </w:tc>
        <w:tc>
          <w:tcPr>
            <w:tcW w:w="2977" w:type="dxa"/>
            <w:vAlign w:val="center"/>
          </w:tcPr>
          <w:p w14:paraId="5CDA7B16">
            <w:pPr>
              <w:pBdr>
                <w:top w:val="none" w:color="000000" w:sz="0" w:space="0"/>
                <w:left w:val="none" w:color="000000" w:sz="0" w:space="0"/>
                <w:bottom w:val="none" w:color="000000" w:sz="0" w:space="0"/>
                <w:right w:val="none" w:color="000000" w:sz="0" w:space="0"/>
              </w:pBdr>
              <w:spacing w:line="85" w:lineRule="atLeast"/>
              <w:jc w:val="center"/>
              <w:rPr>
                <w:rFonts w:ascii="宋体" w:hAnsi="宋体"/>
                <w:sz w:val="24"/>
                <w:szCs w:val="21"/>
                <w:highlight w:val="none"/>
              </w:rPr>
            </w:pPr>
            <w:r>
              <w:rPr>
                <w:rFonts w:hint="eastAsia" w:ascii="宋体" w:hAnsi="宋体"/>
                <w:sz w:val="24"/>
                <w:szCs w:val="21"/>
                <w:highlight w:val="none"/>
              </w:rPr>
              <w:t>承诺函</w:t>
            </w:r>
          </w:p>
        </w:tc>
      </w:tr>
      <w:tr w14:paraId="417D3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jc w:val="center"/>
        </w:trPr>
        <w:tc>
          <w:tcPr>
            <w:tcW w:w="660" w:type="dxa"/>
            <w:vAlign w:val="center"/>
          </w:tcPr>
          <w:p w14:paraId="3C3280AF">
            <w:pPr>
              <w:pBdr>
                <w:top w:val="none" w:color="000000" w:sz="0" w:space="0"/>
                <w:left w:val="none" w:color="000000" w:sz="0" w:space="0"/>
                <w:bottom w:val="none" w:color="000000" w:sz="0" w:space="0"/>
                <w:right w:val="none" w:color="000000" w:sz="0" w:space="0"/>
              </w:pBdr>
              <w:spacing w:line="85" w:lineRule="atLeast"/>
              <w:jc w:val="center"/>
              <w:rPr>
                <w:rFonts w:ascii="宋体" w:hAnsi="宋体"/>
                <w:sz w:val="24"/>
                <w:szCs w:val="21"/>
                <w:highlight w:val="none"/>
              </w:rPr>
            </w:pPr>
            <w:r>
              <w:rPr>
                <w:rFonts w:hint="eastAsia" w:ascii="宋体" w:hAnsi="宋体"/>
                <w:sz w:val="24"/>
                <w:szCs w:val="21"/>
                <w:highlight w:val="none"/>
              </w:rPr>
              <w:t>2</w:t>
            </w:r>
          </w:p>
        </w:tc>
        <w:tc>
          <w:tcPr>
            <w:tcW w:w="5454" w:type="dxa"/>
            <w:vAlign w:val="center"/>
          </w:tcPr>
          <w:p w14:paraId="6AF408DC">
            <w:pPr>
              <w:pBdr>
                <w:top w:val="none" w:color="000000" w:sz="0" w:space="0"/>
                <w:left w:val="none" w:color="000000" w:sz="0" w:space="0"/>
                <w:bottom w:val="none" w:color="000000" w:sz="0" w:space="0"/>
                <w:right w:val="none" w:color="000000" w:sz="0" w:space="0"/>
              </w:pBdr>
              <w:spacing w:line="85" w:lineRule="atLeast"/>
              <w:jc w:val="left"/>
              <w:rPr>
                <w:rFonts w:ascii="宋体" w:hAnsi="宋体"/>
                <w:sz w:val="24"/>
                <w:szCs w:val="21"/>
                <w:highlight w:val="none"/>
              </w:rPr>
            </w:pPr>
            <w:r>
              <w:rPr>
                <w:rFonts w:hint="eastAsia" w:ascii="宋体" w:hAnsi="宋体"/>
                <w:sz w:val="24"/>
                <w:szCs w:val="21"/>
                <w:highlight w:val="none"/>
              </w:rPr>
              <w:t>★环卫专用账户建立：</w:t>
            </w:r>
          </w:p>
          <w:p w14:paraId="3D6F4365">
            <w:pPr>
              <w:pBdr>
                <w:top w:val="none" w:color="000000" w:sz="0" w:space="0"/>
                <w:left w:val="none" w:color="000000" w:sz="0" w:space="0"/>
                <w:bottom w:val="none" w:color="000000" w:sz="0" w:space="0"/>
                <w:right w:val="none" w:color="000000" w:sz="0" w:space="0"/>
              </w:pBdr>
              <w:spacing w:line="85" w:lineRule="atLeast"/>
              <w:jc w:val="left"/>
              <w:rPr>
                <w:rFonts w:ascii="宋体" w:hAnsi="宋体"/>
                <w:sz w:val="24"/>
                <w:szCs w:val="21"/>
                <w:highlight w:val="none"/>
              </w:rPr>
            </w:pPr>
            <w:r>
              <w:rPr>
                <w:rFonts w:hint="eastAsia" w:ascii="宋体" w:hAnsi="宋体"/>
                <w:sz w:val="24"/>
                <w:szCs w:val="21"/>
                <w:highlight w:val="none"/>
              </w:rPr>
              <w:t>中标人承诺中标后及时上报“环卫专用账户”，参照《住房城乡建设部等4部门关于建立城市环卫工人工资专用账户制度的通知》建城【2025】39号文件执行。</w:t>
            </w:r>
          </w:p>
        </w:tc>
        <w:tc>
          <w:tcPr>
            <w:tcW w:w="2977" w:type="dxa"/>
            <w:vAlign w:val="center"/>
          </w:tcPr>
          <w:p w14:paraId="30E74F3A">
            <w:pPr>
              <w:pBdr>
                <w:top w:val="none" w:color="000000" w:sz="0" w:space="0"/>
                <w:left w:val="none" w:color="000000" w:sz="0" w:space="0"/>
                <w:bottom w:val="none" w:color="000000" w:sz="0" w:space="0"/>
                <w:right w:val="none" w:color="000000" w:sz="0" w:space="0"/>
              </w:pBdr>
              <w:spacing w:line="85" w:lineRule="atLeast"/>
              <w:jc w:val="center"/>
              <w:rPr>
                <w:rFonts w:ascii="宋体" w:hAnsi="宋体"/>
                <w:sz w:val="24"/>
                <w:szCs w:val="21"/>
                <w:highlight w:val="none"/>
              </w:rPr>
            </w:pPr>
            <w:r>
              <w:rPr>
                <w:rFonts w:hint="eastAsia" w:ascii="宋体" w:hAnsi="宋体"/>
                <w:sz w:val="24"/>
                <w:szCs w:val="21"/>
                <w:highlight w:val="none"/>
              </w:rPr>
              <w:t>承诺函</w:t>
            </w:r>
          </w:p>
        </w:tc>
      </w:tr>
    </w:tbl>
    <w:p w14:paraId="304B538A">
      <w:pPr>
        <w:widowControl/>
        <w:spacing w:line="440" w:lineRule="exact"/>
        <w:jc w:val="left"/>
        <w:rPr>
          <w:rFonts w:ascii="宋体" w:hAnsi="宋体"/>
          <w:b/>
          <w:bCs/>
          <w:sz w:val="24"/>
          <w:u w:val="single"/>
        </w:rPr>
      </w:pPr>
      <w:r>
        <w:rPr>
          <w:rFonts w:hint="eastAsia" w:ascii="宋体" w:hAnsi="宋体"/>
          <w:b/>
          <w:bCs/>
          <w:sz w:val="24"/>
          <w:u w:val="single"/>
        </w:rPr>
        <w:t>注：以上“★”为实质性要求，未提供视为未响应招标文件实质性要求，做无效标处理。</w:t>
      </w:r>
    </w:p>
    <w:p w14:paraId="018A8318">
      <w:pPr>
        <w:pStyle w:val="190"/>
        <w:spacing w:line="360" w:lineRule="auto"/>
        <w:jc w:val="left"/>
        <w:rPr>
          <w:rFonts w:ascii="Times New Roman" w:hAnsi="Times New Roman" w:eastAsia="宋体"/>
          <w:sz w:val="24"/>
          <w:szCs w:val="24"/>
        </w:rPr>
      </w:pPr>
      <w:r>
        <w:rPr>
          <w:rFonts w:hint="eastAsia" w:ascii="Times New Roman" w:hAnsi="Times New Roman" w:eastAsia="宋体"/>
          <w:sz w:val="24"/>
          <w:szCs w:val="24"/>
        </w:rPr>
        <w:t>四、采购标的对应的中小企业划分标准所属行业一览表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9"/>
        <w:gridCol w:w="2926"/>
        <w:gridCol w:w="4906"/>
      </w:tblGrid>
      <w:tr w14:paraId="763B3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4" w:hRule="atLeast"/>
          <w:jc w:val="center"/>
        </w:trPr>
        <w:tc>
          <w:tcPr>
            <w:tcW w:w="1149" w:type="dxa"/>
            <w:vAlign w:val="center"/>
          </w:tcPr>
          <w:p w14:paraId="365C0998">
            <w:pPr>
              <w:jc w:val="center"/>
              <w:rPr>
                <w:rFonts w:ascii="宋体" w:hAnsi="宋体"/>
                <w:sz w:val="24"/>
                <w:szCs w:val="21"/>
              </w:rPr>
            </w:pPr>
            <w:r>
              <w:rPr>
                <w:rFonts w:hint="eastAsia" w:ascii="宋体" w:hAnsi="宋体"/>
                <w:sz w:val="24"/>
                <w:szCs w:val="21"/>
              </w:rPr>
              <w:t>序号</w:t>
            </w:r>
          </w:p>
        </w:tc>
        <w:tc>
          <w:tcPr>
            <w:tcW w:w="2926" w:type="dxa"/>
            <w:vAlign w:val="center"/>
          </w:tcPr>
          <w:p w14:paraId="4E00C2B5">
            <w:pPr>
              <w:jc w:val="center"/>
              <w:rPr>
                <w:rFonts w:ascii="宋体" w:hAnsi="宋体"/>
                <w:sz w:val="24"/>
                <w:szCs w:val="21"/>
              </w:rPr>
            </w:pPr>
            <w:r>
              <w:rPr>
                <w:rFonts w:hint="eastAsia" w:ascii="宋体" w:hAnsi="宋体"/>
                <w:sz w:val="24"/>
                <w:szCs w:val="21"/>
              </w:rPr>
              <w:t>采购标的</w:t>
            </w:r>
          </w:p>
        </w:tc>
        <w:tc>
          <w:tcPr>
            <w:tcW w:w="4906" w:type="dxa"/>
            <w:vAlign w:val="center"/>
          </w:tcPr>
          <w:p w14:paraId="2F727399">
            <w:pPr>
              <w:jc w:val="center"/>
              <w:rPr>
                <w:rFonts w:ascii="宋体" w:hAnsi="宋体"/>
                <w:sz w:val="24"/>
                <w:szCs w:val="21"/>
              </w:rPr>
            </w:pPr>
            <w:r>
              <w:rPr>
                <w:rFonts w:hint="eastAsia" w:ascii="宋体" w:hAnsi="宋体"/>
                <w:sz w:val="24"/>
                <w:szCs w:val="21"/>
              </w:rPr>
              <w:t>对应中小企业划分标准所属行业</w:t>
            </w:r>
          </w:p>
        </w:tc>
      </w:tr>
      <w:tr w14:paraId="0F67E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1" w:hRule="atLeast"/>
          <w:jc w:val="center"/>
        </w:trPr>
        <w:tc>
          <w:tcPr>
            <w:tcW w:w="1149" w:type="dxa"/>
            <w:vAlign w:val="center"/>
          </w:tcPr>
          <w:p w14:paraId="0CA3C4AD">
            <w:pPr>
              <w:jc w:val="center"/>
              <w:rPr>
                <w:rFonts w:ascii="宋体" w:hAnsi="宋体"/>
                <w:sz w:val="24"/>
                <w:szCs w:val="21"/>
              </w:rPr>
            </w:pPr>
            <w:r>
              <w:rPr>
                <w:rFonts w:hint="eastAsia" w:ascii="宋体" w:hAnsi="宋体"/>
                <w:sz w:val="24"/>
                <w:szCs w:val="21"/>
              </w:rPr>
              <w:t>1</w:t>
            </w:r>
          </w:p>
        </w:tc>
        <w:tc>
          <w:tcPr>
            <w:tcW w:w="2926" w:type="dxa"/>
            <w:vAlign w:val="center"/>
          </w:tcPr>
          <w:p w14:paraId="765B4466">
            <w:pPr>
              <w:jc w:val="center"/>
              <w:rPr>
                <w:rFonts w:ascii="宋体" w:hAnsi="宋体"/>
                <w:sz w:val="24"/>
                <w:szCs w:val="21"/>
              </w:rPr>
            </w:pPr>
            <w:r>
              <w:rPr>
                <w:rFonts w:hint="eastAsia" w:ascii="宋体" w:hAnsi="宋体"/>
                <w:sz w:val="24"/>
                <w:szCs w:val="21"/>
              </w:rPr>
              <w:t>服务</w:t>
            </w:r>
          </w:p>
        </w:tc>
        <w:tc>
          <w:tcPr>
            <w:tcW w:w="4906" w:type="dxa"/>
            <w:vAlign w:val="center"/>
          </w:tcPr>
          <w:p w14:paraId="3FA7E3F9">
            <w:pPr>
              <w:jc w:val="center"/>
              <w:rPr>
                <w:rFonts w:ascii="宋体" w:hAnsi="宋体"/>
                <w:sz w:val="24"/>
                <w:szCs w:val="21"/>
              </w:rPr>
            </w:pPr>
            <w:r>
              <w:rPr>
                <w:rFonts w:hint="eastAsia" w:ascii="宋体" w:hAnsi="宋体"/>
                <w:sz w:val="24"/>
                <w:szCs w:val="21"/>
              </w:rPr>
              <w:t>其他未列明行业</w:t>
            </w:r>
          </w:p>
        </w:tc>
      </w:tr>
    </w:tbl>
    <w:p w14:paraId="7C08ED0E">
      <w:pPr>
        <w:pStyle w:val="190"/>
        <w:spacing w:line="360" w:lineRule="auto"/>
        <w:jc w:val="left"/>
        <w:rPr>
          <w:rFonts w:ascii="Times New Roman" w:hAnsi="Times New Roman" w:eastAsia="宋体"/>
          <w:sz w:val="24"/>
          <w:szCs w:val="24"/>
        </w:rPr>
      </w:pPr>
      <w:bookmarkStart w:id="292" w:name="_Hlk121354517"/>
      <w:r>
        <w:rPr>
          <w:rFonts w:hint="eastAsia" w:ascii="Times New Roman" w:hAnsi="Times New Roman" w:eastAsia="宋体"/>
          <w:sz w:val="24"/>
          <w:szCs w:val="24"/>
        </w:rPr>
        <w:t>六、其它要求</w:t>
      </w:r>
    </w:p>
    <w:p w14:paraId="76A4496A">
      <w:pPr>
        <w:spacing w:line="360" w:lineRule="auto"/>
        <w:ind w:firstLine="425"/>
        <w:jc w:val="left"/>
        <w:rPr>
          <w:bCs/>
          <w:sz w:val="24"/>
        </w:rPr>
      </w:pPr>
      <w:r>
        <w:rPr>
          <w:rFonts w:hint="eastAsia" w:ascii="华文楷体" w:hAnsi="华文楷体" w:eastAsia="华文楷体"/>
          <w:bCs/>
          <w:szCs w:val="21"/>
        </w:rPr>
        <w:t xml:space="preserve">  </w:t>
      </w:r>
      <w:r>
        <w:rPr>
          <w:rFonts w:hint="eastAsia"/>
          <w:bCs/>
          <w:sz w:val="24"/>
        </w:rPr>
        <w:t xml:space="preserve">  1、货款支付方式：</w:t>
      </w:r>
    </w:p>
    <w:p w14:paraId="4A354AE7">
      <w:pPr>
        <w:spacing w:line="360" w:lineRule="auto"/>
        <w:ind w:firstLine="425"/>
        <w:jc w:val="left"/>
        <w:rPr>
          <w:bCs/>
          <w:sz w:val="24"/>
        </w:rPr>
      </w:pPr>
      <w:r>
        <w:rPr>
          <w:rFonts w:hint="eastAsia"/>
          <w:bCs/>
          <w:sz w:val="24"/>
        </w:rPr>
        <w:t xml:space="preserve">    1)付款方为采购方 常州市武进区南夏墅街道办事处 。</w:t>
      </w:r>
    </w:p>
    <w:p w14:paraId="6A9262D6">
      <w:pPr>
        <w:spacing w:line="360" w:lineRule="auto"/>
        <w:ind w:firstLine="425"/>
        <w:jc w:val="left"/>
        <w:rPr>
          <w:rFonts w:hint="eastAsia"/>
          <w:bCs/>
          <w:sz w:val="24"/>
        </w:rPr>
      </w:pPr>
      <w:r>
        <w:rPr>
          <w:rFonts w:hint="eastAsia"/>
          <w:bCs/>
          <w:sz w:val="24"/>
        </w:rPr>
        <w:t xml:space="preserve">    2)付款方式：签订合同后30天内支付当年合同价的10%，剩余款项根据考核业绩每季度后的次月支付。</w:t>
      </w:r>
    </w:p>
    <w:p w14:paraId="5C37156C">
      <w:pPr>
        <w:pStyle w:val="190"/>
        <w:spacing w:line="360" w:lineRule="auto"/>
        <w:jc w:val="left"/>
        <w:rPr>
          <w:rFonts w:ascii="Times New Roman" w:hAnsi="Times New Roman" w:eastAsia="宋体"/>
          <w:sz w:val="24"/>
          <w:szCs w:val="24"/>
        </w:rPr>
      </w:pPr>
      <w:r>
        <w:rPr>
          <w:rFonts w:hint="eastAsia" w:ascii="Times New Roman" w:hAnsi="Times New Roman" w:eastAsia="宋体"/>
          <w:sz w:val="24"/>
          <w:szCs w:val="24"/>
          <w:lang w:val="en-US" w:eastAsia="zh-CN"/>
        </w:rPr>
        <w:t>七</w:t>
      </w:r>
      <w:r>
        <w:rPr>
          <w:rFonts w:hint="eastAsia" w:ascii="Times New Roman" w:hAnsi="Times New Roman" w:eastAsia="宋体"/>
          <w:sz w:val="24"/>
          <w:szCs w:val="24"/>
        </w:rPr>
        <w:t>、其他</w:t>
      </w:r>
    </w:p>
    <w:p w14:paraId="61347F0E">
      <w:pPr>
        <w:spacing w:line="360" w:lineRule="auto"/>
        <w:ind w:firstLine="425"/>
        <w:jc w:val="left"/>
        <w:rPr>
          <w:bCs/>
          <w:sz w:val="24"/>
        </w:rPr>
      </w:pPr>
      <w:r>
        <w:rPr>
          <w:rFonts w:hint="eastAsia"/>
          <w:bCs/>
          <w:sz w:val="24"/>
        </w:rPr>
        <w:t>1.其它要求详见《采购合同》。</w:t>
      </w:r>
    </w:p>
    <w:p w14:paraId="312561F5">
      <w:pPr>
        <w:spacing w:line="360" w:lineRule="auto"/>
        <w:ind w:firstLine="425"/>
        <w:jc w:val="left"/>
      </w:pPr>
      <w:r>
        <w:rPr>
          <w:bCs/>
          <w:sz w:val="24"/>
        </w:rPr>
        <w:t>2.</w:t>
      </w:r>
      <w:r>
        <w:rPr>
          <w:rFonts w:hint="eastAsia"/>
          <w:bCs/>
          <w:sz w:val="24"/>
          <w:lang w:val="en-US" w:eastAsia="zh-CN"/>
        </w:rPr>
        <w:t>投标人</w:t>
      </w:r>
      <w:r>
        <w:rPr>
          <w:rFonts w:hint="eastAsia"/>
          <w:bCs/>
          <w:sz w:val="24"/>
        </w:rPr>
        <w:t>应在响应文件中对于上述项目标准和要求进行响应，作出承诺及说明。</w:t>
      </w:r>
      <w:bookmarkEnd w:id="292"/>
    </w:p>
    <w:p w14:paraId="52BB8139">
      <w:pPr>
        <w:rPr>
          <w:rFonts w:hint="eastAsia" w:ascii="Times New Roman" w:hAnsi="Times New Roman" w:eastAsia="宋体"/>
          <w:sz w:val="24"/>
          <w:szCs w:val="24"/>
        </w:rPr>
      </w:pPr>
      <w:r>
        <w:rPr>
          <w:rFonts w:hint="eastAsia" w:ascii="Times New Roman" w:hAnsi="Times New Roman" w:eastAsia="宋体"/>
          <w:sz w:val="24"/>
          <w:szCs w:val="24"/>
        </w:rPr>
        <w:br w:type="page"/>
      </w:r>
    </w:p>
    <w:p w14:paraId="43D80714">
      <w:pPr>
        <w:spacing w:line="360" w:lineRule="auto"/>
        <w:jc w:val="left"/>
        <w:outlineLvl w:val="1"/>
        <w:rPr>
          <w:rFonts w:ascii="华文楷体" w:hAnsi="华文楷体" w:eastAsia="华文楷体" w:cs="黑体"/>
          <w:b/>
          <w:color w:val="000000"/>
          <w:szCs w:val="21"/>
        </w:rPr>
      </w:pPr>
      <w:r>
        <w:rPr>
          <w:rFonts w:ascii="华文楷体" w:hAnsi="华文楷体" w:eastAsia="华文楷体"/>
          <w:b/>
          <w:szCs w:val="21"/>
        </w:rPr>
        <w:t>附件一</w:t>
      </w:r>
      <w:r>
        <w:rPr>
          <w:rFonts w:hint="eastAsia" w:ascii="华文楷体" w:hAnsi="华文楷体" w:eastAsia="华文楷体"/>
          <w:b/>
          <w:szCs w:val="21"/>
        </w:rPr>
        <w:t>：</w:t>
      </w:r>
      <w:r>
        <w:rPr>
          <w:rFonts w:hint="eastAsia" w:ascii="华文楷体" w:hAnsi="华文楷体" w:eastAsia="华文楷体" w:cs="黑体"/>
          <w:b/>
          <w:color w:val="000000"/>
          <w:szCs w:val="21"/>
        </w:rPr>
        <w:t>南夏墅街道环卫作业服务要求</w:t>
      </w:r>
    </w:p>
    <w:p w14:paraId="3D26EC53">
      <w:pPr>
        <w:spacing w:line="360" w:lineRule="exact"/>
        <w:ind w:firstLine="424" w:firstLineChars="201"/>
        <w:rPr>
          <w:rFonts w:ascii="华文楷体" w:hAnsi="华文楷体" w:eastAsia="华文楷体"/>
          <w:b/>
          <w:color w:val="000000"/>
          <w:szCs w:val="21"/>
        </w:rPr>
      </w:pPr>
      <w:r>
        <w:rPr>
          <w:rFonts w:hint="eastAsia" w:ascii="华文楷体" w:hAnsi="华文楷体" w:eastAsia="华文楷体"/>
          <w:b/>
          <w:color w:val="000000"/>
          <w:szCs w:val="21"/>
        </w:rPr>
        <w:t>一、总体要求</w:t>
      </w:r>
    </w:p>
    <w:p w14:paraId="531B7686">
      <w:pPr>
        <w:spacing w:line="360" w:lineRule="exact"/>
        <w:ind w:firstLine="426"/>
        <w:rPr>
          <w:rFonts w:ascii="华文楷体" w:hAnsi="华文楷体" w:eastAsia="华文楷体"/>
          <w:color w:val="000000"/>
          <w:szCs w:val="21"/>
        </w:rPr>
      </w:pPr>
      <w:r>
        <w:rPr>
          <w:rFonts w:hint="eastAsia" w:ascii="华文楷体" w:hAnsi="华文楷体" w:eastAsia="华文楷体"/>
          <w:szCs w:val="21"/>
        </w:rPr>
        <w:t>投标人应具有较为完善的机械化作业、道路人工清扫保洁、垃圾清运、公厕管理、内部管理、应急处置、自检自查等规章制度。如遇突发事件，采购人有权调用中标人的人员和车辆参与应急。</w:t>
      </w:r>
      <w:r>
        <w:rPr>
          <w:rFonts w:hint="eastAsia" w:ascii="华文楷体" w:hAnsi="华文楷体" w:eastAsia="华文楷体"/>
          <w:color w:val="000000"/>
          <w:szCs w:val="21"/>
        </w:rPr>
        <w:t>作业服务须达到队伍整齐规范、机械设备齐全状态优良、质量优质高效、环境整洁优美的基本要求。</w:t>
      </w:r>
    </w:p>
    <w:p w14:paraId="6B9E5579">
      <w:pPr>
        <w:spacing w:line="360" w:lineRule="exact"/>
        <w:ind w:firstLine="424" w:firstLineChars="201"/>
        <w:rPr>
          <w:rFonts w:ascii="华文楷体" w:hAnsi="华文楷体" w:eastAsia="华文楷体"/>
          <w:b/>
          <w:color w:val="000000"/>
          <w:szCs w:val="21"/>
        </w:rPr>
      </w:pPr>
      <w:r>
        <w:rPr>
          <w:rFonts w:hint="eastAsia" w:ascii="华文楷体" w:hAnsi="华文楷体" w:eastAsia="华文楷体"/>
          <w:b/>
          <w:color w:val="000000"/>
          <w:szCs w:val="21"/>
        </w:rPr>
        <w:t>二、人工作业基本要求</w:t>
      </w:r>
    </w:p>
    <w:p w14:paraId="05589F52">
      <w:pPr>
        <w:spacing w:line="360" w:lineRule="exact"/>
        <w:ind w:firstLine="422" w:firstLineChars="201"/>
        <w:rPr>
          <w:rFonts w:ascii="华文楷体" w:hAnsi="华文楷体" w:eastAsia="华文楷体"/>
          <w:color w:val="000000"/>
          <w:szCs w:val="21"/>
        </w:rPr>
      </w:pPr>
      <w:r>
        <w:rPr>
          <w:rFonts w:hint="eastAsia" w:ascii="华文楷体" w:hAnsi="华文楷体" w:eastAsia="华文楷体"/>
          <w:color w:val="000000"/>
          <w:szCs w:val="21"/>
        </w:rPr>
        <w:t>（一）本次采购人工作业包括不具备列入机械化清扫的道路清扫、快慢道路保洁、人行道及道板冲洗、清扫和保洁、绿化带绿化隔离带保洁、果壳箱垃圾桶清洗和作业区域内垃圾清运、生活垃圾巡回收集、公厕保洁和管理、护栏保洁等内容。作业范围详见各标段《作业服务量清单及说明》及相关附件。</w:t>
      </w:r>
    </w:p>
    <w:p w14:paraId="6792B300">
      <w:pPr>
        <w:spacing w:line="360" w:lineRule="exact"/>
        <w:ind w:firstLine="424" w:firstLineChars="201"/>
        <w:rPr>
          <w:rFonts w:ascii="华文楷体" w:hAnsi="华文楷体" w:eastAsia="华文楷体"/>
          <w:b/>
          <w:color w:val="000000"/>
          <w:szCs w:val="21"/>
        </w:rPr>
      </w:pPr>
      <w:r>
        <w:rPr>
          <w:rFonts w:hint="eastAsia" w:ascii="华文楷体" w:hAnsi="华文楷体" w:eastAsia="华文楷体"/>
          <w:b/>
          <w:color w:val="000000"/>
          <w:szCs w:val="21"/>
        </w:rPr>
        <w:t>（二）时间要求：</w:t>
      </w:r>
    </w:p>
    <w:p w14:paraId="4E511A10">
      <w:pPr>
        <w:spacing w:line="360" w:lineRule="exact"/>
        <w:ind w:firstLine="424" w:firstLineChars="202"/>
        <w:rPr>
          <w:rFonts w:ascii="华文楷体" w:hAnsi="华文楷体" w:eastAsia="华文楷体" w:cs="宋体"/>
          <w:bCs/>
          <w:color w:val="000000"/>
          <w:szCs w:val="21"/>
        </w:rPr>
      </w:pPr>
      <w:r>
        <w:rPr>
          <w:rFonts w:hint="eastAsia" w:ascii="华文楷体" w:hAnsi="华文楷体" w:eastAsia="华文楷体"/>
          <w:color w:val="000000"/>
          <w:szCs w:val="21"/>
        </w:rPr>
        <w:t>1、“道路人工清扫保洁日工作小时数”说明：</w:t>
      </w:r>
      <w:r>
        <w:rPr>
          <w:rFonts w:ascii="华文楷体" w:hAnsi="华文楷体" w:eastAsia="华文楷体"/>
          <w:color w:val="000000"/>
          <w:szCs w:val="21"/>
        </w:rPr>
        <w:t xml:space="preserve"> 8</w:t>
      </w:r>
      <w:r>
        <w:rPr>
          <w:rFonts w:hint="eastAsia" w:ascii="华文楷体" w:hAnsi="华文楷体" w:eastAsia="华文楷体"/>
          <w:color w:val="000000"/>
          <w:szCs w:val="21"/>
        </w:rPr>
        <w:t>小时是指每天的</w:t>
      </w:r>
      <w:r>
        <w:rPr>
          <w:rFonts w:ascii="华文楷体" w:hAnsi="华文楷体" w:eastAsia="华文楷体"/>
          <w:color w:val="000000"/>
          <w:szCs w:val="21"/>
        </w:rPr>
        <w:t>6:00-10:00</w:t>
      </w:r>
      <w:r>
        <w:rPr>
          <w:rFonts w:hint="eastAsia" w:ascii="华文楷体" w:hAnsi="华文楷体" w:eastAsia="华文楷体"/>
          <w:color w:val="000000"/>
          <w:szCs w:val="21"/>
        </w:rPr>
        <w:t>和</w:t>
      </w:r>
      <w:r>
        <w:rPr>
          <w:rFonts w:ascii="华文楷体" w:hAnsi="华文楷体" w:eastAsia="华文楷体"/>
          <w:color w:val="000000"/>
          <w:szCs w:val="21"/>
        </w:rPr>
        <w:t>13:00-17:00</w:t>
      </w:r>
      <w:r>
        <w:rPr>
          <w:rFonts w:hint="eastAsia" w:ascii="华文楷体" w:hAnsi="华文楷体" w:eastAsia="华文楷体"/>
          <w:color w:val="000000"/>
          <w:szCs w:val="21"/>
        </w:rPr>
        <w:t>。作业时间段内均必须安排人员进行不间断作业。</w:t>
      </w:r>
      <w:r>
        <w:rPr>
          <w:rFonts w:hint="eastAsia" w:ascii="华文楷体" w:hAnsi="华文楷体" w:eastAsia="华文楷体" w:cs="宋体"/>
          <w:bCs/>
          <w:color w:val="000000"/>
          <w:szCs w:val="21"/>
        </w:rPr>
        <w:t>作业时不得离岗倾倒垃圾。</w:t>
      </w:r>
    </w:p>
    <w:p w14:paraId="5DDEB81B">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2、公厕开放及保洁作业时间说明：巡回保洁公厕开放时间为24小时，</w:t>
      </w:r>
      <w:r>
        <w:rPr>
          <w:rFonts w:ascii="华文楷体" w:hAnsi="华文楷体" w:eastAsia="华文楷体"/>
          <w:szCs w:val="21"/>
        </w:rPr>
        <w:t>公共厕所保洁维护管理作业时间、方式</w:t>
      </w:r>
      <w:r>
        <w:rPr>
          <w:rFonts w:hint="eastAsia" w:ascii="华文楷体" w:hAnsi="华文楷体" w:eastAsia="华文楷体"/>
          <w:szCs w:val="21"/>
        </w:rPr>
        <w:t>按下表执行：</w:t>
      </w:r>
    </w:p>
    <w:p w14:paraId="2B302FF1">
      <w:pPr>
        <w:spacing w:line="360" w:lineRule="exact"/>
        <w:ind w:firstLine="424" w:firstLineChars="202"/>
        <w:jc w:val="center"/>
        <w:rPr>
          <w:rFonts w:ascii="华文楷体" w:hAnsi="华文楷体" w:eastAsia="华文楷体"/>
          <w:szCs w:val="21"/>
        </w:rPr>
      </w:pPr>
      <w:r>
        <w:rPr>
          <w:rFonts w:hint="eastAsia" w:ascii="华文楷体" w:hAnsi="华文楷体" w:eastAsia="华文楷体"/>
          <w:szCs w:val="21"/>
        </w:rPr>
        <w:t>环卫作业服务项目公厕管理要求列表</w:t>
      </w:r>
    </w:p>
    <w:tbl>
      <w:tblPr>
        <w:tblStyle w:val="35"/>
        <w:tblpPr w:leftFromText="180" w:rightFromText="180" w:vertAnchor="text" w:horzAnchor="margin" w:tblpXSpec="center" w:tblpY="53"/>
        <w:tblW w:w="8472" w:type="dxa"/>
        <w:jc w:val="center"/>
        <w:tblLayout w:type="fixed"/>
        <w:tblCellMar>
          <w:top w:w="0" w:type="dxa"/>
          <w:left w:w="108" w:type="dxa"/>
          <w:bottom w:w="0" w:type="dxa"/>
          <w:right w:w="108" w:type="dxa"/>
        </w:tblCellMar>
      </w:tblPr>
      <w:tblGrid>
        <w:gridCol w:w="1249"/>
        <w:gridCol w:w="1836"/>
        <w:gridCol w:w="3119"/>
        <w:gridCol w:w="2268"/>
      </w:tblGrid>
      <w:tr w14:paraId="4599C405">
        <w:tblPrEx>
          <w:tblCellMar>
            <w:top w:w="0" w:type="dxa"/>
            <w:left w:w="108" w:type="dxa"/>
            <w:bottom w:w="0" w:type="dxa"/>
            <w:right w:w="108" w:type="dxa"/>
          </w:tblCellMar>
        </w:tblPrEx>
        <w:trPr>
          <w:trHeight w:val="393"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14:paraId="324B8735">
            <w:pPr>
              <w:widowControl/>
              <w:snapToGrid w:val="0"/>
              <w:jc w:val="center"/>
              <w:rPr>
                <w:rFonts w:ascii="华文楷体" w:hAnsi="华文楷体" w:eastAsia="华文楷体"/>
                <w:b/>
                <w:bCs/>
                <w:szCs w:val="21"/>
              </w:rPr>
            </w:pPr>
            <w:r>
              <w:rPr>
                <w:rFonts w:hint="eastAsia" w:ascii="华文楷体" w:hAnsi="华文楷体" w:eastAsia="华文楷体"/>
                <w:b/>
                <w:bCs/>
                <w:szCs w:val="21"/>
              </w:rPr>
              <w:t>作业类型</w:t>
            </w:r>
          </w:p>
        </w:tc>
        <w:tc>
          <w:tcPr>
            <w:tcW w:w="1836" w:type="dxa"/>
            <w:tcBorders>
              <w:top w:val="single" w:color="auto" w:sz="4" w:space="0"/>
              <w:left w:val="nil"/>
              <w:bottom w:val="single" w:color="auto" w:sz="4" w:space="0"/>
              <w:right w:val="single" w:color="auto" w:sz="4" w:space="0"/>
            </w:tcBorders>
            <w:vAlign w:val="center"/>
          </w:tcPr>
          <w:p w14:paraId="1E2D91C4">
            <w:pPr>
              <w:widowControl/>
              <w:jc w:val="center"/>
              <w:rPr>
                <w:rFonts w:ascii="华文楷体" w:hAnsi="华文楷体" w:eastAsia="华文楷体"/>
                <w:b/>
                <w:bCs/>
                <w:szCs w:val="21"/>
              </w:rPr>
            </w:pPr>
            <w:r>
              <w:rPr>
                <w:rFonts w:hint="eastAsia" w:ascii="华文楷体" w:hAnsi="华文楷体" w:eastAsia="华文楷体"/>
                <w:b/>
                <w:bCs/>
                <w:szCs w:val="21"/>
              </w:rPr>
              <w:t>公厕</w:t>
            </w:r>
            <w:r>
              <w:rPr>
                <w:rFonts w:ascii="华文楷体" w:hAnsi="华文楷体" w:eastAsia="华文楷体"/>
                <w:b/>
                <w:bCs/>
                <w:szCs w:val="21"/>
              </w:rPr>
              <w:t>分类</w:t>
            </w:r>
          </w:p>
        </w:tc>
        <w:tc>
          <w:tcPr>
            <w:tcW w:w="3119" w:type="dxa"/>
            <w:tcBorders>
              <w:top w:val="single" w:color="auto" w:sz="4" w:space="0"/>
              <w:left w:val="nil"/>
              <w:bottom w:val="single" w:color="auto" w:sz="4" w:space="0"/>
              <w:right w:val="single" w:color="auto" w:sz="4" w:space="0"/>
            </w:tcBorders>
            <w:vAlign w:val="center"/>
          </w:tcPr>
          <w:p w14:paraId="11145432">
            <w:pPr>
              <w:widowControl/>
              <w:jc w:val="center"/>
              <w:rPr>
                <w:rFonts w:ascii="华文楷体" w:hAnsi="华文楷体" w:eastAsia="华文楷体"/>
                <w:b/>
                <w:bCs/>
                <w:szCs w:val="21"/>
              </w:rPr>
            </w:pPr>
            <w:r>
              <w:rPr>
                <w:rFonts w:ascii="华文楷体" w:hAnsi="华文楷体" w:eastAsia="华文楷体"/>
                <w:b/>
                <w:bCs/>
                <w:szCs w:val="21"/>
              </w:rPr>
              <w:t>具体作业时间</w:t>
            </w:r>
          </w:p>
        </w:tc>
        <w:tc>
          <w:tcPr>
            <w:tcW w:w="2268" w:type="dxa"/>
            <w:tcBorders>
              <w:top w:val="single" w:color="auto" w:sz="4" w:space="0"/>
              <w:left w:val="nil"/>
              <w:bottom w:val="single" w:color="auto" w:sz="4" w:space="0"/>
              <w:right w:val="single" w:color="auto" w:sz="4" w:space="0"/>
            </w:tcBorders>
            <w:vAlign w:val="center"/>
          </w:tcPr>
          <w:p w14:paraId="0CDE5E9F">
            <w:pPr>
              <w:widowControl/>
              <w:jc w:val="center"/>
              <w:rPr>
                <w:rFonts w:ascii="华文楷体" w:hAnsi="华文楷体" w:eastAsia="华文楷体"/>
                <w:b/>
                <w:bCs/>
                <w:szCs w:val="21"/>
              </w:rPr>
            </w:pPr>
            <w:r>
              <w:rPr>
                <w:rFonts w:ascii="华文楷体" w:hAnsi="华文楷体" w:eastAsia="华文楷体"/>
                <w:b/>
                <w:bCs/>
                <w:szCs w:val="21"/>
              </w:rPr>
              <w:t>作业方式</w:t>
            </w:r>
          </w:p>
        </w:tc>
      </w:tr>
      <w:tr w14:paraId="022D1208">
        <w:tblPrEx>
          <w:tblCellMar>
            <w:top w:w="0" w:type="dxa"/>
            <w:left w:w="108" w:type="dxa"/>
            <w:bottom w:w="0" w:type="dxa"/>
            <w:right w:w="108" w:type="dxa"/>
          </w:tblCellMar>
        </w:tblPrEx>
        <w:trPr>
          <w:trHeight w:val="393" w:hRule="atLeast"/>
          <w:jc w:val="center"/>
        </w:trPr>
        <w:tc>
          <w:tcPr>
            <w:tcW w:w="1249" w:type="dxa"/>
            <w:vMerge w:val="restart"/>
            <w:tcBorders>
              <w:top w:val="nil"/>
              <w:left w:val="single" w:color="auto" w:sz="4" w:space="0"/>
              <w:bottom w:val="single" w:color="auto" w:sz="4" w:space="0"/>
              <w:right w:val="single" w:color="auto" w:sz="4" w:space="0"/>
            </w:tcBorders>
            <w:vAlign w:val="center"/>
          </w:tcPr>
          <w:p w14:paraId="04A53A1D">
            <w:pPr>
              <w:widowControl/>
              <w:jc w:val="center"/>
              <w:rPr>
                <w:rFonts w:ascii="华文楷体" w:hAnsi="华文楷体" w:eastAsia="华文楷体"/>
                <w:bCs/>
                <w:szCs w:val="21"/>
              </w:rPr>
            </w:pPr>
            <w:r>
              <w:rPr>
                <w:rFonts w:hint="eastAsia" w:ascii="华文楷体" w:hAnsi="华文楷体" w:eastAsia="华文楷体"/>
                <w:bCs/>
                <w:szCs w:val="21"/>
              </w:rPr>
              <w:t>B</w:t>
            </w:r>
          </w:p>
        </w:tc>
        <w:tc>
          <w:tcPr>
            <w:tcW w:w="1836" w:type="dxa"/>
            <w:vMerge w:val="restart"/>
            <w:tcBorders>
              <w:top w:val="nil"/>
              <w:left w:val="single" w:color="auto" w:sz="4" w:space="0"/>
              <w:bottom w:val="single" w:color="auto" w:sz="4" w:space="0"/>
              <w:right w:val="single" w:color="auto" w:sz="4" w:space="0"/>
            </w:tcBorders>
            <w:vAlign w:val="center"/>
          </w:tcPr>
          <w:p w14:paraId="0266E181">
            <w:pPr>
              <w:widowControl/>
              <w:jc w:val="center"/>
              <w:rPr>
                <w:rFonts w:ascii="华文楷体" w:hAnsi="华文楷体" w:eastAsia="华文楷体"/>
                <w:bCs/>
                <w:szCs w:val="21"/>
              </w:rPr>
            </w:pPr>
            <w:r>
              <w:rPr>
                <w:rFonts w:hint="eastAsia" w:ascii="华文楷体" w:hAnsi="华文楷体" w:eastAsia="华文楷体"/>
                <w:bCs/>
                <w:szCs w:val="21"/>
              </w:rPr>
              <w:t>巡回保洁</w:t>
            </w:r>
          </w:p>
        </w:tc>
        <w:tc>
          <w:tcPr>
            <w:tcW w:w="3119" w:type="dxa"/>
            <w:tcBorders>
              <w:top w:val="nil"/>
              <w:left w:val="nil"/>
              <w:bottom w:val="single" w:color="auto" w:sz="4" w:space="0"/>
              <w:right w:val="single" w:color="auto" w:sz="4" w:space="0"/>
            </w:tcBorders>
            <w:vAlign w:val="center"/>
          </w:tcPr>
          <w:p w14:paraId="4BDD74ED">
            <w:pPr>
              <w:widowControl/>
              <w:jc w:val="left"/>
              <w:rPr>
                <w:rFonts w:ascii="华文楷体" w:hAnsi="华文楷体" w:eastAsia="华文楷体"/>
                <w:bCs/>
                <w:szCs w:val="21"/>
              </w:rPr>
            </w:pPr>
            <w:r>
              <w:rPr>
                <w:rFonts w:hint="eastAsia" w:ascii="华文楷体" w:hAnsi="华文楷体" w:eastAsia="华文楷体"/>
                <w:bCs/>
                <w:szCs w:val="21"/>
              </w:rPr>
              <w:t>6:00—1</w:t>
            </w:r>
            <w:r>
              <w:rPr>
                <w:rFonts w:ascii="华文楷体" w:hAnsi="华文楷体" w:eastAsia="华文楷体"/>
                <w:bCs/>
                <w:szCs w:val="21"/>
              </w:rPr>
              <w:t>0</w:t>
            </w:r>
            <w:r>
              <w:rPr>
                <w:rFonts w:hint="eastAsia" w:ascii="华文楷体" w:hAnsi="华文楷体" w:eastAsia="华文楷体"/>
                <w:bCs/>
                <w:szCs w:val="21"/>
              </w:rPr>
              <w:t>:30</w:t>
            </w:r>
          </w:p>
        </w:tc>
        <w:tc>
          <w:tcPr>
            <w:tcW w:w="2268" w:type="dxa"/>
            <w:tcBorders>
              <w:top w:val="nil"/>
              <w:left w:val="nil"/>
              <w:bottom w:val="single" w:color="auto" w:sz="4" w:space="0"/>
              <w:right w:val="single" w:color="auto" w:sz="4" w:space="0"/>
            </w:tcBorders>
            <w:vAlign w:val="center"/>
          </w:tcPr>
          <w:p w14:paraId="242114EE">
            <w:pPr>
              <w:widowControl/>
              <w:jc w:val="center"/>
              <w:rPr>
                <w:rFonts w:ascii="华文楷体" w:hAnsi="华文楷体" w:eastAsia="华文楷体"/>
                <w:bCs/>
                <w:szCs w:val="21"/>
              </w:rPr>
            </w:pPr>
            <w:r>
              <w:rPr>
                <w:rFonts w:hint="eastAsia" w:ascii="华文楷体" w:hAnsi="华文楷体" w:eastAsia="华文楷体"/>
                <w:bCs/>
                <w:szCs w:val="21"/>
              </w:rPr>
              <w:t>巡回保洁，≥3次</w:t>
            </w:r>
          </w:p>
        </w:tc>
      </w:tr>
      <w:tr w14:paraId="357337B9">
        <w:tblPrEx>
          <w:tblCellMar>
            <w:top w:w="0" w:type="dxa"/>
            <w:left w:w="108" w:type="dxa"/>
            <w:bottom w:w="0" w:type="dxa"/>
            <w:right w:w="108" w:type="dxa"/>
          </w:tblCellMar>
        </w:tblPrEx>
        <w:trPr>
          <w:trHeight w:val="393" w:hRule="atLeast"/>
          <w:jc w:val="center"/>
        </w:trPr>
        <w:tc>
          <w:tcPr>
            <w:tcW w:w="1249" w:type="dxa"/>
            <w:vMerge w:val="continue"/>
            <w:tcBorders>
              <w:top w:val="nil"/>
              <w:left w:val="single" w:color="auto" w:sz="4" w:space="0"/>
              <w:bottom w:val="single" w:color="auto" w:sz="4" w:space="0"/>
              <w:right w:val="single" w:color="auto" w:sz="4" w:space="0"/>
            </w:tcBorders>
            <w:vAlign w:val="center"/>
          </w:tcPr>
          <w:p w14:paraId="31E0AAEF">
            <w:pPr>
              <w:widowControl/>
              <w:jc w:val="center"/>
              <w:rPr>
                <w:rFonts w:ascii="华文楷体" w:hAnsi="华文楷体" w:eastAsia="华文楷体"/>
                <w:bCs/>
                <w:szCs w:val="21"/>
              </w:rPr>
            </w:pPr>
          </w:p>
        </w:tc>
        <w:tc>
          <w:tcPr>
            <w:tcW w:w="1836" w:type="dxa"/>
            <w:vMerge w:val="continue"/>
            <w:tcBorders>
              <w:top w:val="nil"/>
              <w:left w:val="single" w:color="auto" w:sz="4" w:space="0"/>
              <w:bottom w:val="single" w:color="auto" w:sz="4" w:space="0"/>
              <w:right w:val="single" w:color="auto" w:sz="4" w:space="0"/>
            </w:tcBorders>
            <w:vAlign w:val="center"/>
          </w:tcPr>
          <w:p w14:paraId="618325FD">
            <w:pPr>
              <w:widowControl/>
              <w:jc w:val="center"/>
              <w:rPr>
                <w:rFonts w:ascii="华文楷体" w:hAnsi="华文楷体" w:eastAsia="华文楷体"/>
                <w:bCs/>
                <w:szCs w:val="21"/>
              </w:rPr>
            </w:pPr>
          </w:p>
        </w:tc>
        <w:tc>
          <w:tcPr>
            <w:tcW w:w="3119" w:type="dxa"/>
            <w:tcBorders>
              <w:top w:val="nil"/>
              <w:left w:val="nil"/>
              <w:bottom w:val="single" w:color="auto" w:sz="4" w:space="0"/>
              <w:right w:val="single" w:color="auto" w:sz="4" w:space="0"/>
            </w:tcBorders>
            <w:vAlign w:val="center"/>
          </w:tcPr>
          <w:p w14:paraId="29B22A90">
            <w:pPr>
              <w:widowControl/>
              <w:jc w:val="left"/>
              <w:rPr>
                <w:rFonts w:ascii="华文楷体" w:hAnsi="华文楷体" w:eastAsia="华文楷体"/>
                <w:bCs/>
                <w:szCs w:val="21"/>
              </w:rPr>
            </w:pPr>
            <w:r>
              <w:rPr>
                <w:rFonts w:hint="eastAsia" w:ascii="华文楷体" w:hAnsi="华文楷体" w:eastAsia="华文楷体"/>
                <w:bCs/>
                <w:szCs w:val="21"/>
              </w:rPr>
              <w:t>13:00—</w:t>
            </w:r>
            <w:r>
              <w:rPr>
                <w:rFonts w:ascii="华文楷体" w:hAnsi="华文楷体" w:eastAsia="华文楷体"/>
                <w:bCs/>
                <w:szCs w:val="21"/>
              </w:rPr>
              <w:t>17</w:t>
            </w:r>
            <w:r>
              <w:rPr>
                <w:rFonts w:hint="eastAsia" w:ascii="华文楷体" w:hAnsi="华文楷体" w:eastAsia="华文楷体"/>
                <w:bCs/>
                <w:szCs w:val="21"/>
              </w:rPr>
              <w:t>:</w:t>
            </w:r>
            <w:r>
              <w:rPr>
                <w:rFonts w:ascii="华文楷体" w:hAnsi="华文楷体" w:eastAsia="华文楷体"/>
                <w:bCs/>
                <w:szCs w:val="21"/>
              </w:rPr>
              <w:t>0</w:t>
            </w:r>
            <w:r>
              <w:rPr>
                <w:rFonts w:hint="eastAsia" w:ascii="华文楷体" w:hAnsi="华文楷体" w:eastAsia="华文楷体"/>
                <w:bCs/>
                <w:szCs w:val="21"/>
              </w:rPr>
              <w:t>0</w:t>
            </w:r>
          </w:p>
        </w:tc>
        <w:tc>
          <w:tcPr>
            <w:tcW w:w="2268" w:type="dxa"/>
            <w:tcBorders>
              <w:top w:val="nil"/>
              <w:left w:val="nil"/>
              <w:bottom w:val="single" w:color="auto" w:sz="4" w:space="0"/>
              <w:right w:val="single" w:color="auto" w:sz="4" w:space="0"/>
            </w:tcBorders>
            <w:vAlign w:val="center"/>
          </w:tcPr>
          <w:p w14:paraId="50CEAD95">
            <w:pPr>
              <w:widowControl/>
              <w:jc w:val="center"/>
              <w:rPr>
                <w:rFonts w:ascii="华文楷体" w:hAnsi="华文楷体" w:eastAsia="华文楷体"/>
                <w:bCs/>
                <w:szCs w:val="21"/>
              </w:rPr>
            </w:pPr>
            <w:r>
              <w:rPr>
                <w:rFonts w:hint="eastAsia" w:ascii="华文楷体" w:hAnsi="华文楷体" w:eastAsia="华文楷体"/>
                <w:bCs/>
                <w:szCs w:val="21"/>
              </w:rPr>
              <w:t>巡回保洁，≥3次</w:t>
            </w:r>
          </w:p>
        </w:tc>
      </w:tr>
      <w:tr w14:paraId="3DC7289E">
        <w:tblPrEx>
          <w:tblCellMar>
            <w:top w:w="0" w:type="dxa"/>
            <w:left w:w="108" w:type="dxa"/>
            <w:bottom w:w="0" w:type="dxa"/>
            <w:right w:w="108" w:type="dxa"/>
          </w:tblCellMar>
        </w:tblPrEx>
        <w:trPr>
          <w:trHeight w:val="393" w:hRule="atLeast"/>
          <w:jc w:val="center"/>
        </w:trPr>
        <w:tc>
          <w:tcPr>
            <w:tcW w:w="8472" w:type="dxa"/>
            <w:gridSpan w:val="4"/>
            <w:tcBorders>
              <w:top w:val="single" w:color="auto" w:sz="4" w:space="0"/>
              <w:left w:val="single" w:color="auto" w:sz="4" w:space="0"/>
              <w:bottom w:val="single" w:color="auto" w:sz="4" w:space="0"/>
              <w:right w:val="single" w:color="000000" w:sz="4" w:space="0"/>
            </w:tcBorders>
            <w:vAlign w:val="center"/>
          </w:tcPr>
          <w:p w14:paraId="12C8E808">
            <w:pPr>
              <w:widowControl/>
              <w:jc w:val="left"/>
              <w:rPr>
                <w:rFonts w:ascii="华文楷体" w:hAnsi="华文楷体" w:eastAsia="华文楷体"/>
                <w:bCs/>
                <w:szCs w:val="21"/>
              </w:rPr>
            </w:pPr>
            <w:r>
              <w:rPr>
                <w:rFonts w:ascii="华文楷体" w:hAnsi="华文楷体" w:eastAsia="华文楷体"/>
                <w:bCs/>
                <w:szCs w:val="21"/>
              </w:rPr>
              <w:t xml:space="preserve">说明： </w:t>
            </w:r>
          </w:p>
          <w:p w14:paraId="262DF463">
            <w:pPr>
              <w:widowControl/>
              <w:jc w:val="left"/>
              <w:rPr>
                <w:rFonts w:ascii="华文楷体" w:hAnsi="华文楷体" w:eastAsia="华文楷体"/>
                <w:bCs/>
                <w:szCs w:val="21"/>
              </w:rPr>
            </w:pPr>
            <w:r>
              <w:rPr>
                <w:rFonts w:ascii="华文楷体" w:hAnsi="华文楷体" w:eastAsia="华文楷体"/>
                <w:bCs/>
                <w:szCs w:val="21"/>
              </w:rPr>
              <w:t xml:space="preserve">      1、</w:t>
            </w:r>
            <w:r>
              <w:rPr>
                <w:rFonts w:hint="eastAsia" w:ascii="华文楷体" w:hAnsi="华文楷体" w:eastAsia="华文楷体"/>
                <w:bCs/>
                <w:szCs w:val="21"/>
              </w:rPr>
              <w:t>特殊情况下，由采购方指定作业时间和方式；</w:t>
            </w:r>
          </w:p>
          <w:p w14:paraId="30960648">
            <w:pPr>
              <w:widowControl/>
              <w:jc w:val="left"/>
              <w:rPr>
                <w:rFonts w:ascii="华文楷体" w:hAnsi="华文楷体" w:eastAsia="华文楷体"/>
                <w:bCs/>
                <w:szCs w:val="21"/>
              </w:rPr>
            </w:pPr>
            <w:r>
              <w:rPr>
                <w:rFonts w:ascii="华文楷体" w:hAnsi="华文楷体" w:eastAsia="华文楷体"/>
                <w:bCs/>
                <w:szCs w:val="21"/>
              </w:rPr>
              <w:t xml:space="preserve">      2、</w:t>
            </w:r>
            <w:r>
              <w:rPr>
                <w:rFonts w:hint="eastAsia" w:ascii="华文楷体" w:hAnsi="华文楷体" w:eastAsia="华文楷体"/>
                <w:bCs/>
                <w:szCs w:val="21"/>
              </w:rPr>
              <w:t>消杀时间为每年5月至10月。</w:t>
            </w:r>
          </w:p>
        </w:tc>
      </w:tr>
    </w:tbl>
    <w:p w14:paraId="6EB3DF6E">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3、有关休息时间的说明：</w:t>
      </w:r>
      <w:r>
        <w:rPr>
          <w:rFonts w:hint="eastAsia" w:ascii="华文楷体" w:hAnsi="华文楷体" w:eastAsia="华文楷体" w:cs="宋体"/>
          <w:bCs/>
          <w:color w:val="000000"/>
          <w:szCs w:val="21"/>
        </w:rPr>
        <w:t>具体在岗作业休息时间由中标方灵活安排；遇重大检查时作业方式按</w:t>
      </w:r>
      <w:r>
        <w:rPr>
          <w:rFonts w:hint="eastAsia" w:ascii="华文楷体" w:hAnsi="华文楷体" w:eastAsia="华文楷体"/>
          <w:color w:val="000000"/>
          <w:szCs w:val="21"/>
        </w:rPr>
        <w:t>采购方</w:t>
      </w:r>
      <w:r>
        <w:rPr>
          <w:rFonts w:hint="eastAsia" w:ascii="华文楷体" w:hAnsi="华文楷体" w:eastAsia="华文楷体" w:cs="宋体"/>
          <w:bCs/>
          <w:color w:val="000000"/>
          <w:szCs w:val="21"/>
        </w:rPr>
        <w:t>的要求执行；高温季节作业时间由</w:t>
      </w:r>
      <w:r>
        <w:rPr>
          <w:rFonts w:hint="eastAsia" w:ascii="华文楷体" w:hAnsi="华文楷体" w:eastAsia="华文楷体"/>
          <w:color w:val="000000"/>
          <w:szCs w:val="21"/>
        </w:rPr>
        <w:t>采购</w:t>
      </w:r>
      <w:r>
        <w:rPr>
          <w:rFonts w:hint="eastAsia" w:ascii="华文楷体" w:hAnsi="华文楷体" w:eastAsia="华文楷体" w:cs="宋体"/>
          <w:bCs/>
          <w:color w:val="000000"/>
          <w:szCs w:val="21"/>
        </w:rPr>
        <w:t>方另行通知。</w:t>
      </w:r>
    </w:p>
    <w:p w14:paraId="10326688">
      <w:pPr>
        <w:spacing w:line="360" w:lineRule="exact"/>
        <w:ind w:firstLine="426" w:firstLineChars="202"/>
        <w:rPr>
          <w:rFonts w:ascii="华文楷体" w:hAnsi="华文楷体" w:eastAsia="华文楷体"/>
          <w:b/>
          <w:color w:val="000000"/>
          <w:szCs w:val="21"/>
        </w:rPr>
      </w:pPr>
      <w:r>
        <w:rPr>
          <w:rFonts w:hint="eastAsia" w:ascii="华文楷体" w:hAnsi="华文楷体" w:eastAsia="华文楷体"/>
          <w:b/>
          <w:color w:val="000000"/>
          <w:szCs w:val="21"/>
        </w:rPr>
        <w:t>（三）道路清扫保洁</w:t>
      </w:r>
      <w:r>
        <w:rPr>
          <w:rFonts w:hint="eastAsia" w:ascii="华文楷体" w:hAnsi="华文楷体" w:eastAsia="华文楷体"/>
          <w:b/>
          <w:szCs w:val="21"/>
        </w:rPr>
        <w:t>作业</w:t>
      </w:r>
      <w:r>
        <w:rPr>
          <w:rFonts w:hint="eastAsia" w:ascii="华文楷体" w:hAnsi="华文楷体" w:eastAsia="华文楷体"/>
          <w:b/>
          <w:color w:val="000000"/>
          <w:szCs w:val="21"/>
        </w:rPr>
        <w:t>要求：</w:t>
      </w:r>
    </w:p>
    <w:p w14:paraId="47188CD0">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1、车行道、人行道及绿化带内废弃物，如果皮、纸屑、塑膜、烟蒂、痰迹等不得大于零废弃物控制指标，且路面无污水。</w:t>
      </w:r>
    </w:p>
    <w:p w14:paraId="5EDB2887">
      <w:pPr>
        <w:spacing w:line="360" w:lineRule="exact"/>
        <w:ind w:firstLine="424" w:firstLineChars="202"/>
        <w:rPr>
          <w:rFonts w:ascii="华文楷体" w:hAnsi="华文楷体" w:eastAsia="华文楷体"/>
          <w:color w:val="000000"/>
          <w:szCs w:val="21"/>
          <w:shd w:val="clear" w:color="auto" w:fill="FFFFFF"/>
        </w:rPr>
      </w:pPr>
      <w:r>
        <w:rPr>
          <w:rFonts w:hint="eastAsia" w:ascii="华文楷体" w:hAnsi="华文楷体" w:eastAsia="华文楷体"/>
          <w:color w:val="000000"/>
          <w:szCs w:val="21"/>
        </w:rPr>
        <w:t>2、</w:t>
      </w:r>
      <w:r>
        <w:rPr>
          <w:rFonts w:hint="eastAsia" w:ascii="华文楷体" w:hAnsi="华文楷体" w:eastAsia="华文楷体"/>
          <w:color w:val="000000"/>
          <w:szCs w:val="21"/>
          <w:shd w:val="clear" w:color="auto" w:fill="FFFFFF"/>
        </w:rPr>
        <w:t>全路段清扫无死角，垃圾无漏收；雨水窨井无阻塞；人工清扫保洁后的垃圾，必须及时清除，不得将垃圾扫入窨井、河道、绿化、绿地内，街巷交界处清扫保洁应各延伸</w:t>
      </w:r>
      <w:r>
        <w:rPr>
          <w:rFonts w:ascii="华文楷体" w:hAnsi="华文楷体" w:eastAsia="华文楷体"/>
          <w:color w:val="000000"/>
          <w:szCs w:val="21"/>
          <w:shd w:val="clear" w:color="auto" w:fill="FFFFFF"/>
        </w:rPr>
        <w:t>3</w:t>
      </w:r>
      <w:r>
        <w:rPr>
          <w:rFonts w:hint="eastAsia" w:ascii="华文楷体" w:hAnsi="华文楷体" w:eastAsia="华文楷体"/>
          <w:color w:val="000000"/>
          <w:szCs w:val="21"/>
          <w:shd w:val="clear" w:color="auto" w:fill="FFFFFF"/>
        </w:rPr>
        <w:t>米。人工清扫的道路，必须确保每日至少普扫</w:t>
      </w:r>
      <w:r>
        <w:rPr>
          <w:rFonts w:ascii="华文楷体" w:hAnsi="华文楷体" w:eastAsia="华文楷体"/>
          <w:color w:val="000000"/>
          <w:szCs w:val="21"/>
          <w:shd w:val="clear" w:color="auto" w:fill="FFFFFF"/>
        </w:rPr>
        <w:t>1</w:t>
      </w:r>
      <w:r>
        <w:rPr>
          <w:rFonts w:hint="eastAsia" w:ascii="华文楷体" w:hAnsi="华文楷体" w:eastAsia="华文楷体"/>
          <w:color w:val="000000"/>
          <w:szCs w:val="21"/>
          <w:shd w:val="clear" w:color="auto" w:fill="FFFFFF"/>
        </w:rPr>
        <w:t>次。</w:t>
      </w:r>
    </w:p>
    <w:p w14:paraId="5734F822">
      <w:pPr>
        <w:spacing w:line="360" w:lineRule="exact"/>
        <w:rPr>
          <w:rFonts w:ascii="华文楷体" w:hAnsi="华文楷体" w:eastAsia="华文楷体"/>
          <w:color w:val="000000"/>
          <w:szCs w:val="21"/>
        </w:rPr>
      </w:pPr>
      <w:r>
        <w:rPr>
          <w:rFonts w:hint="eastAsia" w:ascii="华文楷体" w:hAnsi="华文楷体" w:eastAsia="华文楷体"/>
          <w:color w:val="000000"/>
          <w:szCs w:val="21"/>
          <w:shd w:val="clear" w:color="auto" w:fill="FFFFFF"/>
        </w:rPr>
        <w:t xml:space="preserve">    3、</w:t>
      </w:r>
      <w:r>
        <w:rPr>
          <w:rFonts w:hint="eastAsia" w:ascii="华文楷体" w:hAnsi="华文楷体" w:eastAsia="华文楷体"/>
          <w:szCs w:val="21"/>
        </w:rPr>
        <w:t>道板（人行道）实行“冲洗+普扫+日常保洁”的模式，投标单位按照各标段要求配备小型高压冲洗车，道板（人行道）每周冲洗</w:t>
      </w:r>
      <w:r>
        <w:rPr>
          <w:rFonts w:ascii="华文楷体" w:hAnsi="华文楷体" w:eastAsia="华文楷体"/>
          <w:szCs w:val="21"/>
        </w:rPr>
        <w:t>2次，每周普扫2次，</w:t>
      </w:r>
      <w:r>
        <w:rPr>
          <w:rFonts w:hint="eastAsia" w:ascii="华文楷体" w:hAnsi="华文楷体" w:eastAsia="华文楷体"/>
          <w:szCs w:val="21"/>
        </w:rPr>
        <w:t>普扫与冲洗错开作业。但是，有道板污染情况的，必须及时冲洗。一般情况下，道板</w:t>
      </w:r>
      <w:r>
        <w:rPr>
          <w:rFonts w:hint="eastAsia" w:ascii="华文楷体" w:hAnsi="华文楷体" w:eastAsia="华文楷体"/>
          <w:color w:val="000000"/>
          <w:szCs w:val="21"/>
        </w:rPr>
        <w:t>普扫必须在当日的</w:t>
      </w:r>
      <w:r>
        <w:rPr>
          <w:rFonts w:ascii="华文楷体" w:hAnsi="华文楷体" w:eastAsia="华文楷体"/>
          <w:color w:val="000000"/>
          <w:szCs w:val="21"/>
        </w:rPr>
        <w:t>7</w:t>
      </w:r>
      <w:r>
        <w:rPr>
          <w:rFonts w:hint="eastAsia" w:ascii="华文楷体" w:hAnsi="华文楷体" w:eastAsia="华文楷体"/>
          <w:color w:val="000000"/>
          <w:szCs w:val="21"/>
        </w:rPr>
        <w:t>：</w:t>
      </w:r>
      <w:r>
        <w:rPr>
          <w:rFonts w:ascii="华文楷体" w:hAnsi="华文楷体" w:eastAsia="华文楷体"/>
          <w:color w:val="000000"/>
          <w:szCs w:val="21"/>
        </w:rPr>
        <w:t>30</w:t>
      </w:r>
      <w:r>
        <w:rPr>
          <w:rFonts w:hint="eastAsia" w:ascii="华文楷体" w:hAnsi="华文楷体" w:eastAsia="华文楷体"/>
          <w:color w:val="000000"/>
          <w:szCs w:val="21"/>
        </w:rPr>
        <w:t>前完成，冲洗应结合标段实际情况，安排在能见度清晰的情况下进行，投标人需根据标段的实际情况制定出科学合理的道板冲洗、普扫方案。</w:t>
      </w:r>
    </w:p>
    <w:p w14:paraId="7FC1C0F1">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4、保洁工人不得擅自离岗倾倒垃圾。保洁人员必须套袋或装内胆以便向电瓶收集车转移，严禁垃圾倾倒在路面、绿化带、河道、岸坡等区域，造成二次污染。</w:t>
      </w:r>
    </w:p>
    <w:p w14:paraId="4EE55F5F">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5、降雪天气，应及时组织铲雪作业。道路融雪后，路面煤渣、灰沙及其它废弃物应及时清扫干净。</w:t>
      </w:r>
    </w:p>
    <w:p w14:paraId="700363BF">
      <w:pPr>
        <w:spacing w:line="360" w:lineRule="exact"/>
        <w:ind w:firstLine="424" w:firstLineChars="202"/>
        <w:rPr>
          <w:rFonts w:ascii="华文楷体" w:hAnsi="华文楷体" w:eastAsia="华文楷体"/>
          <w:color w:val="000000"/>
          <w:szCs w:val="21"/>
        </w:rPr>
      </w:pPr>
      <w:r>
        <w:rPr>
          <w:rFonts w:ascii="华文楷体" w:hAnsi="华文楷体" w:eastAsia="华文楷体"/>
          <w:color w:val="000000"/>
          <w:szCs w:val="21"/>
        </w:rPr>
        <w:t>6、道路范围内的花岗岩花台要每周清洗1</w:t>
      </w:r>
      <w:r>
        <w:rPr>
          <w:rFonts w:hint="eastAsia" w:ascii="华文楷体" w:hAnsi="华文楷体" w:eastAsia="华文楷体"/>
          <w:color w:val="000000"/>
          <w:szCs w:val="21"/>
        </w:rPr>
        <w:t>次，并巡回保洁。巡回保洁中发现花岗岩花台污染的，需及时清洗，保持干净整洁。</w:t>
      </w:r>
    </w:p>
    <w:p w14:paraId="4097F840">
      <w:pPr>
        <w:spacing w:line="360" w:lineRule="exact"/>
        <w:ind w:firstLine="424" w:firstLineChars="202"/>
        <w:rPr>
          <w:rFonts w:ascii="华文楷体" w:hAnsi="华文楷体" w:eastAsia="华文楷体"/>
          <w:color w:val="000000"/>
          <w:szCs w:val="21"/>
        </w:rPr>
      </w:pPr>
      <w:r>
        <w:rPr>
          <w:rFonts w:ascii="华文楷体" w:hAnsi="华文楷体" w:eastAsia="华文楷体"/>
          <w:color w:val="000000"/>
          <w:szCs w:val="21"/>
        </w:rPr>
        <w:t>7</w:t>
      </w:r>
      <w:r>
        <w:rPr>
          <w:rFonts w:hint="eastAsia" w:ascii="华文楷体" w:hAnsi="华文楷体" w:eastAsia="华文楷体"/>
          <w:color w:val="000000"/>
          <w:szCs w:val="21"/>
        </w:rPr>
        <w:t>、各标段内绿化带实行巡回保洁的方式，每周保洁次数不低于</w:t>
      </w:r>
      <w:r>
        <w:rPr>
          <w:rFonts w:ascii="华文楷体" w:hAnsi="华文楷体" w:eastAsia="华文楷体"/>
          <w:color w:val="000000"/>
          <w:szCs w:val="21"/>
        </w:rPr>
        <w:t>2</w:t>
      </w:r>
      <w:r>
        <w:rPr>
          <w:rFonts w:hint="eastAsia" w:ascii="华文楷体" w:hAnsi="华文楷体" w:eastAsia="华文楷体"/>
          <w:color w:val="000000"/>
          <w:szCs w:val="21"/>
        </w:rPr>
        <w:t>次。绿化带有明显暴露垃圾或采购方指出问题，应及时进行定点保洁。</w:t>
      </w:r>
    </w:p>
    <w:p w14:paraId="211B8040">
      <w:pPr>
        <w:spacing w:line="360" w:lineRule="exact"/>
        <w:ind w:firstLine="424" w:firstLineChars="202"/>
        <w:rPr>
          <w:rFonts w:ascii="华文楷体" w:hAnsi="华文楷体" w:eastAsia="华文楷体"/>
          <w:color w:val="000000"/>
          <w:szCs w:val="21"/>
        </w:rPr>
      </w:pPr>
      <w:r>
        <w:rPr>
          <w:rFonts w:ascii="华文楷体" w:hAnsi="华文楷体" w:eastAsia="华文楷体"/>
          <w:color w:val="000000"/>
          <w:szCs w:val="21"/>
        </w:rPr>
        <w:t>8</w:t>
      </w:r>
      <w:r>
        <w:rPr>
          <w:rFonts w:hint="eastAsia" w:ascii="华文楷体" w:hAnsi="华文楷体" w:eastAsia="华文楷体"/>
          <w:color w:val="000000"/>
          <w:szCs w:val="21"/>
        </w:rPr>
        <w:t>、各标段内护栏可以采取机械或人工方式保洁，但不增减经费，每月至少保洁</w:t>
      </w:r>
      <w:r>
        <w:rPr>
          <w:rFonts w:ascii="华文楷体" w:hAnsi="华文楷体" w:eastAsia="华文楷体"/>
          <w:color w:val="000000"/>
          <w:szCs w:val="21"/>
        </w:rPr>
        <w:t>2</w:t>
      </w:r>
      <w:r>
        <w:rPr>
          <w:rFonts w:hint="eastAsia" w:ascii="华文楷体" w:hAnsi="华文楷体" w:eastAsia="华文楷体"/>
          <w:color w:val="000000"/>
          <w:szCs w:val="21"/>
        </w:rPr>
        <w:t>次。有明显脏污或采购方指出问题，应及时进行定点保洁。</w:t>
      </w:r>
    </w:p>
    <w:p w14:paraId="61766E02">
      <w:pPr>
        <w:spacing w:line="360" w:lineRule="exact"/>
        <w:ind w:firstLine="424" w:firstLineChars="202"/>
        <w:rPr>
          <w:rFonts w:ascii="华文楷体" w:hAnsi="华文楷体" w:eastAsia="华文楷体"/>
          <w:color w:val="000000"/>
          <w:szCs w:val="21"/>
        </w:rPr>
      </w:pPr>
      <w:r>
        <w:rPr>
          <w:rFonts w:ascii="华文楷体" w:hAnsi="华文楷体" w:eastAsia="华文楷体"/>
          <w:color w:val="000000"/>
          <w:szCs w:val="21"/>
        </w:rPr>
        <w:t>9</w:t>
      </w:r>
      <w:r>
        <w:rPr>
          <w:rFonts w:hint="eastAsia" w:ascii="华文楷体" w:hAnsi="华文楷体" w:eastAsia="华文楷体"/>
          <w:color w:val="000000"/>
          <w:szCs w:val="21"/>
        </w:rPr>
        <w:t>、各标段范围内道路、道板、绿化、环卫设施设备等，必须全员额、全时段、全路段、不间断巡回保洁，按照采购方要求，配备保洁车辆和保洁工具（大小扫帚、铁铲、簸箕、垃圾夹、铲刀、垃圾袋等）；保洁后的白色垃圾、烟头、树叶、杂物等要装袋清运至采购方指定的垃圾转运站或指定堆放点，绝对严禁随意焚烧和填埋。绿化带内清理的零星块状乱石等杂物及块状惰性垃圾，由中标方负责收集，自行临时存储，与采购方协调到指定地点倾倒。道路保洁范围内收集的大件垃圾、有毒有害垃圾、绿化垃圾等特殊垃圾，中标方需及时与采购方联系，并负责清理至采购方指定的收集点。</w:t>
      </w:r>
    </w:p>
    <w:p w14:paraId="018B0965">
      <w:pPr>
        <w:spacing w:line="360" w:lineRule="exact"/>
        <w:ind w:firstLine="426" w:firstLineChars="202"/>
        <w:rPr>
          <w:rFonts w:ascii="华文楷体" w:hAnsi="华文楷体" w:eastAsia="华文楷体"/>
          <w:b/>
          <w:color w:val="000000"/>
          <w:szCs w:val="21"/>
        </w:rPr>
      </w:pPr>
      <w:r>
        <w:rPr>
          <w:rFonts w:hint="eastAsia" w:ascii="华文楷体" w:hAnsi="华文楷体" w:eastAsia="华文楷体"/>
          <w:b/>
          <w:color w:val="000000"/>
          <w:szCs w:val="21"/>
        </w:rPr>
        <w:t>（四）果壳箱、垃圾桶清运清洗要求：</w:t>
      </w:r>
    </w:p>
    <w:p w14:paraId="7C6E8610">
      <w:pPr>
        <w:spacing w:line="360" w:lineRule="exact"/>
        <w:ind w:firstLine="424" w:firstLineChars="202"/>
        <w:rPr>
          <w:rFonts w:ascii="华文楷体" w:hAnsi="华文楷体" w:eastAsia="华文楷体"/>
          <w:color w:val="000000"/>
          <w:szCs w:val="21"/>
        </w:rPr>
      </w:pPr>
      <w:r>
        <w:rPr>
          <w:rFonts w:ascii="华文楷体" w:hAnsi="华文楷体" w:eastAsia="华文楷体"/>
          <w:color w:val="000000"/>
          <w:szCs w:val="21"/>
        </w:rPr>
        <w:t>1</w:t>
      </w:r>
      <w:r>
        <w:rPr>
          <w:rFonts w:hint="eastAsia" w:ascii="华文楷体" w:hAnsi="华文楷体" w:eastAsia="华文楷体"/>
          <w:color w:val="000000"/>
          <w:szCs w:val="21"/>
        </w:rPr>
        <w:t>、果壳箱、垃圾桶垃圾清运完成时间（按每日二次）：</w:t>
      </w:r>
      <w:r>
        <w:rPr>
          <w:rFonts w:ascii="华文楷体" w:hAnsi="华文楷体" w:eastAsia="华文楷体"/>
          <w:color w:val="000000"/>
          <w:szCs w:val="21"/>
        </w:rPr>
        <w:t>7:00</w:t>
      </w:r>
      <w:r>
        <w:rPr>
          <w:rFonts w:hint="eastAsia" w:ascii="华文楷体" w:hAnsi="华文楷体" w:eastAsia="华文楷体"/>
          <w:color w:val="000000"/>
          <w:szCs w:val="21"/>
        </w:rPr>
        <w:t>前、</w:t>
      </w:r>
      <w:r>
        <w:rPr>
          <w:rFonts w:ascii="华文楷体" w:hAnsi="华文楷体" w:eastAsia="华文楷体"/>
          <w:color w:val="000000"/>
          <w:szCs w:val="21"/>
        </w:rPr>
        <w:t>15:00</w:t>
      </w:r>
      <w:r>
        <w:rPr>
          <w:rFonts w:hint="eastAsia" w:ascii="华文楷体" w:hAnsi="华文楷体" w:eastAsia="华文楷体"/>
          <w:color w:val="000000"/>
          <w:szCs w:val="21"/>
        </w:rPr>
        <w:t>前；清洗完成时间：</w:t>
      </w:r>
      <w:r>
        <w:rPr>
          <w:rFonts w:ascii="华文楷体" w:hAnsi="华文楷体" w:eastAsia="华文楷体"/>
          <w:color w:val="000000"/>
          <w:szCs w:val="21"/>
        </w:rPr>
        <w:t>9:00</w:t>
      </w:r>
      <w:r>
        <w:rPr>
          <w:rFonts w:hint="eastAsia" w:ascii="华文楷体" w:hAnsi="华文楷体" w:eastAsia="华文楷体"/>
          <w:color w:val="000000"/>
          <w:szCs w:val="21"/>
        </w:rPr>
        <w:t>前，清洗结束应及时收集沿街垃圾。</w:t>
      </w:r>
    </w:p>
    <w:p w14:paraId="00CA3E5A">
      <w:pPr>
        <w:spacing w:line="360" w:lineRule="exact"/>
        <w:ind w:firstLine="424" w:firstLineChars="202"/>
        <w:rPr>
          <w:rFonts w:ascii="华文楷体" w:hAnsi="华文楷体" w:eastAsia="华文楷体"/>
          <w:color w:val="000000"/>
          <w:szCs w:val="21"/>
        </w:rPr>
      </w:pPr>
      <w:r>
        <w:rPr>
          <w:rFonts w:ascii="华文楷体" w:hAnsi="华文楷体" w:eastAsia="华文楷体"/>
          <w:color w:val="000000"/>
          <w:szCs w:val="21"/>
        </w:rPr>
        <w:t>2</w:t>
      </w:r>
      <w:r>
        <w:rPr>
          <w:rFonts w:hint="eastAsia" w:ascii="华文楷体" w:hAnsi="华文楷体" w:eastAsia="华文楷体"/>
          <w:color w:val="000000"/>
          <w:szCs w:val="21"/>
        </w:rPr>
        <w:t>、如遇果壳箱、垃圾桶外溢时，应随时组织收运。所有路段内的果壳箱、垃圾桶应保持干净、整洁，无乱张贴、乱涂写，无外溢情形，果壳箱、垃圾桶的门、盖无敞开现象，无随意焚烧现象。</w:t>
      </w:r>
    </w:p>
    <w:p w14:paraId="407F6772">
      <w:pPr>
        <w:spacing w:line="360" w:lineRule="exact"/>
        <w:ind w:firstLine="424" w:firstLineChars="202"/>
        <w:rPr>
          <w:rFonts w:ascii="华文楷体" w:hAnsi="华文楷体" w:eastAsia="华文楷体"/>
          <w:color w:val="auto"/>
          <w:szCs w:val="21"/>
        </w:rPr>
      </w:pPr>
      <w:r>
        <w:rPr>
          <w:rFonts w:ascii="华文楷体" w:hAnsi="华文楷体" w:eastAsia="华文楷体"/>
          <w:color w:val="000000"/>
          <w:szCs w:val="21"/>
        </w:rPr>
        <w:t>3</w:t>
      </w:r>
      <w:r>
        <w:rPr>
          <w:rFonts w:hint="eastAsia" w:ascii="华文楷体" w:hAnsi="华文楷体" w:eastAsia="华文楷体"/>
          <w:color w:val="000000"/>
          <w:szCs w:val="21"/>
        </w:rPr>
        <w:t>、如遇果壳箱、</w:t>
      </w:r>
      <w:r>
        <w:rPr>
          <w:rFonts w:hint="eastAsia" w:ascii="华文楷体" w:hAnsi="华文楷体" w:eastAsia="华文楷体"/>
          <w:color w:val="auto"/>
          <w:szCs w:val="21"/>
        </w:rPr>
        <w:t>垃圾桶设施出现故障、物件缺失等现象，须及时向采购方反映，及时更新，确保完好。</w:t>
      </w:r>
    </w:p>
    <w:p w14:paraId="79EE2B3D">
      <w:pPr>
        <w:pStyle w:val="19"/>
        <w:spacing w:line="360" w:lineRule="exact"/>
        <w:ind w:left="0" w:leftChars="0" w:firstLine="422" w:firstLineChars="200"/>
        <w:rPr>
          <w:rFonts w:ascii="华文楷体" w:hAnsi="华文楷体" w:eastAsia="华文楷体"/>
          <w:b/>
          <w:color w:val="auto"/>
          <w:sz w:val="21"/>
          <w:szCs w:val="21"/>
        </w:rPr>
      </w:pPr>
      <w:r>
        <w:rPr>
          <w:rFonts w:hint="eastAsia" w:ascii="华文楷体" w:hAnsi="华文楷体" w:eastAsia="华文楷体"/>
          <w:b/>
          <w:color w:val="auto"/>
          <w:sz w:val="21"/>
          <w:szCs w:val="21"/>
        </w:rPr>
        <w:t>（五）垃圾收集清运要求：</w:t>
      </w:r>
    </w:p>
    <w:p w14:paraId="7E7273AB">
      <w:pPr>
        <w:spacing w:line="360" w:lineRule="exact"/>
        <w:ind w:firstLine="420"/>
        <w:rPr>
          <w:rFonts w:ascii="华文楷体" w:hAnsi="华文楷体" w:eastAsia="华文楷体"/>
          <w:color w:val="auto"/>
          <w:szCs w:val="21"/>
        </w:rPr>
      </w:pPr>
      <w:r>
        <w:rPr>
          <w:rFonts w:hint="eastAsia" w:ascii="华文楷体" w:hAnsi="华文楷体" w:eastAsia="华文楷体"/>
          <w:color w:val="auto"/>
          <w:szCs w:val="21"/>
        </w:rPr>
        <w:t>1、道路沿线的垃圾桶、果壳箱实行定时收集清运，中标方需按招标要求，配置巡回电动垃圾收集车（1吨）。各标段收集的生活垃圾，统一清运至采购方指定的转运站进行倾倒，不得随意改变倾倒地点。电动保洁车保洁员不得随意离岗至转运站倾倒垃圾，巡回收集车和电动保洁车不得拒绝沿线居民及商铺投放垃圾的要求，严禁使用人力板车和拖拉机进行垃圾收集。</w:t>
      </w:r>
    </w:p>
    <w:p w14:paraId="721E5408">
      <w:pPr>
        <w:pStyle w:val="19"/>
        <w:spacing w:line="360" w:lineRule="exact"/>
        <w:ind w:left="0" w:leftChars="0" w:firstLine="420" w:firstLineChars="200"/>
        <w:rPr>
          <w:rFonts w:ascii="华文楷体" w:hAnsi="华文楷体" w:eastAsia="华文楷体"/>
          <w:color w:val="auto"/>
          <w:sz w:val="21"/>
          <w:szCs w:val="21"/>
        </w:rPr>
      </w:pPr>
      <w:r>
        <w:rPr>
          <w:rFonts w:hint="eastAsia" w:ascii="华文楷体" w:hAnsi="华文楷体" w:eastAsia="华文楷体"/>
          <w:color w:val="auto"/>
          <w:sz w:val="21"/>
          <w:szCs w:val="21"/>
        </w:rPr>
        <w:t>2、果壳箱、垃圾桶的垃圾收集清运，实行一日两清运，时间为</w:t>
      </w:r>
      <w:r>
        <w:rPr>
          <w:rFonts w:ascii="华文楷体" w:hAnsi="华文楷体" w:eastAsia="华文楷体"/>
          <w:color w:val="auto"/>
          <w:sz w:val="21"/>
          <w:szCs w:val="21"/>
        </w:rPr>
        <w:t>5:00-10:00</w:t>
      </w:r>
      <w:r>
        <w:rPr>
          <w:rFonts w:hint="eastAsia" w:ascii="华文楷体" w:hAnsi="华文楷体" w:eastAsia="华文楷体"/>
          <w:color w:val="auto"/>
          <w:sz w:val="21"/>
          <w:szCs w:val="21"/>
        </w:rPr>
        <w:t>、</w:t>
      </w:r>
      <w:r>
        <w:rPr>
          <w:rFonts w:ascii="华文楷体" w:hAnsi="华文楷体" w:eastAsia="华文楷体"/>
          <w:color w:val="auto"/>
          <w:sz w:val="21"/>
          <w:szCs w:val="21"/>
        </w:rPr>
        <w:t>13:30-16:00</w:t>
      </w:r>
      <w:r>
        <w:rPr>
          <w:rFonts w:hint="eastAsia" w:ascii="华文楷体" w:hAnsi="华文楷体" w:eastAsia="华文楷体"/>
          <w:color w:val="auto"/>
          <w:sz w:val="21"/>
          <w:szCs w:val="21"/>
        </w:rPr>
        <w:t>。遇车辆故障等原因报由采购方临时调整指定转运站的工作时间。</w:t>
      </w:r>
    </w:p>
    <w:p w14:paraId="3B9E6E3A">
      <w:pPr>
        <w:widowControl/>
        <w:tabs>
          <w:tab w:val="left" w:pos="360"/>
          <w:tab w:val="left" w:pos="720"/>
          <w:tab w:val="left" w:pos="1260"/>
          <w:tab w:val="left" w:pos="1620"/>
        </w:tabs>
        <w:spacing w:line="360" w:lineRule="exact"/>
        <w:ind w:firstLine="420" w:firstLineChars="200"/>
        <w:jc w:val="left"/>
        <w:rPr>
          <w:rFonts w:ascii="华文楷体" w:hAnsi="华文楷体" w:eastAsia="华文楷体"/>
          <w:color w:val="000000"/>
          <w:szCs w:val="21"/>
        </w:rPr>
      </w:pPr>
      <w:r>
        <w:rPr>
          <w:rFonts w:hint="eastAsia" w:ascii="华文楷体" w:hAnsi="华文楷体" w:eastAsia="华文楷体"/>
          <w:color w:val="auto"/>
          <w:szCs w:val="21"/>
        </w:rPr>
        <w:t>3、</w:t>
      </w:r>
      <w:r>
        <w:rPr>
          <w:rFonts w:hint="eastAsia" w:ascii="华文楷体" w:hAnsi="华文楷体" w:eastAsia="华文楷体" w:cs="宋体"/>
          <w:color w:val="auto"/>
          <w:szCs w:val="21"/>
        </w:rPr>
        <w:t>果壳箱、垃圾桶应定位设置，摆放整齐，不得影响道路交通安全。设置点及周围2米内应整洁，无散落、存留垃圾和污水；应无残缺、</w:t>
      </w:r>
      <w:r>
        <w:rPr>
          <w:rFonts w:hint="eastAsia" w:ascii="华文楷体" w:hAnsi="华文楷体" w:eastAsia="华文楷体" w:cs="宋体"/>
          <w:color w:val="000000"/>
          <w:szCs w:val="21"/>
        </w:rPr>
        <w:t>无破损，封闭性好，外体干净。蝇、蚊孳生季节，垃圾收集站(点)，应定时喷洒消毒、灭蚊蝇药物。严禁收运生活垃圾以外的任何其他固体废弃物。</w:t>
      </w:r>
      <w:r>
        <w:rPr>
          <w:rFonts w:hint="eastAsia" w:ascii="华文楷体" w:hAnsi="华文楷体" w:eastAsia="华文楷体"/>
          <w:color w:val="000000"/>
          <w:szCs w:val="21"/>
        </w:rPr>
        <w:t>垃圾清运点周围</w:t>
      </w:r>
      <w:r>
        <w:rPr>
          <w:rFonts w:ascii="华文楷体" w:hAnsi="华文楷体" w:eastAsia="华文楷体"/>
          <w:color w:val="000000"/>
          <w:szCs w:val="21"/>
        </w:rPr>
        <w:t>2</w:t>
      </w:r>
      <w:r>
        <w:rPr>
          <w:rFonts w:hint="eastAsia" w:ascii="华文楷体" w:hAnsi="华文楷体" w:eastAsia="华文楷体"/>
          <w:color w:val="000000"/>
          <w:szCs w:val="21"/>
        </w:rPr>
        <w:t>米内必须打扫干净，无死角，无乱张贴。</w:t>
      </w:r>
    </w:p>
    <w:p w14:paraId="4DA4540E">
      <w:pPr>
        <w:widowControl/>
        <w:tabs>
          <w:tab w:val="left" w:pos="360"/>
          <w:tab w:val="left" w:pos="720"/>
          <w:tab w:val="left" w:pos="1260"/>
          <w:tab w:val="left" w:pos="1620"/>
        </w:tabs>
        <w:spacing w:line="360" w:lineRule="exact"/>
        <w:ind w:firstLine="420" w:firstLineChars="200"/>
        <w:jc w:val="left"/>
        <w:rPr>
          <w:rFonts w:ascii="华文楷体" w:hAnsi="华文楷体" w:eastAsia="华文楷体" w:cs="宋体"/>
          <w:color w:val="000000"/>
          <w:szCs w:val="21"/>
        </w:rPr>
      </w:pPr>
      <w:r>
        <w:rPr>
          <w:rFonts w:hint="eastAsia" w:ascii="华文楷体" w:hAnsi="华文楷体" w:eastAsia="华文楷体"/>
          <w:color w:val="000000"/>
          <w:szCs w:val="21"/>
        </w:rPr>
        <w:t>4、垃圾收集过程中，遇到大件垃圾的，由中标方报采购方，由采购方指定送往临时收集点。收集过程中，遇到生活性有害垃圾的，由中标方负责收集，并统一交由采购方暂存。</w:t>
      </w:r>
    </w:p>
    <w:p w14:paraId="5FE33B62">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5、垃圾收集车辆、电动保洁车辆等各型环卫作业车辆必须自觉遵守交通规则，做到安全生产。</w:t>
      </w:r>
    </w:p>
    <w:p w14:paraId="646C6ED9">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6、垃圾收集车辆应保持容貌整洁，车辆编号、每日清洗，车辆性能完好、干净整洁。收集清运人员必须统一着环卫作业制式服装。收集车辆必须符合采购方要求，车身统一按照采购方要求喷绘色彩、标识和编号，车辆是成套制式车辆，收集箱密闭，有集水装置。</w:t>
      </w:r>
    </w:p>
    <w:p w14:paraId="0673681C">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7、垃圾收集清运必须行为规范，无粗暴装卸作业，凌晨和中午收集，要减少噪音；在住宅小区周边收集，尽量安排到最后，避免扰民。单车收集垃圾量符合车辆载重标准，不得超载。收集车辆在倾倒垃圾时，必须放空集水箱内的渗滤液，避免满溢和跑冒滴漏。电动收集车应到指定转运站倾倒垃圾，到转运站应服从转运站工作人员的指挥和管理，有序排队倾倒垃圾。</w:t>
      </w:r>
    </w:p>
    <w:p w14:paraId="61D8E82B">
      <w:pPr>
        <w:spacing w:line="360" w:lineRule="exact"/>
        <w:ind w:firstLine="420"/>
        <w:rPr>
          <w:rFonts w:ascii="华文楷体" w:hAnsi="华文楷体" w:eastAsia="华文楷体"/>
          <w:color w:val="000000"/>
          <w:szCs w:val="21"/>
        </w:rPr>
      </w:pPr>
      <w:r>
        <w:rPr>
          <w:rFonts w:ascii="华文楷体" w:hAnsi="华文楷体" w:eastAsia="华文楷体"/>
          <w:color w:val="000000"/>
          <w:szCs w:val="21"/>
        </w:rPr>
        <w:t>8</w:t>
      </w:r>
      <w:r>
        <w:rPr>
          <w:rFonts w:hint="eastAsia" w:ascii="华文楷体" w:hAnsi="华文楷体" w:eastAsia="华文楷体"/>
          <w:color w:val="000000"/>
          <w:szCs w:val="21"/>
        </w:rPr>
        <w:t>、每年</w:t>
      </w:r>
      <w:r>
        <w:rPr>
          <w:rFonts w:ascii="华文楷体" w:hAnsi="华文楷体" w:eastAsia="华文楷体"/>
          <w:color w:val="000000"/>
          <w:szCs w:val="21"/>
        </w:rPr>
        <w:t>5</w:t>
      </w:r>
      <w:r>
        <w:rPr>
          <w:rFonts w:hint="eastAsia" w:ascii="华文楷体" w:hAnsi="华文楷体" w:eastAsia="华文楷体"/>
          <w:color w:val="000000"/>
          <w:szCs w:val="21"/>
        </w:rPr>
        <w:t>月</w:t>
      </w:r>
      <w:r>
        <w:rPr>
          <w:rFonts w:ascii="华文楷体" w:hAnsi="华文楷体" w:eastAsia="华文楷体"/>
          <w:color w:val="000000"/>
          <w:szCs w:val="21"/>
        </w:rPr>
        <w:t>1</w:t>
      </w:r>
      <w:r>
        <w:rPr>
          <w:rFonts w:hint="eastAsia" w:ascii="华文楷体" w:hAnsi="华文楷体" w:eastAsia="华文楷体"/>
          <w:color w:val="000000"/>
          <w:szCs w:val="21"/>
        </w:rPr>
        <w:t>日至</w:t>
      </w:r>
      <w:r>
        <w:rPr>
          <w:rFonts w:ascii="华文楷体" w:hAnsi="华文楷体" w:eastAsia="华文楷体"/>
          <w:color w:val="000000"/>
          <w:szCs w:val="21"/>
        </w:rPr>
        <w:t>10</w:t>
      </w:r>
      <w:r>
        <w:rPr>
          <w:rFonts w:hint="eastAsia" w:ascii="华文楷体" w:hAnsi="华文楷体" w:eastAsia="华文楷体"/>
          <w:color w:val="000000"/>
          <w:szCs w:val="21"/>
        </w:rPr>
        <w:t>月</w:t>
      </w:r>
      <w:r>
        <w:rPr>
          <w:rFonts w:ascii="华文楷体" w:hAnsi="华文楷体" w:eastAsia="华文楷体"/>
          <w:color w:val="000000"/>
          <w:szCs w:val="21"/>
        </w:rPr>
        <w:t>31</w:t>
      </w:r>
      <w:r>
        <w:rPr>
          <w:rFonts w:hint="eastAsia" w:ascii="华文楷体" w:hAnsi="华文楷体" w:eastAsia="华文楷体"/>
          <w:color w:val="000000"/>
          <w:szCs w:val="21"/>
        </w:rPr>
        <w:t>日期间，做好对垃圾收集点的蚊蝇等消杀工作，采购方可根据实际情况相应调整作业时间。</w:t>
      </w:r>
    </w:p>
    <w:p w14:paraId="1B6A12DF">
      <w:pPr>
        <w:spacing w:line="360" w:lineRule="exact"/>
        <w:ind w:firstLine="420"/>
        <w:rPr>
          <w:rFonts w:hint="eastAsia" w:ascii="华文楷体" w:hAnsi="华文楷体" w:eastAsia="华文楷体"/>
          <w:color w:val="000000"/>
          <w:szCs w:val="21"/>
        </w:rPr>
      </w:pPr>
      <w:r>
        <w:rPr>
          <w:rFonts w:hint="eastAsia" w:ascii="华文楷体" w:hAnsi="华文楷体" w:eastAsia="华文楷体"/>
          <w:color w:val="000000"/>
          <w:szCs w:val="21"/>
        </w:rPr>
        <w:t>9、本项目三标段的南夏墅集镇区、四标段的庙桥集镇区道路沿线实行商铺生活垃圾上门巡回收集，需按照要求配备相应的专用电动收集车辆（1吨）和人员。</w:t>
      </w:r>
    </w:p>
    <w:p w14:paraId="32E04C0D">
      <w:pPr>
        <w:spacing w:line="360" w:lineRule="exact"/>
        <w:ind w:firstLine="424" w:firstLineChars="201"/>
        <w:rPr>
          <w:rFonts w:ascii="华文楷体" w:hAnsi="华文楷体" w:eastAsia="华文楷体"/>
          <w:b/>
          <w:szCs w:val="21"/>
        </w:rPr>
      </w:pPr>
      <w:r>
        <w:rPr>
          <w:rFonts w:hint="eastAsia" w:ascii="华文楷体" w:hAnsi="华文楷体" w:eastAsia="华文楷体"/>
          <w:b/>
          <w:bCs/>
          <w:szCs w:val="21"/>
        </w:rPr>
        <w:t>（六）</w:t>
      </w:r>
      <w:r>
        <w:rPr>
          <w:rFonts w:hint="eastAsia" w:ascii="华文楷体" w:hAnsi="华文楷体" w:eastAsia="华文楷体"/>
          <w:b/>
          <w:szCs w:val="21"/>
        </w:rPr>
        <w:t>公厕管理和保洁要求：</w:t>
      </w:r>
    </w:p>
    <w:p w14:paraId="6DC36812">
      <w:pPr>
        <w:spacing w:line="360" w:lineRule="exact"/>
        <w:ind w:firstLine="420" w:firstLineChars="200"/>
        <w:rPr>
          <w:rFonts w:ascii="华文楷体" w:hAnsi="华文楷体" w:eastAsia="华文楷体"/>
          <w:szCs w:val="21"/>
        </w:rPr>
      </w:pPr>
      <w:r>
        <w:rPr>
          <w:rFonts w:hint="eastAsia" w:ascii="华文楷体" w:hAnsi="华文楷体" w:eastAsia="华文楷体"/>
          <w:szCs w:val="21"/>
        </w:rPr>
        <w:t>1、公厕保洁实行巡回保洁，24小时开放。</w:t>
      </w:r>
    </w:p>
    <w:p w14:paraId="2A35BA6B">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szCs w:val="21"/>
        </w:rPr>
        <w:t>2、所有公厕每天必须进行两次大保洁，并于规定时间：上午8：</w:t>
      </w:r>
      <w:r>
        <w:rPr>
          <w:rFonts w:hint="eastAsia" w:ascii="华文楷体" w:hAnsi="华文楷体" w:eastAsia="华文楷体"/>
          <w:color w:val="000000"/>
          <w:szCs w:val="21"/>
        </w:rPr>
        <w:t>00前、下午13：40前完成保洁作业；其余时间段为小保洁（即巡回保洁），巡回小保洁（上午不少于2次、下午不少于2次，且每座公厕小保洁间隔不得超过1个半小时）。</w:t>
      </w:r>
    </w:p>
    <w:p w14:paraId="326FEDCD">
      <w:pPr>
        <w:spacing w:line="360" w:lineRule="exact"/>
        <w:ind w:firstLine="420" w:firstLineChars="200"/>
        <w:rPr>
          <w:rFonts w:ascii="华文楷体" w:hAnsi="华文楷体" w:eastAsia="华文楷体"/>
          <w:szCs w:val="21"/>
        </w:rPr>
      </w:pPr>
      <w:r>
        <w:rPr>
          <w:rFonts w:hint="eastAsia" w:ascii="华文楷体" w:hAnsi="华文楷体" w:eastAsia="华文楷体"/>
          <w:color w:val="000000"/>
          <w:szCs w:val="21"/>
        </w:rPr>
        <w:t>3、公共厕所须保持清洁卫生无异味，即地面干燥，无积水、</w:t>
      </w:r>
      <w:r>
        <w:rPr>
          <w:rFonts w:hint="eastAsia" w:ascii="华文楷体" w:hAnsi="华文楷体" w:eastAsia="华文楷体"/>
          <w:szCs w:val="21"/>
        </w:rPr>
        <w:t>无杂乱脚印，无纸屑、烟头、痰迹和杂物，大便器内无积粪，小便器（糟）内不积存尿液，无尿垢、杂物，墙壁、顶棚、隔板完整清洁，无蛛网蚊蝇，无积尘、无乱张贴。</w:t>
      </w:r>
    </w:p>
    <w:p w14:paraId="75CF8C9F">
      <w:pPr>
        <w:spacing w:line="360" w:lineRule="exact"/>
        <w:ind w:firstLine="420" w:firstLineChars="200"/>
        <w:rPr>
          <w:rFonts w:ascii="华文楷体" w:hAnsi="华文楷体" w:eastAsia="华文楷体"/>
          <w:szCs w:val="21"/>
        </w:rPr>
      </w:pPr>
      <w:r>
        <w:rPr>
          <w:rFonts w:ascii="华文楷体" w:hAnsi="华文楷体" w:eastAsia="华文楷体"/>
          <w:szCs w:val="21"/>
        </w:rPr>
        <w:t>公厕保洁质量指标：</w:t>
      </w:r>
    </w:p>
    <w:tbl>
      <w:tblPr>
        <w:tblStyle w:val="35"/>
        <w:tblW w:w="7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7"/>
        <w:gridCol w:w="2381"/>
        <w:gridCol w:w="2438"/>
      </w:tblGrid>
      <w:tr w14:paraId="69730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2827" w:type="dxa"/>
            <w:tcBorders>
              <w:right w:val="single" w:color="auto" w:sz="4" w:space="0"/>
            </w:tcBorders>
            <w:vAlign w:val="center"/>
          </w:tcPr>
          <w:p w14:paraId="2E6A6C4A">
            <w:pPr>
              <w:spacing w:line="400" w:lineRule="exact"/>
              <w:jc w:val="center"/>
              <w:rPr>
                <w:rFonts w:ascii="华文楷体" w:hAnsi="华文楷体" w:eastAsia="华文楷体"/>
                <w:szCs w:val="21"/>
              </w:rPr>
            </w:pPr>
            <w:r>
              <w:rPr>
                <w:rFonts w:ascii="华文楷体" w:hAnsi="华文楷体" w:eastAsia="华文楷体"/>
                <w:szCs w:val="21"/>
              </w:rPr>
              <w:t>项目</w:t>
            </w:r>
          </w:p>
        </w:tc>
        <w:tc>
          <w:tcPr>
            <w:tcW w:w="2381" w:type="dxa"/>
            <w:tcBorders>
              <w:top w:val="single" w:color="auto" w:sz="4" w:space="0"/>
              <w:left w:val="single" w:color="auto" w:sz="4" w:space="0"/>
              <w:right w:val="single" w:color="auto" w:sz="4" w:space="0"/>
            </w:tcBorders>
            <w:vAlign w:val="center"/>
          </w:tcPr>
          <w:p w14:paraId="0ABC793F">
            <w:pPr>
              <w:spacing w:line="400" w:lineRule="exact"/>
              <w:jc w:val="center"/>
              <w:rPr>
                <w:rFonts w:ascii="华文楷体" w:hAnsi="华文楷体" w:eastAsia="华文楷体"/>
                <w:szCs w:val="21"/>
              </w:rPr>
            </w:pPr>
            <w:r>
              <w:rPr>
                <w:rFonts w:hint="eastAsia" w:ascii="华文楷体" w:hAnsi="华文楷体" w:eastAsia="华文楷体"/>
                <w:szCs w:val="21"/>
              </w:rPr>
              <w:t>专人管理</w:t>
            </w:r>
          </w:p>
        </w:tc>
        <w:tc>
          <w:tcPr>
            <w:tcW w:w="2438" w:type="dxa"/>
            <w:tcBorders>
              <w:top w:val="single" w:color="auto" w:sz="4" w:space="0"/>
              <w:left w:val="single" w:color="auto" w:sz="4" w:space="0"/>
              <w:right w:val="single" w:color="auto" w:sz="4" w:space="0"/>
            </w:tcBorders>
            <w:vAlign w:val="center"/>
          </w:tcPr>
          <w:p w14:paraId="70D430F0">
            <w:pPr>
              <w:spacing w:line="400" w:lineRule="exact"/>
              <w:jc w:val="center"/>
              <w:rPr>
                <w:rFonts w:ascii="华文楷体" w:hAnsi="华文楷体" w:eastAsia="华文楷体"/>
                <w:szCs w:val="21"/>
              </w:rPr>
            </w:pPr>
            <w:r>
              <w:rPr>
                <w:rFonts w:hint="eastAsia" w:ascii="华文楷体" w:hAnsi="华文楷体" w:eastAsia="华文楷体"/>
                <w:szCs w:val="21"/>
              </w:rPr>
              <w:t>巡回保洁</w:t>
            </w:r>
          </w:p>
        </w:tc>
      </w:tr>
      <w:tr w14:paraId="575F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22FA48CB">
            <w:pPr>
              <w:jc w:val="center"/>
              <w:rPr>
                <w:rFonts w:ascii="华文楷体" w:hAnsi="华文楷体" w:eastAsia="华文楷体"/>
                <w:szCs w:val="21"/>
              </w:rPr>
            </w:pPr>
            <w:r>
              <w:rPr>
                <w:rFonts w:ascii="华文楷体" w:hAnsi="华文楷体" w:eastAsia="华文楷体"/>
                <w:szCs w:val="21"/>
              </w:rPr>
              <w:t>纸片（</w:t>
            </w:r>
            <w:r>
              <w:rPr>
                <w:rFonts w:hint="eastAsia" w:ascii="华文楷体" w:hAnsi="华文楷体" w:eastAsia="华文楷体"/>
                <w:szCs w:val="21"/>
              </w:rPr>
              <w:t>块</w:t>
            </w:r>
            <w:r>
              <w:rPr>
                <w:rFonts w:ascii="华文楷体" w:hAnsi="华文楷体" w:eastAsia="华文楷体"/>
                <w:szCs w:val="21"/>
              </w:rPr>
              <w:t>）</w:t>
            </w:r>
          </w:p>
        </w:tc>
        <w:tc>
          <w:tcPr>
            <w:tcW w:w="2381" w:type="dxa"/>
          </w:tcPr>
          <w:p w14:paraId="38088803">
            <w:pPr>
              <w:jc w:val="center"/>
              <w:rPr>
                <w:rFonts w:ascii="华文楷体" w:hAnsi="华文楷体" w:eastAsia="华文楷体"/>
                <w:szCs w:val="21"/>
              </w:rPr>
            </w:pPr>
            <w:r>
              <w:rPr>
                <w:rFonts w:ascii="华文楷体" w:hAnsi="华文楷体" w:eastAsia="华文楷体"/>
                <w:szCs w:val="21"/>
              </w:rPr>
              <w:t>无</w:t>
            </w:r>
          </w:p>
        </w:tc>
        <w:tc>
          <w:tcPr>
            <w:tcW w:w="2438" w:type="dxa"/>
          </w:tcPr>
          <w:p w14:paraId="4AE31D0E">
            <w:pPr>
              <w:jc w:val="center"/>
              <w:rPr>
                <w:rFonts w:ascii="华文楷体" w:hAnsi="华文楷体" w:eastAsia="华文楷体"/>
                <w:szCs w:val="21"/>
              </w:rPr>
            </w:pPr>
            <w:r>
              <w:rPr>
                <w:rFonts w:ascii="华文楷体" w:hAnsi="华文楷体" w:eastAsia="华文楷体"/>
                <w:szCs w:val="21"/>
              </w:rPr>
              <w:t>≤1</w:t>
            </w:r>
          </w:p>
        </w:tc>
      </w:tr>
      <w:tr w14:paraId="6BF9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595B65DF">
            <w:pPr>
              <w:jc w:val="center"/>
              <w:rPr>
                <w:rFonts w:ascii="华文楷体" w:hAnsi="华文楷体" w:eastAsia="华文楷体"/>
                <w:szCs w:val="21"/>
              </w:rPr>
            </w:pPr>
            <w:r>
              <w:rPr>
                <w:rFonts w:ascii="华文楷体" w:hAnsi="华文楷体" w:eastAsia="华文楷体"/>
                <w:szCs w:val="21"/>
              </w:rPr>
              <w:t>烟蒂（个）</w:t>
            </w:r>
          </w:p>
        </w:tc>
        <w:tc>
          <w:tcPr>
            <w:tcW w:w="2381" w:type="dxa"/>
          </w:tcPr>
          <w:p w14:paraId="01324AC8">
            <w:pPr>
              <w:jc w:val="center"/>
              <w:rPr>
                <w:rFonts w:ascii="华文楷体" w:hAnsi="华文楷体" w:eastAsia="华文楷体"/>
                <w:szCs w:val="21"/>
              </w:rPr>
            </w:pPr>
            <w:r>
              <w:rPr>
                <w:rFonts w:ascii="华文楷体" w:hAnsi="华文楷体" w:eastAsia="华文楷体"/>
                <w:szCs w:val="21"/>
              </w:rPr>
              <w:t>无</w:t>
            </w:r>
          </w:p>
        </w:tc>
        <w:tc>
          <w:tcPr>
            <w:tcW w:w="2438" w:type="dxa"/>
          </w:tcPr>
          <w:p w14:paraId="0EACB4F0">
            <w:pPr>
              <w:jc w:val="center"/>
              <w:rPr>
                <w:rFonts w:ascii="华文楷体" w:hAnsi="华文楷体" w:eastAsia="华文楷体"/>
                <w:szCs w:val="21"/>
              </w:rPr>
            </w:pPr>
            <w:r>
              <w:rPr>
                <w:rFonts w:ascii="华文楷体" w:hAnsi="华文楷体" w:eastAsia="华文楷体"/>
                <w:szCs w:val="21"/>
              </w:rPr>
              <w:t>≤1</w:t>
            </w:r>
          </w:p>
        </w:tc>
      </w:tr>
      <w:tr w14:paraId="3FAD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46C7B971">
            <w:pPr>
              <w:jc w:val="center"/>
              <w:rPr>
                <w:rFonts w:ascii="华文楷体" w:hAnsi="华文楷体" w:eastAsia="华文楷体"/>
                <w:szCs w:val="21"/>
              </w:rPr>
            </w:pPr>
            <w:r>
              <w:rPr>
                <w:rFonts w:ascii="华文楷体" w:hAnsi="华文楷体" w:eastAsia="华文楷体"/>
                <w:szCs w:val="21"/>
              </w:rPr>
              <w:t>粪迹（处）</w:t>
            </w:r>
          </w:p>
        </w:tc>
        <w:tc>
          <w:tcPr>
            <w:tcW w:w="2381" w:type="dxa"/>
          </w:tcPr>
          <w:p w14:paraId="69E3516E">
            <w:pPr>
              <w:jc w:val="center"/>
              <w:rPr>
                <w:rFonts w:ascii="华文楷体" w:hAnsi="华文楷体" w:eastAsia="华文楷体"/>
                <w:szCs w:val="21"/>
              </w:rPr>
            </w:pPr>
            <w:r>
              <w:rPr>
                <w:rFonts w:ascii="华文楷体" w:hAnsi="华文楷体" w:eastAsia="华文楷体"/>
                <w:szCs w:val="21"/>
              </w:rPr>
              <w:t>无</w:t>
            </w:r>
          </w:p>
        </w:tc>
        <w:tc>
          <w:tcPr>
            <w:tcW w:w="2438" w:type="dxa"/>
          </w:tcPr>
          <w:p w14:paraId="1A4A3561">
            <w:pPr>
              <w:jc w:val="center"/>
              <w:rPr>
                <w:rFonts w:ascii="华文楷体" w:hAnsi="华文楷体" w:eastAsia="华文楷体"/>
                <w:szCs w:val="21"/>
              </w:rPr>
            </w:pPr>
            <w:r>
              <w:rPr>
                <w:rFonts w:ascii="华文楷体" w:hAnsi="华文楷体" w:eastAsia="华文楷体"/>
                <w:szCs w:val="21"/>
              </w:rPr>
              <w:t>≤1</w:t>
            </w:r>
          </w:p>
        </w:tc>
      </w:tr>
      <w:tr w14:paraId="4C22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734BD900">
            <w:pPr>
              <w:jc w:val="center"/>
              <w:rPr>
                <w:rFonts w:ascii="华文楷体" w:hAnsi="华文楷体" w:eastAsia="华文楷体"/>
                <w:szCs w:val="21"/>
              </w:rPr>
            </w:pPr>
            <w:r>
              <w:rPr>
                <w:rFonts w:ascii="华文楷体" w:hAnsi="华文楷体" w:eastAsia="华文楷体"/>
                <w:szCs w:val="21"/>
              </w:rPr>
              <w:t>痰迹（处）</w:t>
            </w:r>
          </w:p>
        </w:tc>
        <w:tc>
          <w:tcPr>
            <w:tcW w:w="2381" w:type="dxa"/>
          </w:tcPr>
          <w:p w14:paraId="08106021">
            <w:pPr>
              <w:jc w:val="center"/>
              <w:rPr>
                <w:rFonts w:ascii="华文楷体" w:hAnsi="华文楷体" w:eastAsia="华文楷体"/>
                <w:szCs w:val="21"/>
              </w:rPr>
            </w:pPr>
            <w:r>
              <w:rPr>
                <w:rFonts w:ascii="华文楷体" w:hAnsi="华文楷体" w:eastAsia="华文楷体"/>
                <w:szCs w:val="21"/>
              </w:rPr>
              <w:t>无</w:t>
            </w:r>
          </w:p>
        </w:tc>
        <w:tc>
          <w:tcPr>
            <w:tcW w:w="2438" w:type="dxa"/>
          </w:tcPr>
          <w:p w14:paraId="769FA097">
            <w:pPr>
              <w:jc w:val="center"/>
              <w:rPr>
                <w:rFonts w:ascii="华文楷体" w:hAnsi="华文楷体" w:eastAsia="华文楷体"/>
                <w:szCs w:val="21"/>
              </w:rPr>
            </w:pPr>
            <w:r>
              <w:rPr>
                <w:rFonts w:ascii="华文楷体" w:hAnsi="华文楷体" w:eastAsia="华文楷体"/>
                <w:szCs w:val="21"/>
              </w:rPr>
              <w:t>无</w:t>
            </w:r>
          </w:p>
        </w:tc>
      </w:tr>
      <w:tr w14:paraId="0568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211101A3">
            <w:pPr>
              <w:jc w:val="center"/>
              <w:rPr>
                <w:rFonts w:ascii="华文楷体" w:hAnsi="华文楷体" w:eastAsia="华文楷体"/>
                <w:szCs w:val="21"/>
              </w:rPr>
            </w:pPr>
            <w:r>
              <w:rPr>
                <w:rFonts w:ascii="华文楷体" w:hAnsi="华文楷体" w:eastAsia="华文楷体"/>
                <w:szCs w:val="21"/>
              </w:rPr>
              <w:t>窗格积灰</w:t>
            </w:r>
          </w:p>
        </w:tc>
        <w:tc>
          <w:tcPr>
            <w:tcW w:w="2381" w:type="dxa"/>
          </w:tcPr>
          <w:p w14:paraId="34D377C5">
            <w:pPr>
              <w:jc w:val="center"/>
              <w:rPr>
                <w:rFonts w:ascii="华文楷体" w:hAnsi="华文楷体" w:eastAsia="华文楷体"/>
                <w:szCs w:val="21"/>
              </w:rPr>
            </w:pPr>
            <w:r>
              <w:rPr>
                <w:rFonts w:ascii="华文楷体" w:hAnsi="华文楷体" w:eastAsia="华文楷体"/>
                <w:szCs w:val="21"/>
              </w:rPr>
              <w:t>无</w:t>
            </w:r>
          </w:p>
        </w:tc>
        <w:tc>
          <w:tcPr>
            <w:tcW w:w="2438" w:type="dxa"/>
          </w:tcPr>
          <w:p w14:paraId="3A56D745">
            <w:pPr>
              <w:jc w:val="center"/>
              <w:rPr>
                <w:rFonts w:ascii="华文楷体" w:hAnsi="华文楷体" w:eastAsia="华文楷体"/>
                <w:szCs w:val="21"/>
              </w:rPr>
            </w:pPr>
            <w:r>
              <w:rPr>
                <w:rFonts w:ascii="华文楷体" w:hAnsi="华文楷体" w:eastAsia="华文楷体"/>
                <w:szCs w:val="21"/>
              </w:rPr>
              <w:t>无</w:t>
            </w:r>
          </w:p>
        </w:tc>
      </w:tr>
      <w:tr w14:paraId="6C98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2AFE6511">
            <w:pPr>
              <w:jc w:val="center"/>
              <w:rPr>
                <w:rFonts w:ascii="华文楷体" w:hAnsi="华文楷体" w:eastAsia="华文楷体"/>
                <w:szCs w:val="21"/>
              </w:rPr>
            </w:pPr>
            <w:r>
              <w:rPr>
                <w:rFonts w:ascii="华文楷体" w:hAnsi="华文楷体" w:eastAsia="华文楷体"/>
                <w:szCs w:val="21"/>
              </w:rPr>
              <w:t>蛛    网</w:t>
            </w:r>
          </w:p>
        </w:tc>
        <w:tc>
          <w:tcPr>
            <w:tcW w:w="2381" w:type="dxa"/>
          </w:tcPr>
          <w:p w14:paraId="73B4272D">
            <w:pPr>
              <w:jc w:val="center"/>
              <w:rPr>
                <w:rFonts w:ascii="华文楷体" w:hAnsi="华文楷体" w:eastAsia="华文楷体"/>
                <w:szCs w:val="21"/>
              </w:rPr>
            </w:pPr>
            <w:r>
              <w:rPr>
                <w:rFonts w:ascii="华文楷体" w:hAnsi="华文楷体" w:eastAsia="华文楷体"/>
                <w:szCs w:val="21"/>
              </w:rPr>
              <w:t>无</w:t>
            </w:r>
          </w:p>
        </w:tc>
        <w:tc>
          <w:tcPr>
            <w:tcW w:w="2438" w:type="dxa"/>
          </w:tcPr>
          <w:p w14:paraId="0ED97BE0">
            <w:pPr>
              <w:jc w:val="center"/>
              <w:rPr>
                <w:rFonts w:ascii="华文楷体" w:hAnsi="华文楷体" w:eastAsia="华文楷体"/>
                <w:szCs w:val="21"/>
              </w:rPr>
            </w:pPr>
            <w:r>
              <w:rPr>
                <w:rFonts w:ascii="华文楷体" w:hAnsi="华文楷体" w:eastAsia="华文楷体"/>
                <w:szCs w:val="21"/>
              </w:rPr>
              <w:t>无</w:t>
            </w:r>
          </w:p>
        </w:tc>
      </w:tr>
      <w:tr w14:paraId="23637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211C6C94">
            <w:pPr>
              <w:jc w:val="center"/>
              <w:rPr>
                <w:rFonts w:ascii="华文楷体" w:hAnsi="华文楷体" w:eastAsia="华文楷体"/>
                <w:szCs w:val="21"/>
              </w:rPr>
            </w:pPr>
            <w:r>
              <w:rPr>
                <w:rFonts w:hint="eastAsia" w:ascii="华文楷体" w:hAnsi="华文楷体" w:eastAsia="华文楷体"/>
                <w:szCs w:val="21"/>
              </w:rPr>
              <w:t>成</w:t>
            </w:r>
            <w:r>
              <w:rPr>
                <w:rFonts w:ascii="华文楷体" w:hAnsi="华文楷体" w:eastAsia="华文楷体"/>
                <w:szCs w:val="21"/>
              </w:rPr>
              <w:t>蝇</w:t>
            </w:r>
            <w:r>
              <w:rPr>
                <w:rFonts w:hint="eastAsia" w:ascii="华文楷体" w:hAnsi="华文楷体" w:eastAsia="华文楷体"/>
                <w:szCs w:val="21"/>
              </w:rPr>
              <w:t>（只）</w:t>
            </w:r>
          </w:p>
        </w:tc>
        <w:tc>
          <w:tcPr>
            <w:tcW w:w="2381" w:type="dxa"/>
          </w:tcPr>
          <w:p w14:paraId="3A7F4001">
            <w:pPr>
              <w:jc w:val="center"/>
              <w:rPr>
                <w:rFonts w:ascii="华文楷体" w:hAnsi="华文楷体" w:eastAsia="华文楷体"/>
                <w:szCs w:val="21"/>
              </w:rPr>
            </w:pPr>
            <w:r>
              <w:rPr>
                <w:rFonts w:ascii="华文楷体" w:hAnsi="华文楷体" w:eastAsia="华文楷体"/>
                <w:szCs w:val="21"/>
              </w:rPr>
              <w:t>无</w:t>
            </w:r>
          </w:p>
        </w:tc>
        <w:tc>
          <w:tcPr>
            <w:tcW w:w="2438" w:type="dxa"/>
          </w:tcPr>
          <w:p w14:paraId="14E32447">
            <w:pPr>
              <w:jc w:val="center"/>
              <w:rPr>
                <w:rFonts w:ascii="华文楷体" w:hAnsi="华文楷体" w:eastAsia="华文楷体"/>
                <w:szCs w:val="21"/>
              </w:rPr>
            </w:pPr>
            <w:r>
              <w:rPr>
                <w:rFonts w:ascii="华文楷体" w:hAnsi="华文楷体" w:eastAsia="华文楷体"/>
                <w:szCs w:val="21"/>
              </w:rPr>
              <w:t>≤1</w:t>
            </w:r>
          </w:p>
        </w:tc>
      </w:tr>
      <w:tr w14:paraId="561B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1111F887">
            <w:pPr>
              <w:jc w:val="center"/>
              <w:rPr>
                <w:rFonts w:ascii="华文楷体" w:hAnsi="华文楷体" w:eastAsia="华文楷体"/>
                <w:szCs w:val="21"/>
              </w:rPr>
            </w:pPr>
            <w:r>
              <w:rPr>
                <w:rFonts w:hint="eastAsia" w:ascii="华文楷体" w:hAnsi="华文楷体" w:eastAsia="华文楷体"/>
                <w:szCs w:val="21"/>
              </w:rPr>
              <w:t>蝇蛆（尾）*</w:t>
            </w:r>
          </w:p>
        </w:tc>
        <w:tc>
          <w:tcPr>
            <w:tcW w:w="2381" w:type="dxa"/>
          </w:tcPr>
          <w:p w14:paraId="64203FE7">
            <w:pPr>
              <w:jc w:val="center"/>
              <w:rPr>
                <w:rFonts w:ascii="华文楷体" w:hAnsi="华文楷体" w:eastAsia="华文楷体"/>
                <w:szCs w:val="21"/>
              </w:rPr>
            </w:pPr>
            <w:r>
              <w:rPr>
                <w:rFonts w:ascii="华文楷体" w:hAnsi="华文楷体" w:eastAsia="华文楷体"/>
                <w:szCs w:val="21"/>
              </w:rPr>
              <w:t>无</w:t>
            </w:r>
          </w:p>
        </w:tc>
        <w:tc>
          <w:tcPr>
            <w:tcW w:w="2438" w:type="dxa"/>
          </w:tcPr>
          <w:p w14:paraId="5FF6A8D3">
            <w:pPr>
              <w:jc w:val="center"/>
              <w:rPr>
                <w:rFonts w:ascii="华文楷体" w:hAnsi="华文楷体" w:eastAsia="华文楷体"/>
                <w:szCs w:val="21"/>
              </w:rPr>
            </w:pPr>
            <w:r>
              <w:rPr>
                <w:rFonts w:ascii="华文楷体" w:hAnsi="华文楷体" w:eastAsia="华文楷体"/>
                <w:szCs w:val="21"/>
              </w:rPr>
              <w:t>无</w:t>
            </w:r>
          </w:p>
        </w:tc>
      </w:tr>
      <w:tr w14:paraId="100F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827" w:type="dxa"/>
            <w:vAlign w:val="center"/>
          </w:tcPr>
          <w:p w14:paraId="16A3C188">
            <w:pPr>
              <w:jc w:val="center"/>
              <w:rPr>
                <w:rFonts w:ascii="华文楷体" w:hAnsi="华文楷体" w:eastAsia="华文楷体"/>
                <w:szCs w:val="21"/>
              </w:rPr>
            </w:pPr>
            <w:r>
              <w:rPr>
                <w:rFonts w:ascii="华文楷体" w:hAnsi="华文楷体" w:eastAsia="华文楷体"/>
                <w:szCs w:val="21"/>
              </w:rPr>
              <w:t>臭味</w:t>
            </w:r>
            <w:r>
              <w:rPr>
                <w:rFonts w:hint="eastAsia" w:ascii="华文楷体" w:hAnsi="华文楷体" w:eastAsia="华文楷体"/>
                <w:szCs w:val="21"/>
              </w:rPr>
              <w:t>强度（级）</w:t>
            </w:r>
          </w:p>
        </w:tc>
        <w:tc>
          <w:tcPr>
            <w:tcW w:w="2381" w:type="dxa"/>
          </w:tcPr>
          <w:p w14:paraId="1E65B8A1">
            <w:pPr>
              <w:jc w:val="center"/>
              <w:rPr>
                <w:rFonts w:ascii="华文楷体" w:hAnsi="华文楷体" w:eastAsia="华文楷体"/>
                <w:szCs w:val="21"/>
              </w:rPr>
            </w:pPr>
            <w:r>
              <w:rPr>
                <w:rFonts w:ascii="华文楷体" w:hAnsi="华文楷体" w:eastAsia="华文楷体"/>
                <w:szCs w:val="21"/>
              </w:rPr>
              <w:t>无</w:t>
            </w:r>
          </w:p>
        </w:tc>
        <w:tc>
          <w:tcPr>
            <w:tcW w:w="2438" w:type="dxa"/>
          </w:tcPr>
          <w:p w14:paraId="6A84BBEC">
            <w:pPr>
              <w:jc w:val="center"/>
              <w:rPr>
                <w:rFonts w:ascii="华文楷体" w:hAnsi="华文楷体" w:eastAsia="华文楷体"/>
                <w:szCs w:val="21"/>
              </w:rPr>
            </w:pPr>
            <w:r>
              <w:rPr>
                <w:rFonts w:ascii="华文楷体" w:hAnsi="华文楷体" w:eastAsia="华文楷体"/>
                <w:szCs w:val="21"/>
              </w:rPr>
              <w:t>≤1</w:t>
            </w:r>
          </w:p>
        </w:tc>
      </w:tr>
    </w:tbl>
    <w:p w14:paraId="397BB3EB">
      <w:pPr>
        <w:ind w:firstLine="420" w:firstLineChars="200"/>
        <w:rPr>
          <w:rFonts w:ascii="华文楷体" w:hAnsi="华文楷体" w:eastAsia="华文楷体"/>
          <w:szCs w:val="21"/>
        </w:rPr>
      </w:pPr>
      <w:r>
        <w:rPr>
          <w:rFonts w:hint="eastAsia" w:ascii="华文楷体" w:hAnsi="华文楷体" w:eastAsia="华文楷体" w:cs="宋体"/>
          <w:szCs w:val="21"/>
        </w:rPr>
        <w:t>注：</w:t>
      </w:r>
      <w:r>
        <w:rPr>
          <w:rFonts w:hint="eastAsia" w:ascii="华文楷体" w:hAnsi="华文楷体" w:eastAsia="华文楷体"/>
          <w:szCs w:val="21"/>
        </w:rPr>
        <w:t>指在厕室的大小便器内外、地面和贮粪池周围30～50cm以内用肉眼观察不到蝇蛆。  </w:t>
      </w:r>
    </w:p>
    <w:p w14:paraId="17A22F38">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4、公厕每个厕位都要放置便纸篓，收集的便纸按规定处理。按采购方要求投放专用樟脑球等。</w:t>
      </w:r>
    </w:p>
    <w:p w14:paraId="19EAFC3A">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5、公厕外环境（巡回保洁公厕3米－5米）保持干净，公厕周边及绿地内不得种植蔬菜等，不得随意乱吊挂，不得堆放废品及杂物等。内部照明设施、冲水设备、洗手器具完好，无损坏或缺失，粪槽、便槽（斗）和管道无破损；内外墙面粉刷、墙地砖无破损或剥落；保持下水畅通，化粪池与出粪口盖板无破损；公厕标志牌完好醒目。</w:t>
      </w:r>
    </w:p>
    <w:p w14:paraId="618801C9">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6、增加安装照明插座或空调等电器设备必须向采购方申报，同意后方可安装，</w:t>
      </w:r>
      <w:r>
        <w:rPr>
          <w:rFonts w:ascii="华文楷体" w:hAnsi="华文楷体" w:eastAsia="华文楷体"/>
          <w:szCs w:val="21"/>
        </w:rPr>
        <w:t>禁止使用电炉和不规范的电器设备，不准私自乱拉、乱接电源</w:t>
      </w:r>
      <w:r>
        <w:rPr>
          <w:rFonts w:hint="eastAsia" w:ascii="华文楷体" w:hAnsi="华文楷体" w:eastAsia="华文楷体"/>
          <w:szCs w:val="21"/>
        </w:rPr>
        <w:t>，不准超负荷用电</w:t>
      </w:r>
      <w:r>
        <w:rPr>
          <w:rFonts w:ascii="华文楷体" w:hAnsi="华文楷体" w:eastAsia="华文楷体"/>
          <w:szCs w:val="21"/>
        </w:rPr>
        <w:t>。</w:t>
      </w:r>
    </w:p>
    <w:p w14:paraId="695328F3">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7、公厕的管理间应保持整洁，工具堆放有序。公厕免费开放，严禁利用公厕进行有偿服务。公厕用水、用电按核定量使用，保证市民正常使用。</w:t>
      </w:r>
    </w:p>
    <w:p w14:paraId="757685DC">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8、消杀期内，严格执行消杀作业要求。</w:t>
      </w:r>
    </w:p>
    <w:p w14:paraId="598E1A26">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9、粪便清运要按作业服务量清单要求组织，并按指定场地倾倒，无满溢现象，工作完后，出粪口要打扫干净，盖板要盖好，严禁沿途滴、漏。</w:t>
      </w:r>
    </w:p>
    <w:p w14:paraId="76896CC2">
      <w:pPr>
        <w:spacing w:line="360" w:lineRule="exact"/>
        <w:ind w:firstLine="424" w:firstLineChars="202"/>
        <w:rPr>
          <w:rFonts w:ascii="华文楷体" w:hAnsi="华文楷体" w:eastAsia="华文楷体"/>
          <w:b/>
          <w:szCs w:val="21"/>
        </w:rPr>
      </w:pPr>
      <w:r>
        <w:rPr>
          <w:rFonts w:hint="eastAsia" w:ascii="华文楷体" w:hAnsi="华文楷体" w:eastAsia="华文楷体"/>
          <w:szCs w:val="21"/>
        </w:rPr>
        <w:t>10、人力清运从底部向上量50公分，汽车清运从上向下量30公分（梅雨季另定）。窖底做到定期清理，捞出杂物及时带走。</w:t>
      </w:r>
    </w:p>
    <w:p w14:paraId="6B603336">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11、粪便存放场地必须清洁卫生，车辆冲洗干净停放整齐。</w:t>
      </w:r>
    </w:p>
    <w:p w14:paraId="5A55398A">
      <w:pPr>
        <w:spacing w:line="360" w:lineRule="exact"/>
        <w:ind w:firstLine="424" w:firstLineChars="202"/>
        <w:rPr>
          <w:rFonts w:ascii="华文楷体" w:hAnsi="华文楷体" w:eastAsia="华文楷体"/>
          <w:szCs w:val="21"/>
        </w:rPr>
      </w:pPr>
      <w:r>
        <w:rPr>
          <w:rFonts w:hint="eastAsia" w:ascii="华文楷体" w:hAnsi="华文楷体" w:eastAsia="华文楷体"/>
          <w:szCs w:val="21"/>
        </w:rPr>
        <w:t>13、各标段范围内的公厕的日常维修（除基础设施外）原则上均由中标方负责，由于公厕使用频率高，故障发生率高。发生损坏必须在24小时内按原配置进行修复、更换。若未及时修复，采购方有权自行维修，并按实际发生维修费用的两倍从当月保洁费用中扣除。除室内外墙面层、屋顶、地面面层、天棚及室外以外的所有其他设施一旦出现损坏，中标方必须在24小时内汇报采购方，并及时向采购方反馈设施修复、更换情况。有感应器冲洗的，单只感应设备损坏，维修费用小于1000元的由中标方自行承担；高于1000元（含1000元）的由采购方落实人员维修，其中维修费用的60%由采购方承担，其余由中标方承担，费用在保洁作业经费中扣除。</w:t>
      </w:r>
    </w:p>
    <w:p w14:paraId="6C04E486">
      <w:pPr>
        <w:spacing w:line="360" w:lineRule="exact"/>
        <w:ind w:firstLine="422" w:firstLineChars="200"/>
        <w:rPr>
          <w:rFonts w:ascii="华文楷体" w:hAnsi="华文楷体" w:eastAsia="华文楷体"/>
          <w:b/>
          <w:szCs w:val="21"/>
        </w:rPr>
      </w:pPr>
      <w:r>
        <w:rPr>
          <w:rFonts w:hint="eastAsia" w:ascii="华文楷体" w:hAnsi="华文楷体" w:eastAsia="华文楷体"/>
          <w:b/>
          <w:szCs w:val="21"/>
        </w:rPr>
        <w:t>设施维修清单（包括但不限于如下内容）：</w:t>
      </w:r>
    </w:p>
    <w:tbl>
      <w:tblPr>
        <w:tblStyle w:val="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8103"/>
      </w:tblGrid>
      <w:tr w14:paraId="02A1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exact"/>
        </w:trPr>
        <w:tc>
          <w:tcPr>
            <w:tcW w:w="936" w:type="dxa"/>
            <w:vAlign w:val="center"/>
          </w:tcPr>
          <w:p w14:paraId="6E77DC4E">
            <w:pPr>
              <w:widowControl/>
              <w:spacing w:line="360" w:lineRule="exact"/>
              <w:jc w:val="left"/>
              <w:rPr>
                <w:rFonts w:ascii="华文楷体" w:hAnsi="华文楷体" w:eastAsia="华文楷体" w:cs="宋体"/>
                <w:szCs w:val="21"/>
              </w:rPr>
            </w:pPr>
            <w:r>
              <w:rPr>
                <w:rFonts w:hint="eastAsia" w:ascii="华文楷体" w:hAnsi="华文楷体" w:eastAsia="华文楷体" w:cs="宋体"/>
                <w:szCs w:val="21"/>
              </w:rPr>
              <w:t>序号</w:t>
            </w:r>
          </w:p>
        </w:tc>
        <w:tc>
          <w:tcPr>
            <w:tcW w:w="8103" w:type="dxa"/>
            <w:vAlign w:val="center"/>
          </w:tcPr>
          <w:p w14:paraId="072F6DC2">
            <w:pPr>
              <w:widowControl/>
              <w:spacing w:line="360" w:lineRule="exact"/>
              <w:ind w:firstLine="420" w:firstLineChars="200"/>
              <w:jc w:val="center"/>
              <w:rPr>
                <w:rFonts w:ascii="华文楷体" w:hAnsi="华文楷体" w:eastAsia="华文楷体" w:cs="宋体"/>
                <w:szCs w:val="21"/>
              </w:rPr>
            </w:pPr>
            <w:r>
              <w:rPr>
                <w:rFonts w:hint="eastAsia" w:ascii="华文楷体" w:hAnsi="华文楷体" w:eastAsia="华文楷体" w:cs="宋体"/>
                <w:szCs w:val="21"/>
              </w:rPr>
              <w:t>维修及更换内容</w:t>
            </w:r>
          </w:p>
        </w:tc>
      </w:tr>
      <w:tr w14:paraId="4606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exact"/>
        </w:trPr>
        <w:tc>
          <w:tcPr>
            <w:tcW w:w="936" w:type="dxa"/>
            <w:vAlign w:val="center"/>
          </w:tcPr>
          <w:p w14:paraId="2D873185">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1</w:t>
            </w:r>
          </w:p>
        </w:tc>
        <w:tc>
          <w:tcPr>
            <w:tcW w:w="8103" w:type="dxa"/>
            <w:vAlign w:val="center"/>
          </w:tcPr>
          <w:p w14:paraId="77633343">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灯具（含灯罩和灯泡）的更换、维修</w:t>
            </w:r>
          </w:p>
        </w:tc>
      </w:tr>
      <w:tr w14:paraId="5C771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936" w:type="dxa"/>
            <w:vAlign w:val="center"/>
          </w:tcPr>
          <w:p w14:paraId="0736233B">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2</w:t>
            </w:r>
          </w:p>
        </w:tc>
        <w:tc>
          <w:tcPr>
            <w:tcW w:w="8103" w:type="dxa"/>
            <w:vAlign w:val="center"/>
          </w:tcPr>
          <w:p w14:paraId="0351AA59">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开关、插座面板的更换、维修</w:t>
            </w:r>
          </w:p>
        </w:tc>
      </w:tr>
      <w:tr w14:paraId="1096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exact"/>
        </w:trPr>
        <w:tc>
          <w:tcPr>
            <w:tcW w:w="936" w:type="dxa"/>
            <w:vAlign w:val="center"/>
          </w:tcPr>
          <w:p w14:paraId="7202C948">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3</w:t>
            </w:r>
          </w:p>
        </w:tc>
        <w:tc>
          <w:tcPr>
            <w:tcW w:w="8103" w:type="dxa"/>
            <w:vAlign w:val="center"/>
          </w:tcPr>
          <w:p w14:paraId="0C955B98">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排气扇的更换、维修</w:t>
            </w:r>
          </w:p>
        </w:tc>
      </w:tr>
      <w:tr w14:paraId="7324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exact"/>
        </w:trPr>
        <w:tc>
          <w:tcPr>
            <w:tcW w:w="936" w:type="dxa"/>
            <w:vAlign w:val="center"/>
          </w:tcPr>
          <w:p w14:paraId="6DE01AE3">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4</w:t>
            </w:r>
          </w:p>
        </w:tc>
        <w:tc>
          <w:tcPr>
            <w:tcW w:w="8103" w:type="dxa"/>
            <w:vAlign w:val="center"/>
          </w:tcPr>
          <w:p w14:paraId="589604C1">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角阀、地漏的更换、维修</w:t>
            </w:r>
          </w:p>
        </w:tc>
      </w:tr>
      <w:tr w14:paraId="0609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exact"/>
        </w:trPr>
        <w:tc>
          <w:tcPr>
            <w:tcW w:w="936" w:type="dxa"/>
            <w:vAlign w:val="center"/>
          </w:tcPr>
          <w:p w14:paraId="73451F22">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5</w:t>
            </w:r>
          </w:p>
        </w:tc>
        <w:tc>
          <w:tcPr>
            <w:tcW w:w="8103" w:type="dxa"/>
            <w:vAlign w:val="center"/>
          </w:tcPr>
          <w:p w14:paraId="22F8AC8F">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台盆上、下水管、龙头的更换、维修</w:t>
            </w:r>
          </w:p>
        </w:tc>
      </w:tr>
      <w:tr w14:paraId="2882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936" w:type="dxa"/>
            <w:vAlign w:val="center"/>
          </w:tcPr>
          <w:p w14:paraId="3C000DEE">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6</w:t>
            </w:r>
          </w:p>
        </w:tc>
        <w:tc>
          <w:tcPr>
            <w:tcW w:w="8103" w:type="dxa"/>
            <w:vAlign w:val="center"/>
          </w:tcPr>
          <w:p w14:paraId="0CAAA87F">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拖把池的更换、维修</w:t>
            </w:r>
          </w:p>
        </w:tc>
      </w:tr>
      <w:tr w14:paraId="7497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exact"/>
        </w:trPr>
        <w:tc>
          <w:tcPr>
            <w:tcW w:w="936" w:type="dxa"/>
            <w:vAlign w:val="center"/>
          </w:tcPr>
          <w:p w14:paraId="038F121C">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7</w:t>
            </w:r>
          </w:p>
        </w:tc>
        <w:tc>
          <w:tcPr>
            <w:tcW w:w="8103" w:type="dxa"/>
            <w:vAlign w:val="center"/>
          </w:tcPr>
          <w:p w14:paraId="3EDA40C9">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门、窗玻璃及附件的更换、维修</w:t>
            </w:r>
          </w:p>
        </w:tc>
      </w:tr>
      <w:tr w14:paraId="4EEF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exact"/>
        </w:trPr>
        <w:tc>
          <w:tcPr>
            <w:tcW w:w="936" w:type="dxa"/>
            <w:vAlign w:val="center"/>
          </w:tcPr>
          <w:p w14:paraId="274EBC72">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8</w:t>
            </w:r>
          </w:p>
        </w:tc>
        <w:tc>
          <w:tcPr>
            <w:tcW w:w="8103" w:type="dxa"/>
            <w:vAlign w:val="center"/>
          </w:tcPr>
          <w:p w14:paraId="3601714D">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隔断门铰链的更换、维修</w:t>
            </w:r>
          </w:p>
        </w:tc>
      </w:tr>
      <w:tr w14:paraId="76147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trPr>
        <w:tc>
          <w:tcPr>
            <w:tcW w:w="936" w:type="dxa"/>
            <w:vAlign w:val="center"/>
          </w:tcPr>
          <w:p w14:paraId="70D64310">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9</w:t>
            </w:r>
          </w:p>
        </w:tc>
        <w:tc>
          <w:tcPr>
            <w:tcW w:w="8103" w:type="dxa"/>
            <w:vAlign w:val="center"/>
          </w:tcPr>
          <w:p w14:paraId="7D3687E8">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隔断松动的固定及维修</w:t>
            </w:r>
          </w:p>
        </w:tc>
      </w:tr>
      <w:tr w14:paraId="0BDB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exact"/>
        </w:trPr>
        <w:tc>
          <w:tcPr>
            <w:tcW w:w="936" w:type="dxa"/>
            <w:vAlign w:val="center"/>
          </w:tcPr>
          <w:p w14:paraId="2CA34DB7">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10</w:t>
            </w:r>
          </w:p>
        </w:tc>
        <w:tc>
          <w:tcPr>
            <w:tcW w:w="8103" w:type="dxa"/>
            <w:vAlign w:val="center"/>
          </w:tcPr>
          <w:p w14:paraId="578922D9">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蹲、坐便器下水的疏通</w:t>
            </w:r>
          </w:p>
        </w:tc>
      </w:tr>
      <w:tr w14:paraId="54C0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exact"/>
        </w:trPr>
        <w:tc>
          <w:tcPr>
            <w:tcW w:w="936" w:type="dxa"/>
            <w:vAlign w:val="center"/>
          </w:tcPr>
          <w:p w14:paraId="04CA49A7">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11</w:t>
            </w:r>
          </w:p>
        </w:tc>
        <w:tc>
          <w:tcPr>
            <w:tcW w:w="8103" w:type="dxa"/>
            <w:vAlign w:val="center"/>
          </w:tcPr>
          <w:p w14:paraId="6720D4F1">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水箱冲水系统的更换、维修</w:t>
            </w:r>
          </w:p>
        </w:tc>
      </w:tr>
      <w:tr w14:paraId="499D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exact"/>
        </w:trPr>
        <w:tc>
          <w:tcPr>
            <w:tcW w:w="936" w:type="dxa"/>
            <w:vAlign w:val="center"/>
          </w:tcPr>
          <w:p w14:paraId="10C44731">
            <w:pPr>
              <w:widowControl/>
              <w:spacing w:line="360" w:lineRule="exact"/>
              <w:jc w:val="center"/>
              <w:rPr>
                <w:rFonts w:ascii="华文楷体" w:hAnsi="华文楷体" w:eastAsia="华文楷体" w:cs="宋体"/>
                <w:szCs w:val="21"/>
              </w:rPr>
            </w:pPr>
            <w:r>
              <w:rPr>
                <w:rFonts w:hint="eastAsia" w:ascii="华文楷体" w:hAnsi="华文楷体" w:eastAsia="华文楷体" w:cs="宋体"/>
                <w:szCs w:val="21"/>
              </w:rPr>
              <w:t>12</w:t>
            </w:r>
          </w:p>
        </w:tc>
        <w:tc>
          <w:tcPr>
            <w:tcW w:w="8103" w:type="dxa"/>
            <w:vAlign w:val="center"/>
          </w:tcPr>
          <w:p w14:paraId="37CE394E">
            <w:pPr>
              <w:widowControl/>
              <w:spacing w:line="360" w:lineRule="exact"/>
              <w:ind w:firstLine="420" w:firstLineChars="200"/>
              <w:jc w:val="left"/>
              <w:rPr>
                <w:rFonts w:ascii="华文楷体" w:hAnsi="华文楷体" w:eastAsia="华文楷体" w:cs="宋体"/>
                <w:szCs w:val="21"/>
              </w:rPr>
            </w:pPr>
            <w:r>
              <w:rPr>
                <w:rFonts w:hint="eastAsia" w:ascii="华文楷体" w:hAnsi="华文楷体" w:eastAsia="华文楷体" w:cs="宋体"/>
                <w:szCs w:val="21"/>
              </w:rPr>
              <w:t>具有电扇、烘手机、感应设备的维修</w:t>
            </w:r>
          </w:p>
        </w:tc>
      </w:tr>
    </w:tbl>
    <w:p w14:paraId="48FCA1CD">
      <w:pPr>
        <w:spacing w:line="360" w:lineRule="exact"/>
        <w:ind w:firstLine="420" w:firstLineChars="200"/>
        <w:rPr>
          <w:rFonts w:ascii="华文楷体" w:hAnsi="华文楷体" w:eastAsia="华文楷体"/>
          <w:szCs w:val="21"/>
        </w:rPr>
      </w:pPr>
      <w:r>
        <w:rPr>
          <w:rFonts w:hint="eastAsia" w:ascii="华文楷体" w:hAnsi="华文楷体" w:eastAsia="华文楷体"/>
          <w:szCs w:val="21"/>
        </w:rPr>
        <w:t>14、公厕内外有绿化景观的，由投标方负责保洁和养护。如在合同期内，由于养护不到位造成的绿化损坏、设施损坏，均由中标方负责恢复或赔偿。</w:t>
      </w:r>
    </w:p>
    <w:p w14:paraId="71CD52EB">
      <w:pPr>
        <w:pStyle w:val="19"/>
        <w:spacing w:line="360" w:lineRule="exact"/>
        <w:ind w:leftChars="0" w:firstLine="426" w:firstLineChars="202"/>
        <w:rPr>
          <w:rFonts w:ascii="华文楷体" w:hAnsi="华文楷体" w:eastAsia="华文楷体"/>
          <w:b/>
          <w:sz w:val="21"/>
          <w:szCs w:val="21"/>
        </w:rPr>
      </w:pPr>
      <w:r>
        <w:rPr>
          <w:rFonts w:hint="eastAsia" w:ascii="华文楷体" w:hAnsi="华文楷体" w:eastAsia="华文楷体"/>
          <w:b/>
          <w:sz w:val="21"/>
          <w:szCs w:val="21"/>
        </w:rPr>
        <w:t>（七）人员基本要求：</w:t>
      </w:r>
    </w:p>
    <w:p w14:paraId="500A7F1C">
      <w:pPr>
        <w:pStyle w:val="19"/>
        <w:spacing w:line="360" w:lineRule="atLeast"/>
        <w:ind w:left="0" w:leftChars="0" w:firstLine="420" w:firstLineChars="200"/>
        <w:rPr>
          <w:rFonts w:ascii="华文楷体" w:hAnsi="华文楷体" w:eastAsia="华文楷体"/>
          <w:sz w:val="21"/>
          <w:szCs w:val="21"/>
        </w:rPr>
      </w:pPr>
      <w:r>
        <w:rPr>
          <w:rFonts w:hint="eastAsia" w:ascii="华文楷体" w:hAnsi="华文楷体" w:eastAsia="华文楷体"/>
          <w:sz w:val="21"/>
          <w:szCs w:val="21"/>
        </w:rPr>
        <w:t>1、道路清扫保洁、小型高压冲洗、护栏保洁、垃圾清运、公厕保洁等人员在作业时应统一着装具有反光标志的工作服、帽。上岗期间不得有闲聊、窜岗、散坐现象。严禁电动车辆驾驶人员逆向行驶等违规行为。</w:t>
      </w:r>
    </w:p>
    <w:p w14:paraId="25E8E91E">
      <w:pPr>
        <w:spacing w:line="360" w:lineRule="atLeast"/>
        <w:ind w:firstLine="420" w:firstLineChars="200"/>
        <w:rPr>
          <w:rFonts w:ascii="华文楷体" w:hAnsi="华文楷体" w:eastAsia="华文楷体"/>
          <w:szCs w:val="21"/>
        </w:rPr>
      </w:pPr>
      <w:r>
        <w:rPr>
          <w:rFonts w:hint="eastAsia" w:ascii="华文楷体" w:hAnsi="华文楷体" w:eastAsia="华文楷体" w:cs="宋体"/>
          <w:szCs w:val="21"/>
        </w:rPr>
        <w:t>2、</w:t>
      </w:r>
      <w:r>
        <w:rPr>
          <w:rFonts w:hint="eastAsia" w:ascii="华文楷体" w:hAnsi="华文楷体" w:eastAsia="华文楷体"/>
          <w:szCs w:val="21"/>
        </w:rPr>
        <w:t>公厕保洁人员工作时应文明服务，礼貌待客，遵章守纪，</w:t>
      </w:r>
      <w:r>
        <w:rPr>
          <w:rFonts w:ascii="华文楷体" w:hAnsi="华文楷体" w:eastAsia="华文楷体"/>
          <w:szCs w:val="21"/>
        </w:rPr>
        <w:t>上岗穿戴标识服，</w:t>
      </w:r>
      <w:r>
        <w:rPr>
          <w:rFonts w:hint="eastAsia" w:ascii="华文楷体" w:hAnsi="华文楷体" w:eastAsia="华文楷体"/>
          <w:szCs w:val="21"/>
        </w:rPr>
        <w:t>佩证上岗、配合检查考核人员正常检查。严禁作业时做与工作无关事务，无断岗、脱岗现象。</w:t>
      </w:r>
    </w:p>
    <w:p w14:paraId="654BCAAF">
      <w:pPr>
        <w:spacing w:line="360" w:lineRule="atLeast"/>
        <w:ind w:firstLine="435"/>
        <w:rPr>
          <w:rFonts w:ascii="华文楷体" w:hAnsi="华文楷体" w:eastAsia="华文楷体"/>
          <w:color w:val="000000"/>
          <w:szCs w:val="21"/>
        </w:rPr>
      </w:pPr>
      <w:r>
        <w:rPr>
          <w:rFonts w:hint="eastAsia" w:ascii="华文楷体" w:hAnsi="华文楷体" w:eastAsia="华文楷体"/>
          <w:color w:val="000000"/>
          <w:szCs w:val="21"/>
        </w:rPr>
        <w:t>3、中标方必须坚持对作业人员至少每月进行</w:t>
      </w:r>
      <w:r>
        <w:rPr>
          <w:rFonts w:ascii="华文楷体" w:hAnsi="华文楷体" w:eastAsia="华文楷体"/>
          <w:color w:val="000000"/>
          <w:szCs w:val="21"/>
        </w:rPr>
        <w:t>1</w:t>
      </w:r>
      <w:r>
        <w:rPr>
          <w:rFonts w:hint="eastAsia" w:ascii="华文楷体" w:hAnsi="华文楷体" w:eastAsia="华文楷体"/>
          <w:color w:val="000000"/>
          <w:szCs w:val="21"/>
        </w:rPr>
        <w:t>次安全教育；购置意外伤害险或雇主责任险，做好作业人员的安全风险规避工作；做好作业时安全突发时间的应急处置和保障措施。</w:t>
      </w:r>
    </w:p>
    <w:p w14:paraId="24692924">
      <w:pPr>
        <w:spacing w:line="360" w:lineRule="atLeast"/>
        <w:ind w:firstLine="435"/>
        <w:rPr>
          <w:rFonts w:ascii="华文楷体" w:hAnsi="华文楷体" w:eastAsia="华文楷体"/>
          <w:color w:val="000000"/>
          <w:szCs w:val="21"/>
        </w:rPr>
      </w:pPr>
      <w:r>
        <w:rPr>
          <w:rFonts w:hint="eastAsia" w:ascii="华文楷体" w:hAnsi="华文楷体" w:eastAsia="华文楷体"/>
          <w:color w:val="000000"/>
          <w:szCs w:val="21"/>
        </w:rPr>
        <w:t>4、中标方必须保障环卫工人的正常休息时间，按照规定发放加班工资、节假日加班工资、高温补贴等。</w:t>
      </w:r>
    </w:p>
    <w:p w14:paraId="7ED25888">
      <w:pPr>
        <w:spacing w:line="360" w:lineRule="atLeast"/>
        <w:ind w:firstLine="435"/>
        <w:rPr>
          <w:rFonts w:ascii="华文楷体" w:hAnsi="华文楷体" w:eastAsia="华文楷体"/>
          <w:color w:val="000000"/>
          <w:szCs w:val="21"/>
        </w:rPr>
      </w:pPr>
      <w:r>
        <w:rPr>
          <w:rFonts w:hint="eastAsia" w:ascii="华文楷体" w:hAnsi="华文楷体" w:eastAsia="华文楷体"/>
          <w:color w:val="000000"/>
          <w:szCs w:val="21"/>
        </w:rPr>
        <w:t>5、必须执行《劳动法》和《劳动合同法》关于员工保障的其他规定。</w:t>
      </w:r>
    </w:p>
    <w:p w14:paraId="07A01DA7">
      <w:pPr>
        <w:spacing w:line="360" w:lineRule="atLeast"/>
        <w:ind w:firstLine="426" w:firstLineChars="202"/>
        <w:rPr>
          <w:rFonts w:ascii="华文楷体" w:hAnsi="华文楷体" w:eastAsia="华文楷体"/>
          <w:b/>
          <w:bCs/>
          <w:color w:val="000000"/>
          <w:szCs w:val="21"/>
        </w:rPr>
      </w:pPr>
      <w:r>
        <w:rPr>
          <w:rFonts w:hint="eastAsia" w:ascii="华文楷体" w:hAnsi="华文楷体" w:eastAsia="华文楷体"/>
          <w:b/>
          <w:bCs/>
          <w:color w:val="000000"/>
          <w:szCs w:val="21"/>
        </w:rPr>
        <w:t>三、机械化作业基本要求</w:t>
      </w:r>
    </w:p>
    <w:p w14:paraId="4E6E47FD">
      <w:pPr>
        <w:spacing w:line="360" w:lineRule="exact"/>
        <w:ind w:firstLine="426" w:firstLineChars="202"/>
        <w:rPr>
          <w:rFonts w:ascii="华文楷体" w:hAnsi="华文楷体" w:eastAsia="华文楷体"/>
          <w:b/>
          <w:bCs/>
          <w:color w:val="000000"/>
          <w:szCs w:val="21"/>
        </w:rPr>
      </w:pPr>
      <w:r>
        <w:rPr>
          <w:rFonts w:hint="eastAsia" w:ascii="华文楷体" w:hAnsi="华文楷体" w:eastAsia="华文楷体"/>
          <w:b/>
          <w:color w:val="000000"/>
          <w:szCs w:val="21"/>
        </w:rPr>
        <w:t>（一）作业时间安排：</w:t>
      </w:r>
    </w:p>
    <w:p w14:paraId="5CBF91D1">
      <w:pPr>
        <w:spacing w:line="360" w:lineRule="exact"/>
        <w:ind w:firstLine="424" w:firstLineChars="202"/>
        <w:rPr>
          <w:rStyle w:val="290"/>
          <w:rFonts w:ascii="华文楷体" w:hAnsi="华文楷体" w:eastAsia="华文楷体"/>
          <w:color w:val="000000"/>
          <w:szCs w:val="21"/>
        </w:rPr>
      </w:pPr>
      <w:r>
        <w:rPr>
          <w:rFonts w:hint="eastAsia" w:ascii="华文楷体" w:hAnsi="华文楷体" w:eastAsia="华文楷体"/>
          <w:color w:val="000000"/>
          <w:szCs w:val="21"/>
        </w:rPr>
        <w:t>1、</w:t>
      </w:r>
      <w:r>
        <w:rPr>
          <w:rStyle w:val="290"/>
          <w:rFonts w:hint="eastAsia" w:ascii="华文楷体" w:hAnsi="华文楷体" w:eastAsia="华文楷体"/>
          <w:color w:val="000000"/>
          <w:szCs w:val="21"/>
        </w:rPr>
        <w:t>城市道路环卫机械化作业应充分考虑道路交通状况，日间安排机械化洒水作业，夜间安排机械化清扫作业和冲洗作业，机械化清洗作业可根据实际情况和需要，安排在日间或夜间进行。</w:t>
      </w:r>
    </w:p>
    <w:p w14:paraId="207D8193">
      <w:pPr>
        <w:spacing w:line="360" w:lineRule="exact"/>
        <w:ind w:firstLine="424" w:firstLineChars="202"/>
        <w:rPr>
          <w:rFonts w:ascii="华文楷体" w:hAnsi="华文楷体" w:eastAsia="华文楷体"/>
          <w:szCs w:val="21"/>
        </w:rPr>
      </w:pPr>
      <w:r>
        <w:rPr>
          <w:rStyle w:val="290"/>
          <w:rFonts w:hint="eastAsia" w:ascii="华文楷体" w:hAnsi="华文楷体" w:eastAsia="华文楷体"/>
          <w:color w:val="000000"/>
          <w:szCs w:val="21"/>
        </w:rPr>
        <w:t>2、</w:t>
      </w:r>
      <w:r>
        <w:rPr>
          <w:rFonts w:hint="eastAsia" w:ascii="华文楷体" w:hAnsi="华文楷体" w:eastAsia="华文楷体"/>
          <w:szCs w:val="21"/>
        </w:rPr>
        <w:t>每日20:00开始组织冲洗作业，并依次组织清扫和清洗作业（也可安排日间作业），至次日上午8:00前全部撤离作业路段；洒水季节组织车辆在8:00—17:00作业。</w:t>
      </w:r>
      <w:r>
        <w:rPr>
          <w:rFonts w:hint="eastAsia" w:ascii="华文楷体" w:hAnsi="华文楷体" w:eastAsia="华文楷体"/>
          <w:color w:val="000000"/>
          <w:szCs w:val="21"/>
        </w:rPr>
        <w:t>非带水作业期间，中标方根据空气质量、路面情况结合气温情况，启动限时带水作业。</w:t>
      </w:r>
    </w:p>
    <w:p w14:paraId="407B5BAF">
      <w:pPr>
        <w:pStyle w:val="19"/>
        <w:spacing w:line="360" w:lineRule="exact"/>
        <w:ind w:leftChars="0" w:firstLine="424" w:firstLineChars="202"/>
        <w:rPr>
          <w:rFonts w:ascii="华文楷体" w:hAnsi="华文楷体" w:eastAsia="华文楷体"/>
          <w:sz w:val="21"/>
          <w:szCs w:val="21"/>
        </w:rPr>
      </w:pPr>
      <w:r>
        <w:rPr>
          <w:rStyle w:val="290"/>
          <w:rFonts w:hint="eastAsia" w:ascii="华文楷体" w:hAnsi="华文楷体" w:eastAsia="华文楷体"/>
          <w:sz w:val="21"/>
          <w:szCs w:val="21"/>
        </w:rPr>
        <w:t>3、</w:t>
      </w:r>
      <w:r>
        <w:rPr>
          <w:rStyle w:val="290"/>
          <w:rFonts w:hint="eastAsia" w:ascii="华文楷体" w:hAnsi="华文楷体" w:eastAsia="华文楷体"/>
          <w:b/>
          <w:sz w:val="21"/>
          <w:szCs w:val="21"/>
        </w:rPr>
        <w:t>当气温≤</w:t>
      </w:r>
      <w:r>
        <w:rPr>
          <w:rStyle w:val="290"/>
          <w:rFonts w:ascii="华文楷体" w:hAnsi="华文楷体" w:eastAsia="华文楷体"/>
          <w:b/>
          <w:sz w:val="21"/>
          <w:szCs w:val="21"/>
        </w:rPr>
        <w:t>5</w:t>
      </w:r>
      <w:r>
        <w:rPr>
          <w:rStyle w:val="290"/>
          <w:rFonts w:hint="eastAsia" w:ascii="华文楷体" w:hAnsi="华文楷体" w:eastAsia="华文楷体" w:cs="宋体"/>
          <w:b/>
          <w:sz w:val="21"/>
          <w:szCs w:val="21"/>
        </w:rPr>
        <w:t>℃</w:t>
      </w:r>
      <w:r>
        <w:rPr>
          <w:rStyle w:val="290"/>
          <w:rFonts w:hint="eastAsia" w:ascii="华文楷体" w:hAnsi="华文楷体" w:eastAsia="华文楷体"/>
          <w:b/>
          <w:sz w:val="21"/>
          <w:szCs w:val="21"/>
        </w:rPr>
        <w:t>时，桥面、坡道的冲洗、洒水和清洗作业应暂停；当气温≤</w:t>
      </w:r>
      <w:r>
        <w:rPr>
          <w:rStyle w:val="290"/>
          <w:rFonts w:ascii="华文楷体" w:hAnsi="华文楷体" w:eastAsia="华文楷体"/>
          <w:b/>
          <w:sz w:val="21"/>
          <w:szCs w:val="21"/>
        </w:rPr>
        <w:t>2</w:t>
      </w:r>
      <w:r>
        <w:rPr>
          <w:rStyle w:val="290"/>
          <w:rFonts w:hint="eastAsia" w:ascii="华文楷体" w:hAnsi="华文楷体" w:eastAsia="华文楷体" w:cs="宋体"/>
          <w:b/>
          <w:sz w:val="21"/>
          <w:szCs w:val="21"/>
        </w:rPr>
        <w:t>℃</w:t>
      </w:r>
      <w:r>
        <w:rPr>
          <w:rStyle w:val="290"/>
          <w:rFonts w:hint="eastAsia" w:ascii="华文楷体" w:hAnsi="华文楷体" w:eastAsia="华文楷体"/>
          <w:b/>
          <w:sz w:val="21"/>
          <w:szCs w:val="21"/>
        </w:rPr>
        <w:t>时，必须停止全部冲洗、洒水和清洗作业，与此同时道路清扫全部采用干扫（不喷水）作业方式。</w:t>
      </w:r>
    </w:p>
    <w:p w14:paraId="4DF53F7C">
      <w:pPr>
        <w:pStyle w:val="19"/>
        <w:spacing w:line="360" w:lineRule="exact"/>
        <w:ind w:leftChars="0" w:firstLine="426" w:firstLineChars="202"/>
        <w:rPr>
          <w:rFonts w:ascii="华文楷体" w:hAnsi="华文楷体" w:eastAsia="华文楷体"/>
          <w:b/>
          <w:sz w:val="21"/>
          <w:szCs w:val="21"/>
        </w:rPr>
      </w:pPr>
      <w:r>
        <w:rPr>
          <w:rFonts w:hint="eastAsia" w:ascii="华文楷体" w:hAnsi="华文楷体" w:eastAsia="华文楷体"/>
          <w:b/>
          <w:sz w:val="21"/>
          <w:szCs w:val="21"/>
        </w:rPr>
        <w:t>（二）作业定额标准及作业频次：</w:t>
      </w:r>
    </w:p>
    <w:tbl>
      <w:tblPr>
        <w:tblStyle w:val="35"/>
        <w:tblpPr w:leftFromText="180" w:rightFromText="180" w:vertAnchor="text" w:horzAnchor="margin" w:tblpXSpec="center" w:tblpY="110"/>
        <w:tblW w:w="8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1681"/>
        <w:gridCol w:w="1842"/>
        <w:gridCol w:w="1843"/>
        <w:gridCol w:w="1774"/>
      </w:tblGrid>
      <w:tr w14:paraId="669E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688" w:type="dxa"/>
            <w:vMerge w:val="restart"/>
            <w:tcBorders>
              <w:tl2br w:val="single" w:color="auto" w:sz="4" w:space="0"/>
            </w:tcBorders>
            <w:vAlign w:val="center"/>
          </w:tcPr>
          <w:p w14:paraId="541F9087">
            <w:pPr>
              <w:spacing w:line="360" w:lineRule="exact"/>
              <w:ind w:firstLine="247" w:firstLineChars="118"/>
              <w:jc w:val="left"/>
              <w:rPr>
                <w:rFonts w:ascii="华文楷体" w:hAnsi="华文楷体" w:eastAsia="华文楷体"/>
                <w:color w:val="000000"/>
                <w:szCs w:val="21"/>
              </w:rPr>
            </w:pPr>
            <w:r>
              <w:rPr>
                <w:rFonts w:hint="eastAsia" w:ascii="华文楷体" w:hAnsi="华文楷体" w:eastAsia="华文楷体"/>
                <w:color w:val="000000"/>
                <w:szCs w:val="21"/>
              </w:rPr>
              <w:t xml:space="preserve">  作业类型</w:t>
            </w:r>
          </w:p>
          <w:p w14:paraId="5CF86F16">
            <w:pPr>
              <w:spacing w:line="360" w:lineRule="exact"/>
              <w:ind w:firstLine="247" w:firstLineChars="118"/>
              <w:jc w:val="left"/>
              <w:rPr>
                <w:rFonts w:ascii="华文楷体" w:hAnsi="华文楷体" w:eastAsia="华文楷体"/>
                <w:color w:val="000000"/>
                <w:szCs w:val="21"/>
              </w:rPr>
            </w:pPr>
            <w:r>
              <w:rPr>
                <w:rFonts w:hint="eastAsia" w:ascii="华文楷体" w:hAnsi="华文楷体" w:eastAsia="华文楷体"/>
                <w:color w:val="000000"/>
                <w:szCs w:val="21"/>
              </w:rPr>
              <w:t>道路等级</w:t>
            </w:r>
          </w:p>
        </w:tc>
        <w:tc>
          <w:tcPr>
            <w:tcW w:w="1681" w:type="dxa"/>
            <w:vAlign w:val="center"/>
          </w:tcPr>
          <w:p w14:paraId="264F985B">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清扫（次</w:t>
            </w:r>
            <w:r>
              <w:rPr>
                <w:rFonts w:ascii="华文楷体" w:hAnsi="华文楷体" w:eastAsia="华文楷体"/>
                <w:color w:val="000000"/>
                <w:szCs w:val="21"/>
              </w:rPr>
              <w:t>/</w:t>
            </w:r>
            <w:r>
              <w:rPr>
                <w:rFonts w:hint="eastAsia" w:ascii="华文楷体" w:hAnsi="华文楷体" w:eastAsia="华文楷体"/>
                <w:color w:val="000000"/>
                <w:szCs w:val="21"/>
              </w:rPr>
              <w:t>日）</w:t>
            </w:r>
          </w:p>
        </w:tc>
        <w:tc>
          <w:tcPr>
            <w:tcW w:w="1842" w:type="dxa"/>
            <w:vAlign w:val="center"/>
          </w:tcPr>
          <w:p w14:paraId="4079D89A">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冲洗（次</w:t>
            </w:r>
            <w:r>
              <w:rPr>
                <w:rFonts w:ascii="华文楷体" w:hAnsi="华文楷体" w:eastAsia="华文楷体"/>
                <w:color w:val="000000"/>
                <w:szCs w:val="21"/>
              </w:rPr>
              <w:t>/</w:t>
            </w:r>
            <w:r>
              <w:rPr>
                <w:rFonts w:hint="eastAsia" w:ascii="华文楷体" w:hAnsi="华文楷体" w:eastAsia="华文楷体"/>
                <w:color w:val="000000"/>
                <w:szCs w:val="21"/>
              </w:rPr>
              <w:t>日）</w:t>
            </w:r>
          </w:p>
        </w:tc>
        <w:tc>
          <w:tcPr>
            <w:tcW w:w="1843" w:type="dxa"/>
            <w:vAlign w:val="center"/>
          </w:tcPr>
          <w:p w14:paraId="57179609">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洒水（次</w:t>
            </w:r>
            <w:r>
              <w:rPr>
                <w:rFonts w:ascii="华文楷体" w:hAnsi="华文楷体" w:eastAsia="华文楷体"/>
                <w:color w:val="000000"/>
                <w:szCs w:val="21"/>
              </w:rPr>
              <w:t>/</w:t>
            </w:r>
            <w:r>
              <w:rPr>
                <w:rFonts w:hint="eastAsia" w:ascii="华文楷体" w:hAnsi="华文楷体" w:eastAsia="华文楷体"/>
                <w:color w:val="000000"/>
                <w:szCs w:val="21"/>
              </w:rPr>
              <w:t>日）</w:t>
            </w:r>
          </w:p>
        </w:tc>
        <w:tc>
          <w:tcPr>
            <w:tcW w:w="1774" w:type="dxa"/>
            <w:vAlign w:val="center"/>
          </w:tcPr>
          <w:p w14:paraId="2293A021">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清洗</w:t>
            </w:r>
          </w:p>
        </w:tc>
      </w:tr>
      <w:tr w14:paraId="49A7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688" w:type="dxa"/>
            <w:vMerge w:val="continue"/>
            <w:vAlign w:val="center"/>
          </w:tcPr>
          <w:p w14:paraId="392BE6A4">
            <w:pPr>
              <w:spacing w:line="360" w:lineRule="exact"/>
              <w:ind w:firstLine="247" w:firstLineChars="118"/>
              <w:jc w:val="center"/>
              <w:rPr>
                <w:rFonts w:ascii="华文楷体" w:hAnsi="华文楷体" w:eastAsia="华文楷体"/>
                <w:color w:val="000000"/>
                <w:szCs w:val="21"/>
              </w:rPr>
            </w:pPr>
          </w:p>
        </w:tc>
        <w:tc>
          <w:tcPr>
            <w:tcW w:w="1681" w:type="dxa"/>
            <w:vAlign w:val="center"/>
          </w:tcPr>
          <w:p w14:paraId="14B034C5">
            <w:pPr>
              <w:spacing w:line="360" w:lineRule="exact"/>
              <w:ind w:left="-107" w:leftChars="-51" w:right="-57" w:rightChars="-27"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频次</w:t>
            </w:r>
          </w:p>
        </w:tc>
        <w:tc>
          <w:tcPr>
            <w:tcW w:w="1842" w:type="dxa"/>
            <w:vAlign w:val="center"/>
          </w:tcPr>
          <w:p w14:paraId="543921CD">
            <w:pPr>
              <w:spacing w:line="360" w:lineRule="exact"/>
              <w:ind w:left="-107" w:leftChars="-51" w:right="-57" w:rightChars="-27"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频次</w:t>
            </w:r>
          </w:p>
        </w:tc>
        <w:tc>
          <w:tcPr>
            <w:tcW w:w="1843" w:type="dxa"/>
            <w:vAlign w:val="center"/>
          </w:tcPr>
          <w:p w14:paraId="717BA604">
            <w:pPr>
              <w:spacing w:line="360" w:lineRule="exact"/>
              <w:ind w:left="-107" w:leftChars="-51" w:right="-57" w:rightChars="-27"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频次</w:t>
            </w:r>
          </w:p>
        </w:tc>
        <w:tc>
          <w:tcPr>
            <w:tcW w:w="1774" w:type="dxa"/>
            <w:vAlign w:val="center"/>
          </w:tcPr>
          <w:p w14:paraId="1FA6F57C">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频次</w:t>
            </w:r>
          </w:p>
        </w:tc>
      </w:tr>
      <w:tr w14:paraId="6D0F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688" w:type="dxa"/>
            <w:vAlign w:val="center"/>
          </w:tcPr>
          <w:p w14:paraId="3FEC10C3">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二级</w:t>
            </w:r>
          </w:p>
        </w:tc>
        <w:tc>
          <w:tcPr>
            <w:tcW w:w="1681" w:type="dxa"/>
            <w:vAlign w:val="center"/>
          </w:tcPr>
          <w:p w14:paraId="5CCFF35D">
            <w:pPr>
              <w:spacing w:line="360" w:lineRule="exact"/>
              <w:ind w:firstLine="247" w:firstLineChars="118"/>
              <w:jc w:val="center"/>
              <w:rPr>
                <w:rFonts w:ascii="华文楷体" w:hAnsi="华文楷体" w:eastAsia="华文楷体"/>
                <w:color w:val="000000"/>
                <w:szCs w:val="21"/>
              </w:rPr>
            </w:pPr>
            <w:r>
              <w:rPr>
                <w:rFonts w:ascii="华文楷体" w:hAnsi="华文楷体" w:eastAsia="华文楷体"/>
                <w:color w:val="000000"/>
                <w:szCs w:val="21"/>
              </w:rPr>
              <w:t>1</w:t>
            </w:r>
          </w:p>
        </w:tc>
        <w:tc>
          <w:tcPr>
            <w:tcW w:w="1842" w:type="dxa"/>
            <w:vAlign w:val="center"/>
          </w:tcPr>
          <w:p w14:paraId="2B13BEB2">
            <w:pPr>
              <w:spacing w:line="360" w:lineRule="exact"/>
              <w:ind w:firstLine="247" w:firstLineChars="118"/>
              <w:jc w:val="center"/>
              <w:rPr>
                <w:rFonts w:ascii="华文楷体" w:hAnsi="华文楷体" w:eastAsia="华文楷体"/>
                <w:color w:val="000000"/>
                <w:szCs w:val="21"/>
              </w:rPr>
            </w:pPr>
            <w:r>
              <w:rPr>
                <w:rFonts w:ascii="华文楷体" w:hAnsi="华文楷体" w:eastAsia="华文楷体"/>
                <w:color w:val="000000"/>
                <w:szCs w:val="21"/>
              </w:rPr>
              <w:t>1</w:t>
            </w:r>
          </w:p>
        </w:tc>
        <w:tc>
          <w:tcPr>
            <w:tcW w:w="1843" w:type="dxa"/>
            <w:vAlign w:val="center"/>
          </w:tcPr>
          <w:p w14:paraId="08A2E51D">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2（部分3次）</w:t>
            </w:r>
          </w:p>
        </w:tc>
        <w:tc>
          <w:tcPr>
            <w:tcW w:w="1774" w:type="dxa"/>
            <w:vAlign w:val="center"/>
          </w:tcPr>
          <w:p w14:paraId="40F87F57">
            <w:pPr>
              <w:spacing w:line="360" w:lineRule="exact"/>
              <w:ind w:firstLine="247" w:firstLineChars="118"/>
              <w:jc w:val="center"/>
              <w:rPr>
                <w:rFonts w:ascii="华文楷体" w:hAnsi="华文楷体" w:eastAsia="华文楷体"/>
                <w:color w:val="000000"/>
                <w:szCs w:val="21"/>
              </w:rPr>
            </w:pPr>
            <w:r>
              <w:rPr>
                <w:rFonts w:ascii="华文楷体" w:hAnsi="华文楷体" w:eastAsia="华文楷体"/>
                <w:color w:val="000000"/>
                <w:szCs w:val="21"/>
              </w:rPr>
              <w:t>2</w:t>
            </w:r>
            <w:r>
              <w:rPr>
                <w:rFonts w:hint="eastAsia" w:ascii="华文楷体" w:hAnsi="华文楷体" w:eastAsia="华文楷体"/>
                <w:color w:val="000000"/>
                <w:szCs w:val="21"/>
              </w:rPr>
              <w:t>次</w:t>
            </w:r>
            <w:r>
              <w:rPr>
                <w:rFonts w:ascii="华文楷体" w:hAnsi="华文楷体" w:eastAsia="华文楷体"/>
                <w:color w:val="000000"/>
                <w:szCs w:val="21"/>
              </w:rPr>
              <w:t>/</w:t>
            </w:r>
            <w:r>
              <w:rPr>
                <w:rFonts w:hint="eastAsia" w:ascii="华文楷体" w:hAnsi="华文楷体" w:eastAsia="华文楷体"/>
                <w:color w:val="000000"/>
                <w:szCs w:val="21"/>
              </w:rPr>
              <w:t>周</w:t>
            </w:r>
          </w:p>
        </w:tc>
      </w:tr>
      <w:tr w14:paraId="22EA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688" w:type="dxa"/>
            <w:vAlign w:val="center"/>
          </w:tcPr>
          <w:p w14:paraId="73C33DDA">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三级</w:t>
            </w:r>
          </w:p>
        </w:tc>
        <w:tc>
          <w:tcPr>
            <w:tcW w:w="1681" w:type="dxa"/>
            <w:vAlign w:val="center"/>
          </w:tcPr>
          <w:p w14:paraId="79A307A8">
            <w:pPr>
              <w:spacing w:line="360" w:lineRule="exact"/>
              <w:ind w:firstLine="247" w:firstLineChars="118"/>
              <w:jc w:val="center"/>
              <w:rPr>
                <w:rFonts w:ascii="华文楷体" w:hAnsi="华文楷体" w:eastAsia="华文楷体"/>
                <w:color w:val="000000"/>
                <w:szCs w:val="21"/>
              </w:rPr>
            </w:pPr>
            <w:r>
              <w:rPr>
                <w:rFonts w:ascii="华文楷体" w:hAnsi="华文楷体" w:eastAsia="华文楷体"/>
                <w:color w:val="000000"/>
                <w:szCs w:val="21"/>
              </w:rPr>
              <w:t>1</w:t>
            </w:r>
          </w:p>
        </w:tc>
        <w:tc>
          <w:tcPr>
            <w:tcW w:w="1842" w:type="dxa"/>
            <w:vAlign w:val="center"/>
          </w:tcPr>
          <w:p w14:paraId="2F30DBA7">
            <w:pPr>
              <w:spacing w:line="360" w:lineRule="exact"/>
              <w:ind w:firstLine="247" w:firstLineChars="118"/>
              <w:jc w:val="center"/>
              <w:rPr>
                <w:rFonts w:ascii="华文楷体" w:hAnsi="华文楷体" w:eastAsia="华文楷体"/>
                <w:color w:val="000000"/>
                <w:szCs w:val="21"/>
              </w:rPr>
            </w:pPr>
            <w:r>
              <w:rPr>
                <w:rFonts w:ascii="华文楷体" w:hAnsi="华文楷体" w:eastAsia="华文楷体"/>
                <w:color w:val="000000"/>
                <w:szCs w:val="21"/>
              </w:rPr>
              <w:t>1</w:t>
            </w:r>
          </w:p>
        </w:tc>
        <w:tc>
          <w:tcPr>
            <w:tcW w:w="1843" w:type="dxa"/>
            <w:vAlign w:val="center"/>
          </w:tcPr>
          <w:p w14:paraId="68D94C7B">
            <w:pPr>
              <w:spacing w:line="360" w:lineRule="exact"/>
              <w:ind w:firstLine="247" w:firstLineChars="118"/>
              <w:jc w:val="center"/>
              <w:rPr>
                <w:rFonts w:ascii="华文楷体" w:hAnsi="华文楷体" w:eastAsia="华文楷体"/>
                <w:color w:val="000000"/>
                <w:szCs w:val="21"/>
              </w:rPr>
            </w:pPr>
            <w:r>
              <w:rPr>
                <w:rFonts w:hint="eastAsia" w:ascii="华文楷体" w:hAnsi="华文楷体" w:eastAsia="华文楷体"/>
                <w:color w:val="000000"/>
                <w:szCs w:val="21"/>
              </w:rPr>
              <w:t>2（部分3次）</w:t>
            </w:r>
          </w:p>
        </w:tc>
        <w:tc>
          <w:tcPr>
            <w:tcW w:w="1774" w:type="dxa"/>
            <w:vAlign w:val="center"/>
          </w:tcPr>
          <w:p w14:paraId="2553628D">
            <w:pPr>
              <w:spacing w:line="360" w:lineRule="exact"/>
              <w:ind w:firstLine="247" w:firstLineChars="118"/>
              <w:jc w:val="center"/>
              <w:rPr>
                <w:rFonts w:ascii="华文楷体" w:hAnsi="华文楷体" w:eastAsia="华文楷体"/>
                <w:color w:val="000000"/>
                <w:szCs w:val="21"/>
              </w:rPr>
            </w:pPr>
            <w:r>
              <w:rPr>
                <w:rFonts w:ascii="华文楷体" w:hAnsi="华文楷体" w:eastAsia="华文楷体"/>
                <w:color w:val="000000"/>
                <w:szCs w:val="21"/>
              </w:rPr>
              <w:t>2</w:t>
            </w:r>
            <w:r>
              <w:rPr>
                <w:rFonts w:hint="eastAsia" w:ascii="华文楷体" w:hAnsi="华文楷体" w:eastAsia="华文楷体"/>
                <w:color w:val="000000"/>
                <w:szCs w:val="21"/>
              </w:rPr>
              <w:t>次</w:t>
            </w:r>
            <w:r>
              <w:rPr>
                <w:rFonts w:ascii="华文楷体" w:hAnsi="华文楷体" w:eastAsia="华文楷体"/>
                <w:color w:val="000000"/>
                <w:szCs w:val="21"/>
              </w:rPr>
              <w:t>/</w:t>
            </w:r>
            <w:r>
              <w:rPr>
                <w:rFonts w:hint="eastAsia" w:ascii="华文楷体" w:hAnsi="华文楷体" w:eastAsia="华文楷体"/>
                <w:color w:val="000000"/>
                <w:szCs w:val="21"/>
              </w:rPr>
              <w:t>周</w:t>
            </w:r>
          </w:p>
        </w:tc>
      </w:tr>
    </w:tbl>
    <w:p w14:paraId="352ED377">
      <w:pPr>
        <w:pStyle w:val="19"/>
        <w:spacing w:line="360" w:lineRule="exact"/>
        <w:ind w:leftChars="0" w:firstLine="424" w:firstLineChars="201"/>
        <w:rPr>
          <w:rFonts w:ascii="华文楷体" w:hAnsi="华文楷体" w:eastAsia="华文楷体"/>
          <w:b/>
          <w:sz w:val="21"/>
          <w:szCs w:val="21"/>
        </w:rPr>
      </w:pPr>
      <w:r>
        <w:rPr>
          <w:rFonts w:hint="eastAsia" w:ascii="华文楷体" w:hAnsi="华文楷体" w:eastAsia="华文楷体"/>
          <w:b/>
          <w:sz w:val="21"/>
          <w:szCs w:val="21"/>
        </w:rPr>
        <w:t>（四）作业行驶要求：</w:t>
      </w:r>
    </w:p>
    <w:p w14:paraId="6543B539">
      <w:pPr>
        <w:pStyle w:val="19"/>
        <w:spacing w:line="360" w:lineRule="exact"/>
        <w:ind w:leftChars="0" w:firstLine="424" w:firstLineChars="202"/>
        <w:rPr>
          <w:rStyle w:val="290"/>
          <w:rFonts w:ascii="华文楷体" w:hAnsi="华文楷体" w:eastAsia="华文楷体"/>
          <w:sz w:val="21"/>
          <w:szCs w:val="21"/>
        </w:rPr>
      </w:pPr>
      <w:r>
        <w:rPr>
          <w:rFonts w:hint="eastAsia" w:ascii="华文楷体" w:hAnsi="华文楷体" w:eastAsia="华文楷体"/>
          <w:sz w:val="21"/>
          <w:szCs w:val="21"/>
        </w:rPr>
        <w:t>1、</w:t>
      </w:r>
      <w:r>
        <w:rPr>
          <w:rStyle w:val="290"/>
          <w:rFonts w:hint="eastAsia" w:ascii="华文楷体" w:hAnsi="华文楷体" w:eastAsia="华文楷体"/>
          <w:sz w:val="21"/>
          <w:szCs w:val="21"/>
        </w:rPr>
        <w:t>清扫作业时选用一挡，行驶速度不超过</w:t>
      </w:r>
      <w:r>
        <w:rPr>
          <w:rStyle w:val="290"/>
          <w:rFonts w:ascii="华文楷体" w:hAnsi="华文楷体" w:eastAsia="华文楷体"/>
          <w:sz w:val="21"/>
          <w:szCs w:val="21"/>
        </w:rPr>
        <w:t>1</w:t>
      </w:r>
      <w:r>
        <w:rPr>
          <w:rStyle w:val="290"/>
          <w:rFonts w:hint="eastAsia" w:ascii="华文楷体" w:hAnsi="华文楷体" w:eastAsia="华文楷体"/>
          <w:sz w:val="21"/>
          <w:szCs w:val="21"/>
        </w:rPr>
        <w:t>5公里</w:t>
      </w:r>
      <w:r>
        <w:rPr>
          <w:rStyle w:val="290"/>
          <w:rFonts w:ascii="华文楷体" w:hAnsi="华文楷体" w:eastAsia="华文楷体"/>
          <w:sz w:val="21"/>
          <w:szCs w:val="21"/>
        </w:rPr>
        <w:t>/</w:t>
      </w:r>
      <w:r>
        <w:rPr>
          <w:rStyle w:val="290"/>
          <w:rFonts w:hint="eastAsia" w:ascii="华文楷体" w:hAnsi="华文楷体" w:eastAsia="华文楷体"/>
          <w:sz w:val="21"/>
          <w:szCs w:val="21"/>
        </w:rPr>
        <w:t>小时，副机转速不超过</w:t>
      </w:r>
      <w:r>
        <w:rPr>
          <w:rStyle w:val="290"/>
          <w:rFonts w:ascii="华文楷体" w:hAnsi="华文楷体" w:eastAsia="华文楷体"/>
          <w:sz w:val="21"/>
          <w:szCs w:val="21"/>
        </w:rPr>
        <w:t>2000</w:t>
      </w:r>
      <w:r>
        <w:rPr>
          <w:rStyle w:val="290"/>
          <w:rFonts w:hint="eastAsia" w:ascii="华文楷体" w:hAnsi="华文楷体" w:eastAsia="华文楷体"/>
          <w:sz w:val="21"/>
          <w:szCs w:val="21"/>
        </w:rPr>
        <w:t>转</w:t>
      </w:r>
      <w:r>
        <w:rPr>
          <w:rStyle w:val="290"/>
          <w:rFonts w:ascii="华文楷体" w:hAnsi="华文楷体" w:eastAsia="华文楷体"/>
          <w:sz w:val="21"/>
          <w:szCs w:val="21"/>
        </w:rPr>
        <w:t>/</w:t>
      </w:r>
      <w:r>
        <w:rPr>
          <w:rStyle w:val="290"/>
          <w:rFonts w:hint="eastAsia" w:ascii="华文楷体" w:hAnsi="华文楷体" w:eastAsia="华文楷体"/>
          <w:sz w:val="21"/>
          <w:szCs w:val="21"/>
        </w:rPr>
        <w:t>分，应严格按照放刷、喷水、调整箱体压力和刷盘转速、清扫的顺序进行操作；非特殊气候情况下，避免“干扫”；作业时禁止扫刷、吸嘴不落地。</w:t>
      </w:r>
    </w:p>
    <w:p w14:paraId="2E627915">
      <w:pPr>
        <w:pStyle w:val="19"/>
        <w:spacing w:line="360" w:lineRule="exact"/>
        <w:ind w:leftChars="0" w:firstLine="424" w:firstLineChars="202"/>
        <w:rPr>
          <w:rStyle w:val="290"/>
          <w:rFonts w:ascii="华文楷体" w:hAnsi="华文楷体" w:eastAsia="华文楷体"/>
          <w:sz w:val="21"/>
          <w:szCs w:val="21"/>
        </w:rPr>
      </w:pPr>
      <w:r>
        <w:rPr>
          <w:rStyle w:val="290"/>
          <w:rFonts w:hint="eastAsia" w:ascii="华文楷体" w:hAnsi="华文楷体" w:eastAsia="华文楷体"/>
          <w:sz w:val="21"/>
          <w:szCs w:val="21"/>
        </w:rPr>
        <w:t>2、冲洗作业时控制车速为15公里</w:t>
      </w:r>
      <w:r>
        <w:rPr>
          <w:rStyle w:val="290"/>
          <w:rFonts w:ascii="华文楷体" w:hAnsi="华文楷体" w:eastAsia="华文楷体"/>
          <w:sz w:val="21"/>
          <w:szCs w:val="21"/>
        </w:rPr>
        <w:t>/</w:t>
      </w:r>
      <w:r>
        <w:rPr>
          <w:rStyle w:val="290"/>
          <w:rFonts w:hint="eastAsia" w:ascii="华文楷体" w:hAnsi="华文楷体" w:eastAsia="华文楷体"/>
          <w:sz w:val="21"/>
          <w:szCs w:val="21"/>
        </w:rPr>
        <w:t>小时，冲洗压力≥</w:t>
      </w:r>
      <w:r>
        <w:rPr>
          <w:rStyle w:val="290"/>
          <w:rFonts w:ascii="华文楷体" w:hAnsi="华文楷体" w:eastAsia="华文楷体"/>
          <w:sz w:val="21"/>
          <w:szCs w:val="21"/>
        </w:rPr>
        <w:t>300</w:t>
      </w:r>
      <w:r>
        <w:rPr>
          <w:rStyle w:val="290"/>
          <w:rFonts w:hint="eastAsia" w:ascii="华文楷体" w:hAnsi="华文楷体" w:eastAsia="华文楷体"/>
          <w:sz w:val="21"/>
          <w:szCs w:val="21"/>
        </w:rPr>
        <w:t>千帕，洒水量</w:t>
      </w:r>
      <w:r>
        <w:rPr>
          <w:rStyle w:val="290"/>
          <w:rFonts w:ascii="华文楷体" w:hAnsi="华文楷体" w:eastAsia="华文楷体"/>
          <w:sz w:val="21"/>
          <w:szCs w:val="21"/>
        </w:rPr>
        <w:t>0.2</w:t>
      </w:r>
      <w:r>
        <w:rPr>
          <w:rStyle w:val="290"/>
          <w:rFonts w:hint="eastAsia" w:ascii="华文楷体" w:hAnsi="华文楷体" w:eastAsia="华文楷体"/>
          <w:sz w:val="21"/>
          <w:szCs w:val="21"/>
        </w:rPr>
        <w:t>～</w:t>
      </w:r>
      <w:r>
        <w:rPr>
          <w:rStyle w:val="290"/>
          <w:rFonts w:ascii="华文楷体" w:hAnsi="华文楷体" w:eastAsia="华文楷体"/>
          <w:sz w:val="21"/>
          <w:szCs w:val="21"/>
        </w:rPr>
        <w:t>2.0</w:t>
      </w:r>
      <w:r>
        <w:rPr>
          <w:rStyle w:val="290"/>
          <w:rFonts w:hint="eastAsia" w:ascii="华文楷体" w:hAnsi="华文楷体" w:eastAsia="华文楷体"/>
          <w:sz w:val="21"/>
          <w:szCs w:val="21"/>
        </w:rPr>
        <w:t>升</w:t>
      </w:r>
      <w:r>
        <w:rPr>
          <w:rStyle w:val="290"/>
          <w:rFonts w:ascii="华文楷体" w:hAnsi="华文楷体" w:eastAsia="华文楷体"/>
          <w:sz w:val="21"/>
          <w:szCs w:val="21"/>
        </w:rPr>
        <w:t>/</w:t>
      </w:r>
      <w:r>
        <w:rPr>
          <w:rStyle w:val="290"/>
          <w:rFonts w:hint="eastAsia" w:ascii="华文楷体" w:hAnsi="华文楷体" w:eastAsia="华文楷体"/>
          <w:sz w:val="21"/>
          <w:szCs w:val="21"/>
        </w:rPr>
        <w:t>平方米，喷水口喷水有力，不得出现断续喷水的现象。</w:t>
      </w:r>
    </w:p>
    <w:p w14:paraId="23AF4B83">
      <w:pPr>
        <w:pStyle w:val="19"/>
        <w:spacing w:line="360" w:lineRule="exact"/>
        <w:ind w:leftChars="0" w:firstLine="424" w:firstLineChars="202"/>
        <w:rPr>
          <w:rStyle w:val="290"/>
          <w:rFonts w:ascii="华文楷体" w:hAnsi="华文楷体" w:eastAsia="华文楷体"/>
          <w:sz w:val="21"/>
          <w:szCs w:val="21"/>
        </w:rPr>
      </w:pPr>
      <w:r>
        <w:rPr>
          <w:rStyle w:val="290"/>
          <w:rFonts w:hint="eastAsia" w:ascii="华文楷体" w:hAnsi="华文楷体" w:eastAsia="华文楷体"/>
          <w:sz w:val="21"/>
          <w:szCs w:val="21"/>
        </w:rPr>
        <w:t>3、洒水作业时控制车速为20公里</w:t>
      </w:r>
      <w:r>
        <w:rPr>
          <w:rStyle w:val="290"/>
          <w:rFonts w:ascii="华文楷体" w:hAnsi="华文楷体" w:eastAsia="华文楷体"/>
          <w:sz w:val="21"/>
          <w:szCs w:val="21"/>
        </w:rPr>
        <w:t>/</w:t>
      </w:r>
      <w:r>
        <w:rPr>
          <w:rStyle w:val="290"/>
          <w:rFonts w:hint="eastAsia" w:ascii="华文楷体" w:hAnsi="华文楷体" w:eastAsia="华文楷体"/>
          <w:sz w:val="21"/>
          <w:szCs w:val="21"/>
        </w:rPr>
        <w:t>小时，喷水口喷水有力，不得出现断续喷水的现象，洒水作业应覆盖道路的所有机动车道，不得漏洒，作业后路面无干燥路段和片区；</w:t>
      </w:r>
    </w:p>
    <w:p w14:paraId="30B73402">
      <w:pPr>
        <w:pStyle w:val="19"/>
        <w:spacing w:line="360" w:lineRule="exact"/>
        <w:ind w:leftChars="0" w:firstLine="424" w:firstLineChars="202"/>
        <w:rPr>
          <w:rStyle w:val="290"/>
          <w:rFonts w:ascii="华文楷体" w:hAnsi="华文楷体" w:eastAsia="华文楷体"/>
          <w:sz w:val="21"/>
          <w:szCs w:val="21"/>
        </w:rPr>
      </w:pPr>
      <w:r>
        <w:rPr>
          <w:rStyle w:val="290"/>
          <w:rFonts w:hint="eastAsia" w:ascii="华文楷体" w:hAnsi="华文楷体" w:eastAsia="华文楷体"/>
          <w:sz w:val="21"/>
          <w:szCs w:val="21"/>
        </w:rPr>
        <w:t>4、清洗作业车速不超过10公里</w:t>
      </w:r>
      <w:r>
        <w:rPr>
          <w:rStyle w:val="290"/>
          <w:rFonts w:ascii="华文楷体" w:hAnsi="华文楷体" w:eastAsia="华文楷体"/>
          <w:sz w:val="21"/>
          <w:szCs w:val="21"/>
        </w:rPr>
        <w:t>/</w:t>
      </w:r>
      <w:r>
        <w:rPr>
          <w:rStyle w:val="290"/>
          <w:rFonts w:hint="eastAsia" w:ascii="华文楷体" w:hAnsi="华文楷体" w:eastAsia="华文楷体"/>
          <w:sz w:val="21"/>
          <w:szCs w:val="21"/>
        </w:rPr>
        <w:t>小时，副发动机转速控制在</w:t>
      </w:r>
      <w:r>
        <w:rPr>
          <w:rStyle w:val="290"/>
          <w:rFonts w:ascii="华文楷体" w:hAnsi="华文楷体" w:eastAsia="华文楷体"/>
          <w:sz w:val="21"/>
          <w:szCs w:val="21"/>
        </w:rPr>
        <w:t>1800</w:t>
      </w:r>
      <w:r>
        <w:rPr>
          <w:rStyle w:val="290"/>
          <w:rFonts w:hint="eastAsia" w:ascii="华文楷体" w:hAnsi="华文楷体" w:eastAsia="华文楷体"/>
          <w:sz w:val="21"/>
          <w:szCs w:val="21"/>
        </w:rPr>
        <w:t>转</w:t>
      </w:r>
      <w:r>
        <w:rPr>
          <w:rStyle w:val="290"/>
          <w:rFonts w:ascii="华文楷体" w:hAnsi="华文楷体" w:eastAsia="华文楷体"/>
          <w:sz w:val="21"/>
          <w:szCs w:val="21"/>
        </w:rPr>
        <w:t>/</w:t>
      </w:r>
      <w:r>
        <w:rPr>
          <w:rStyle w:val="290"/>
          <w:rFonts w:hint="eastAsia" w:ascii="华文楷体" w:hAnsi="华文楷体" w:eastAsia="华文楷体"/>
          <w:sz w:val="21"/>
          <w:szCs w:val="21"/>
        </w:rPr>
        <w:t>分（正常档），路面较脏时，副发动机转速控制在</w:t>
      </w:r>
      <w:r>
        <w:rPr>
          <w:rStyle w:val="290"/>
          <w:rFonts w:ascii="华文楷体" w:hAnsi="华文楷体" w:eastAsia="华文楷体"/>
          <w:sz w:val="21"/>
          <w:szCs w:val="21"/>
        </w:rPr>
        <w:t>2200</w:t>
      </w:r>
      <w:r>
        <w:rPr>
          <w:rStyle w:val="290"/>
          <w:rFonts w:hint="eastAsia" w:ascii="华文楷体" w:hAnsi="华文楷体" w:eastAsia="华文楷体"/>
          <w:sz w:val="21"/>
          <w:szCs w:val="21"/>
        </w:rPr>
        <w:t>转</w:t>
      </w:r>
      <w:r>
        <w:rPr>
          <w:rStyle w:val="290"/>
          <w:rFonts w:ascii="华文楷体" w:hAnsi="华文楷体" w:eastAsia="华文楷体"/>
          <w:sz w:val="21"/>
          <w:szCs w:val="21"/>
        </w:rPr>
        <w:t>/</w:t>
      </w:r>
      <w:r>
        <w:rPr>
          <w:rStyle w:val="290"/>
          <w:rFonts w:hint="eastAsia" w:ascii="华文楷体" w:hAnsi="华文楷体" w:eastAsia="华文楷体"/>
          <w:sz w:val="21"/>
          <w:szCs w:val="21"/>
        </w:rPr>
        <w:t>分（强洗档），并应开双侧吸嘴喷杆喷水。</w:t>
      </w:r>
    </w:p>
    <w:p w14:paraId="6AC92F1D">
      <w:pPr>
        <w:pStyle w:val="19"/>
        <w:spacing w:line="360" w:lineRule="exact"/>
        <w:ind w:leftChars="0" w:firstLine="424" w:firstLineChars="202"/>
        <w:rPr>
          <w:rStyle w:val="290"/>
          <w:rFonts w:ascii="华文楷体" w:hAnsi="华文楷体" w:eastAsia="华文楷体"/>
          <w:sz w:val="21"/>
          <w:szCs w:val="21"/>
        </w:rPr>
      </w:pPr>
      <w:r>
        <w:rPr>
          <w:rStyle w:val="290"/>
          <w:rFonts w:hint="eastAsia" w:ascii="华文楷体" w:hAnsi="华文楷体" w:eastAsia="华文楷体"/>
          <w:sz w:val="21"/>
          <w:szCs w:val="21"/>
        </w:rPr>
        <w:t>5、作业时须开启警示灯和示宽灯，夜间禁鸣，洒水作业日间必须播放提示音乐。</w:t>
      </w:r>
    </w:p>
    <w:p w14:paraId="5D57EB31">
      <w:pPr>
        <w:pStyle w:val="19"/>
        <w:spacing w:line="360" w:lineRule="exact"/>
        <w:ind w:leftChars="0" w:firstLine="424" w:firstLineChars="202"/>
        <w:rPr>
          <w:rFonts w:ascii="华文楷体" w:hAnsi="华文楷体" w:eastAsia="华文楷体"/>
          <w:sz w:val="21"/>
          <w:szCs w:val="21"/>
        </w:rPr>
      </w:pPr>
      <w:r>
        <w:rPr>
          <w:rStyle w:val="290"/>
          <w:rFonts w:hint="eastAsia" w:ascii="华文楷体" w:hAnsi="华文楷体" w:eastAsia="华文楷体"/>
          <w:sz w:val="21"/>
          <w:szCs w:val="21"/>
        </w:rPr>
        <w:t>6、所有机械化作业车辆必须双侧同时开启，严禁单边作业（除特殊情况</w:t>
      </w:r>
      <w:r>
        <w:rPr>
          <w:rFonts w:hint="eastAsia" w:ascii="华文楷体" w:hAnsi="华文楷体" w:eastAsia="华文楷体"/>
          <w:sz w:val="21"/>
          <w:szCs w:val="21"/>
        </w:rPr>
        <w:t>下的冲洗作业）。</w:t>
      </w:r>
    </w:p>
    <w:p w14:paraId="7FF29394">
      <w:pPr>
        <w:pStyle w:val="19"/>
        <w:spacing w:line="360" w:lineRule="exact"/>
        <w:ind w:leftChars="0" w:firstLine="424" w:firstLineChars="202"/>
        <w:rPr>
          <w:rFonts w:ascii="华文楷体" w:hAnsi="华文楷体" w:eastAsia="华文楷体"/>
          <w:sz w:val="21"/>
          <w:szCs w:val="21"/>
        </w:rPr>
      </w:pPr>
      <w:r>
        <w:rPr>
          <w:rFonts w:hint="eastAsia" w:ascii="华文楷体" w:hAnsi="华文楷体" w:eastAsia="华文楷体"/>
          <w:sz w:val="21"/>
          <w:szCs w:val="21"/>
        </w:rPr>
        <w:t>7、作业人员必须按照规定的时间、线路、频次和作业模式作业；作业时应穿戴统一的、具有明显警示标识的工作服，并保持着装整洁。不得有滞留马路和加油加水超时等情况。</w:t>
      </w:r>
    </w:p>
    <w:p w14:paraId="30AECE26">
      <w:pPr>
        <w:pStyle w:val="19"/>
        <w:spacing w:line="360" w:lineRule="exact"/>
        <w:ind w:leftChars="0" w:firstLine="424" w:firstLineChars="202"/>
        <w:rPr>
          <w:rFonts w:ascii="华文楷体" w:hAnsi="华文楷体" w:eastAsia="华文楷体"/>
          <w:sz w:val="21"/>
          <w:szCs w:val="21"/>
        </w:rPr>
      </w:pPr>
      <w:r>
        <w:rPr>
          <w:rFonts w:hint="eastAsia" w:ascii="华文楷体" w:hAnsi="华文楷体" w:eastAsia="华文楷体"/>
          <w:sz w:val="21"/>
          <w:szCs w:val="21"/>
        </w:rPr>
        <w:t>8、车辆行驶、停放必须遵守《道路交通安全法》对车辆的管理要求，任何交通违法行为责任由中标方自行承担，并将纳入日常考核。</w:t>
      </w:r>
    </w:p>
    <w:p w14:paraId="56E4E124">
      <w:pPr>
        <w:spacing w:line="360" w:lineRule="exact"/>
        <w:ind w:firstLine="525" w:firstLineChars="250"/>
        <w:rPr>
          <w:rFonts w:ascii="华文楷体" w:hAnsi="华文楷体" w:eastAsia="华文楷体"/>
          <w:color w:val="000000"/>
          <w:szCs w:val="21"/>
        </w:rPr>
      </w:pPr>
      <w:r>
        <w:rPr>
          <w:rFonts w:hint="eastAsia" w:ascii="华文楷体" w:hAnsi="华文楷体" w:eastAsia="华文楷体"/>
          <w:color w:val="000000"/>
          <w:szCs w:val="21"/>
        </w:rPr>
        <w:t>9、所以车辆驾驶人员、车辆档案必须在街道环卫部门建立档案，纳入规范管理，人员更换，必须及时上报。</w:t>
      </w:r>
    </w:p>
    <w:p w14:paraId="3F1A4328">
      <w:pPr>
        <w:pStyle w:val="19"/>
        <w:spacing w:line="360" w:lineRule="exact"/>
        <w:ind w:leftChars="0" w:firstLine="424" w:firstLineChars="201"/>
        <w:rPr>
          <w:rFonts w:ascii="华文楷体" w:hAnsi="华文楷体" w:eastAsia="华文楷体"/>
          <w:b/>
          <w:sz w:val="21"/>
          <w:szCs w:val="21"/>
        </w:rPr>
      </w:pPr>
      <w:r>
        <w:rPr>
          <w:rFonts w:hint="eastAsia" w:ascii="华文楷体" w:hAnsi="华文楷体" w:eastAsia="华文楷体"/>
          <w:b/>
          <w:sz w:val="21"/>
          <w:szCs w:val="21"/>
        </w:rPr>
        <w:t>（五）机械化作业车辆容貌要求：</w:t>
      </w:r>
    </w:p>
    <w:p w14:paraId="37295D9F">
      <w:pPr>
        <w:pStyle w:val="19"/>
        <w:spacing w:line="360" w:lineRule="exact"/>
        <w:ind w:leftChars="0" w:firstLine="424" w:firstLineChars="202"/>
        <w:rPr>
          <w:rFonts w:ascii="华文楷体" w:hAnsi="华文楷体" w:eastAsia="华文楷体"/>
          <w:sz w:val="21"/>
          <w:szCs w:val="21"/>
        </w:rPr>
      </w:pPr>
      <w:r>
        <w:rPr>
          <w:rFonts w:hint="eastAsia" w:ascii="华文楷体" w:hAnsi="华文楷体" w:eastAsia="华文楷体"/>
          <w:sz w:val="21"/>
          <w:szCs w:val="21"/>
        </w:rPr>
        <w:t>1、车体整洁明亮、各种配件齐全、使用功能齐备，各项作业装置保持完好、有效。车身如有宣传标贴，须保持清洁完整。</w:t>
      </w:r>
    </w:p>
    <w:p w14:paraId="63CC5978">
      <w:pPr>
        <w:pStyle w:val="19"/>
        <w:spacing w:line="360" w:lineRule="exact"/>
        <w:ind w:leftChars="0" w:firstLine="424" w:firstLineChars="202"/>
        <w:rPr>
          <w:rFonts w:ascii="华文楷体" w:hAnsi="华文楷体" w:eastAsia="华文楷体"/>
          <w:sz w:val="21"/>
          <w:szCs w:val="21"/>
        </w:rPr>
      </w:pPr>
      <w:r>
        <w:rPr>
          <w:rFonts w:hint="eastAsia" w:ascii="华文楷体" w:hAnsi="华文楷体" w:eastAsia="华文楷体"/>
          <w:sz w:val="21"/>
          <w:szCs w:val="21"/>
        </w:rPr>
        <w:t>2、应保持标志清晰、齐全，车体无破损、无锈蚀、无污物、无灰垢。</w:t>
      </w:r>
      <w:r>
        <w:rPr>
          <w:rFonts w:hint="eastAsia" w:ascii="华文楷体" w:hAnsi="华文楷体" w:eastAsia="华文楷体"/>
          <w:spacing w:val="8"/>
          <w:sz w:val="21"/>
          <w:szCs w:val="21"/>
        </w:rPr>
        <w:t>车尾应有反光标志（或</w:t>
      </w:r>
      <w:r>
        <w:rPr>
          <w:rFonts w:hint="eastAsia" w:ascii="华文楷体" w:hAnsi="华文楷体" w:eastAsia="华文楷体"/>
          <w:sz w:val="21"/>
          <w:szCs w:val="21"/>
        </w:rPr>
        <w:t>加贴反光膜）。车体杜绝吊挂、抛洒污物，滴漏水、油液体等现象。</w:t>
      </w:r>
    </w:p>
    <w:p w14:paraId="5EC8EA17">
      <w:pPr>
        <w:spacing w:line="360" w:lineRule="exact"/>
        <w:ind w:firstLine="426" w:firstLineChars="202"/>
        <w:rPr>
          <w:rFonts w:ascii="华文楷体" w:hAnsi="华文楷体" w:eastAsia="华文楷体"/>
          <w:b/>
          <w:color w:val="000000"/>
          <w:szCs w:val="21"/>
        </w:rPr>
      </w:pPr>
      <w:r>
        <w:rPr>
          <w:rFonts w:hint="eastAsia" w:ascii="华文楷体" w:hAnsi="华文楷体" w:eastAsia="华文楷体"/>
          <w:b/>
          <w:color w:val="000000"/>
          <w:szCs w:val="21"/>
        </w:rPr>
        <w:t>（六）调度和管理要求：</w:t>
      </w:r>
    </w:p>
    <w:p w14:paraId="2FE384CB">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1、科学合理调配作业车辆分布比例及运行。每班作业应按规定填写出车日志，作业车辆应在规定地点取水、清洁污物箱，机械化作业收集的垃圾倒入指定转运站，严禁随意倾倒。</w:t>
      </w:r>
    </w:p>
    <w:p w14:paraId="7D8F098A">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2、建立健全车辆维修、保养和检查制度，必须确保出车车况良好。</w:t>
      </w:r>
    </w:p>
    <w:p w14:paraId="0715EB9B">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3、如遇死角、深沟、道路两侧行道树过低过近、垃圾杂物体积过长过大、落叶季节、窨井腰眼不畅通、有杂物或被堵塞等工况无法满足环卫机械化作业条件时，需组织人工配合作业。</w:t>
      </w:r>
    </w:p>
    <w:p w14:paraId="0695D320">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4、环卫作业车辆一律安装环卫监管设施，纳入环卫监管系统，日常管理要确保</w:t>
      </w:r>
      <w:r>
        <w:rPr>
          <w:rFonts w:ascii="华文楷体" w:hAnsi="华文楷体" w:eastAsia="华文楷体"/>
          <w:color w:val="000000"/>
          <w:szCs w:val="21"/>
        </w:rPr>
        <w:t>GPS</w:t>
      </w:r>
      <w:r>
        <w:rPr>
          <w:rFonts w:hint="eastAsia" w:ascii="华文楷体" w:hAnsi="华文楷体" w:eastAsia="华文楷体"/>
          <w:color w:val="000000"/>
          <w:szCs w:val="21"/>
        </w:rPr>
        <w:t>等设施设备的完好，一旦出现故障要及时反馈给采购方。</w:t>
      </w:r>
    </w:p>
    <w:p w14:paraId="10D16EB4">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5、车辆加水作业应到采购方指定的取水点进行加水，严禁浪费水资源。</w:t>
      </w:r>
    </w:p>
    <w:p w14:paraId="16BDD5B9">
      <w:pPr>
        <w:spacing w:line="360" w:lineRule="exact"/>
        <w:ind w:firstLine="424" w:firstLineChars="202"/>
        <w:rPr>
          <w:rFonts w:ascii="华文楷体" w:hAnsi="华文楷体" w:eastAsia="华文楷体"/>
          <w:color w:val="000000"/>
          <w:szCs w:val="21"/>
        </w:rPr>
      </w:pPr>
      <w:r>
        <w:rPr>
          <w:rFonts w:hint="eastAsia" w:ascii="华文楷体" w:hAnsi="华文楷体" w:eastAsia="华文楷体"/>
          <w:color w:val="000000"/>
          <w:szCs w:val="21"/>
        </w:rPr>
        <w:t>6、冲洒水车辆配备除雪装置，如遇雪天道路覆盖积雪的情况下，必须无条件服从采购方的应急指挥，积极作出应急响应。如遇其他突发事件、重大活动，采购方有权调动中标方的车辆和人员参与应急，中标方须无条件服从。</w:t>
      </w:r>
    </w:p>
    <w:p w14:paraId="7E92E0EE">
      <w:pPr>
        <w:spacing w:line="360" w:lineRule="exact"/>
        <w:ind w:firstLine="424" w:firstLineChars="201"/>
        <w:rPr>
          <w:rFonts w:ascii="华文楷体" w:hAnsi="华文楷体" w:eastAsia="华文楷体"/>
          <w:b/>
          <w:color w:val="000000"/>
          <w:szCs w:val="21"/>
        </w:rPr>
      </w:pPr>
      <w:r>
        <w:rPr>
          <w:rFonts w:hint="eastAsia" w:ascii="华文楷体" w:hAnsi="华文楷体" w:eastAsia="华文楷体"/>
          <w:b/>
          <w:color w:val="000000"/>
          <w:szCs w:val="21"/>
        </w:rPr>
        <w:t>四、服务方式：承包制</w:t>
      </w:r>
    </w:p>
    <w:p w14:paraId="55F3084C">
      <w:pPr>
        <w:spacing w:line="360" w:lineRule="exact"/>
        <w:ind w:firstLine="424" w:firstLineChars="202"/>
        <w:rPr>
          <w:rFonts w:ascii="华文楷体" w:hAnsi="华文楷体" w:eastAsia="华文楷体"/>
          <w:b/>
          <w:color w:val="000000"/>
          <w:szCs w:val="21"/>
        </w:rPr>
      </w:pPr>
      <w:r>
        <w:rPr>
          <w:rFonts w:hint="eastAsia" w:ascii="华文楷体" w:hAnsi="华文楷体" w:eastAsia="华文楷体"/>
          <w:color w:val="000000"/>
          <w:szCs w:val="21"/>
        </w:rPr>
        <w:t>由采购方与中标方签订承包合同，根据招标文件规定和中标方的投标承诺具体事项和考核办法，中标方若发生违约行为或考评不合格，采购方有权终止合同的履行。</w:t>
      </w:r>
    </w:p>
    <w:p w14:paraId="1F0F6903">
      <w:pPr>
        <w:spacing w:line="360" w:lineRule="exact"/>
        <w:ind w:firstLine="426" w:firstLineChars="202"/>
        <w:rPr>
          <w:rFonts w:ascii="华文楷体" w:hAnsi="华文楷体" w:eastAsia="华文楷体"/>
          <w:b/>
          <w:color w:val="000000"/>
          <w:szCs w:val="21"/>
        </w:rPr>
      </w:pPr>
      <w:r>
        <w:rPr>
          <w:rFonts w:hint="eastAsia" w:ascii="华文楷体" w:hAnsi="华文楷体" w:eastAsia="华文楷体"/>
          <w:b/>
          <w:color w:val="000000"/>
          <w:szCs w:val="21"/>
        </w:rPr>
        <w:t>五、服务质量标准及要求</w:t>
      </w:r>
    </w:p>
    <w:p w14:paraId="6E1667C5">
      <w:pPr>
        <w:spacing w:line="360" w:lineRule="auto"/>
        <w:ind w:left="332"/>
        <w:jc w:val="left"/>
        <w:rPr>
          <w:rFonts w:ascii="华文楷体" w:hAnsi="华文楷体" w:eastAsia="华文楷体"/>
          <w:color w:val="000000"/>
          <w:szCs w:val="21"/>
        </w:rPr>
      </w:pPr>
      <w:r>
        <w:rPr>
          <w:rFonts w:hint="eastAsia" w:ascii="华文楷体" w:hAnsi="华文楷体" w:eastAsia="华文楷体"/>
          <w:color w:val="000000"/>
          <w:szCs w:val="21"/>
        </w:rPr>
        <w:t>具体见《南夏墅街道环卫作业质量考核办法》和《南夏墅街道环卫作业考核细则》。</w:t>
      </w:r>
    </w:p>
    <w:p w14:paraId="015D4610">
      <w:pPr>
        <w:spacing w:line="360" w:lineRule="exact"/>
        <w:ind w:firstLine="424" w:firstLineChars="202"/>
        <w:outlineLvl w:val="1"/>
        <w:rPr>
          <w:rFonts w:ascii="华文楷体" w:hAnsi="华文楷体" w:eastAsia="华文楷体"/>
          <w:b/>
          <w:color w:val="000000"/>
          <w:szCs w:val="21"/>
        </w:rPr>
      </w:pPr>
      <w:r>
        <w:rPr>
          <w:rFonts w:ascii="华文楷体" w:hAnsi="华文楷体" w:eastAsia="华文楷体"/>
          <w:color w:val="000000"/>
          <w:szCs w:val="21"/>
        </w:rPr>
        <w:br w:type="page"/>
      </w:r>
      <w:r>
        <w:rPr>
          <w:rFonts w:ascii="华文楷体" w:hAnsi="华文楷体" w:eastAsia="华文楷体"/>
          <w:b/>
          <w:color w:val="000000"/>
          <w:szCs w:val="21"/>
        </w:rPr>
        <w:t>附件二</w:t>
      </w:r>
      <w:r>
        <w:rPr>
          <w:rFonts w:hint="eastAsia" w:ascii="华文楷体" w:hAnsi="华文楷体" w:eastAsia="华文楷体"/>
          <w:b/>
          <w:color w:val="000000"/>
          <w:szCs w:val="21"/>
        </w:rPr>
        <w:t>：南夏墅街道环卫作业质量考核办法</w:t>
      </w:r>
    </w:p>
    <w:p w14:paraId="40B75F1C">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根据区政府、高新区全面提升环境卫生面貌的要求，不断提升街道环卫机械化作业的覆盖率，按照“标准化、机械化、数字化、全覆盖”的管理模式，结合我街道环卫管理工作的实际，制订本考核奖惩办法。</w:t>
      </w:r>
    </w:p>
    <w:p w14:paraId="7AC4CBAE">
      <w:pPr>
        <w:spacing w:line="400" w:lineRule="exact"/>
        <w:jc w:val="left"/>
        <w:rPr>
          <w:rFonts w:ascii="华文楷体" w:hAnsi="华文楷体" w:eastAsia="华文楷体"/>
          <w:b/>
          <w:bCs/>
          <w:szCs w:val="21"/>
        </w:rPr>
      </w:pPr>
      <w:bookmarkStart w:id="293" w:name="_Toc510179971"/>
      <w:r>
        <w:rPr>
          <w:rFonts w:hint="eastAsia" w:ascii="华文楷体" w:hAnsi="华文楷体" w:eastAsia="华文楷体"/>
          <w:b/>
          <w:bCs/>
          <w:szCs w:val="21"/>
        </w:rPr>
        <w:t xml:space="preserve">    一、指导思想和目标</w:t>
      </w:r>
      <w:bookmarkEnd w:id="293"/>
    </w:p>
    <w:p w14:paraId="66961DAD">
      <w:pPr>
        <w:spacing w:line="400" w:lineRule="exact"/>
        <w:ind w:firstLine="435"/>
        <w:rPr>
          <w:rFonts w:ascii="华文楷体" w:hAnsi="华文楷体" w:eastAsia="华文楷体"/>
          <w:szCs w:val="21"/>
        </w:rPr>
      </w:pPr>
      <w:r>
        <w:rPr>
          <w:rFonts w:hint="eastAsia" w:ascii="华文楷体" w:hAnsi="华文楷体" w:eastAsia="华文楷体"/>
          <w:szCs w:val="21"/>
        </w:rPr>
        <w:t>以作业质量考核为核心，加强环卫从业人员管理，提高机械化作业水平，通过现场考核方式，来推动辖区内环卫管理的规范化、标准化、精细化和长效化。</w:t>
      </w:r>
    </w:p>
    <w:p w14:paraId="102C1BFF">
      <w:pPr>
        <w:spacing w:line="400" w:lineRule="exact"/>
        <w:jc w:val="left"/>
        <w:rPr>
          <w:rFonts w:ascii="华文楷体" w:hAnsi="华文楷体" w:eastAsia="华文楷体"/>
          <w:b/>
          <w:bCs/>
          <w:szCs w:val="21"/>
        </w:rPr>
      </w:pPr>
      <w:bookmarkStart w:id="294" w:name="_Toc510179972"/>
      <w:r>
        <w:rPr>
          <w:rFonts w:hint="eastAsia" w:ascii="华文楷体" w:hAnsi="华文楷体" w:eastAsia="华文楷体"/>
          <w:b/>
          <w:bCs/>
          <w:szCs w:val="21"/>
        </w:rPr>
        <w:t xml:space="preserve">    二、考核对象和范围</w:t>
      </w:r>
      <w:bookmarkEnd w:id="294"/>
    </w:p>
    <w:p w14:paraId="73EBF84F">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1、考核对象：区域内中标单位。</w:t>
      </w:r>
    </w:p>
    <w:p w14:paraId="08801376">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2、考核范围：详见</w:t>
      </w:r>
      <w:r>
        <w:rPr>
          <w:rFonts w:hint="eastAsia" w:ascii="华文楷体" w:hAnsi="华文楷体" w:eastAsia="华文楷体"/>
          <w:b/>
          <w:szCs w:val="21"/>
        </w:rPr>
        <w:t>《作业服务量清单及说明》及相关附件。</w:t>
      </w:r>
    </w:p>
    <w:p w14:paraId="573DA583">
      <w:pPr>
        <w:spacing w:line="400" w:lineRule="exact"/>
        <w:jc w:val="left"/>
        <w:rPr>
          <w:rFonts w:ascii="华文楷体" w:hAnsi="华文楷体" w:eastAsia="华文楷体"/>
          <w:b/>
          <w:bCs/>
          <w:szCs w:val="21"/>
        </w:rPr>
      </w:pPr>
      <w:bookmarkStart w:id="295" w:name="_Toc510179973"/>
      <w:r>
        <w:rPr>
          <w:rFonts w:hint="eastAsia" w:ascii="华文楷体" w:hAnsi="华文楷体" w:eastAsia="华文楷体"/>
          <w:b/>
          <w:bCs/>
          <w:szCs w:val="21"/>
        </w:rPr>
        <w:t xml:space="preserve">    三、考核内容</w:t>
      </w:r>
      <w:bookmarkEnd w:id="295"/>
    </w:p>
    <w:p w14:paraId="4965FCE0">
      <w:pPr>
        <w:spacing w:line="400" w:lineRule="exact"/>
        <w:jc w:val="left"/>
        <w:rPr>
          <w:rFonts w:ascii="华文楷体" w:hAnsi="华文楷体" w:eastAsia="华文楷体"/>
          <w:b/>
          <w:bCs/>
          <w:szCs w:val="21"/>
        </w:rPr>
      </w:pPr>
      <w:bookmarkStart w:id="296" w:name="_Toc510179974"/>
      <w:r>
        <w:rPr>
          <w:rFonts w:hint="eastAsia" w:ascii="华文楷体" w:hAnsi="华文楷体" w:eastAsia="华文楷体"/>
          <w:b/>
          <w:bCs/>
          <w:szCs w:val="21"/>
        </w:rPr>
        <w:t xml:space="preserve">    （一）作业质量（具体质量标准参考《南夏墅街道环卫作业质量考核细则》）</w:t>
      </w:r>
      <w:bookmarkEnd w:id="296"/>
    </w:p>
    <w:p w14:paraId="74248453">
      <w:pPr>
        <w:spacing w:line="400" w:lineRule="exact"/>
        <w:ind w:left="420"/>
        <w:rPr>
          <w:rFonts w:ascii="华文楷体" w:hAnsi="华文楷体" w:eastAsia="华文楷体"/>
          <w:szCs w:val="21"/>
        </w:rPr>
      </w:pPr>
      <w:r>
        <w:rPr>
          <w:rFonts w:hint="eastAsia" w:ascii="华文楷体" w:hAnsi="华文楷体" w:eastAsia="华文楷体"/>
          <w:szCs w:val="21"/>
        </w:rPr>
        <w:t>1、机械化作业质量（快慢车道）；</w:t>
      </w:r>
    </w:p>
    <w:p w14:paraId="6DA9BE18">
      <w:pPr>
        <w:spacing w:line="400" w:lineRule="exact"/>
        <w:ind w:left="420"/>
        <w:rPr>
          <w:rFonts w:ascii="华文楷体" w:hAnsi="华文楷体" w:eastAsia="华文楷体"/>
          <w:szCs w:val="21"/>
        </w:rPr>
      </w:pPr>
      <w:r>
        <w:rPr>
          <w:rFonts w:hint="eastAsia" w:ascii="华文楷体" w:hAnsi="华文楷体" w:eastAsia="华文楷体"/>
          <w:szCs w:val="21"/>
        </w:rPr>
        <w:t>2、人工清扫保洁质量（道板、广场、人行道及不能机械作业的区域）；</w:t>
      </w:r>
    </w:p>
    <w:p w14:paraId="30B862CE">
      <w:pPr>
        <w:spacing w:line="400" w:lineRule="exact"/>
        <w:ind w:left="420"/>
        <w:rPr>
          <w:rFonts w:ascii="华文楷体" w:hAnsi="华文楷体" w:eastAsia="华文楷体"/>
          <w:szCs w:val="21"/>
        </w:rPr>
      </w:pPr>
      <w:r>
        <w:rPr>
          <w:rFonts w:hint="eastAsia" w:ascii="华文楷体" w:hAnsi="华文楷体" w:eastAsia="华文楷体"/>
          <w:szCs w:val="21"/>
        </w:rPr>
        <w:t>3、花台、广告凳、护栏、景观亭台、桌椅、护栏、公交站台等公共设施保洁质量；</w:t>
      </w:r>
    </w:p>
    <w:p w14:paraId="5983E95A">
      <w:pPr>
        <w:spacing w:line="400" w:lineRule="exact"/>
        <w:ind w:left="420"/>
        <w:rPr>
          <w:rFonts w:ascii="华文楷体" w:hAnsi="华文楷体" w:eastAsia="华文楷体"/>
          <w:szCs w:val="21"/>
        </w:rPr>
      </w:pPr>
      <w:r>
        <w:rPr>
          <w:rFonts w:hint="eastAsia" w:ascii="华文楷体" w:hAnsi="华文楷体" w:eastAsia="华文楷体"/>
          <w:szCs w:val="21"/>
        </w:rPr>
        <w:t>4、果壳箱保洁质量；</w:t>
      </w:r>
    </w:p>
    <w:p w14:paraId="1CC2CABB">
      <w:pPr>
        <w:spacing w:line="400" w:lineRule="exact"/>
        <w:ind w:left="420"/>
        <w:rPr>
          <w:rFonts w:ascii="华文楷体" w:hAnsi="华文楷体" w:eastAsia="华文楷体"/>
          <w:szCs w:val="21"/>
        </w:rPr>
      </w:pPr>
      <w:r>
        <w:rPr>
          <w:rFonts w:hint="eastAsia" w:ascii="华文楷体" w:hAnsi="华文楷体" w:eastAsia="华文楷体"/>
          <w:szCs w:val="21"/>
        </w:rPr>
        <w:t>5、垃圾清运服务质量；</w:t>
      </w:r>
    </w:p>
    <w:p w14:paraId="5533EA1B">
      <w:pPr>
        <w:spacing w:line="400" w:lineRule="exact"/>
        <w:ind w:left="420"/>
        <w:rPr>
          <w:rFonts w:ascii="华文楷体" w:hAnsi="华文楷体" w:eastAsia="华文楷体"/>
          <w:szCs w:val="21"/>
        </w:rPr>
      </w:pPr>
      <w:r>
        <w:rPr>
          <w:rFonts w:hint="eastAsia" w:ascii="华文楷体" w:hAnsi="华文楷体" w:eastAsia="华文楷体"/>
          <w:szCs w:val="21"/>
        </w:rPr>
        <w:t>6、绿化带、绿地、绿化隔离带等保洁质量；</w:t>
      </w:r>
    </w:p>
    <w:p w14:paraId="3C708D8D">
      <w:pPr>
        <w:spacing w:line="400" w:lineRule="exact"/>
        <w:ind w:left="420"/>
        <w:rPr>
          <w:rFonts w:ascii="华文楷体" w:hAnsi="华文楷体" w:eastAsia="华文楷体"/>
          <w:szCs w:val="21"/>
        </w:rPr>
      </w:pPr>
      <w:r>
        <w:rPr>
          <w:rFonts w:hint="eastAsia" w:ascii="华文楷体" w:hAnsi="华文楷体" w:eastAsia="华文楷体"/>
          <w:szCs w:val="21"/>
        </w:rPr>
        <w:t>7、护栏保洁质量。</w:t>
      </w:r>
    </w:p>
    <w:p w14:paraId="4B64E24F">
      <w:pPr>
        <w:spacing w:line="400" w:lineRule="exact"/>
        <w:jc w:val="left"/>
        <w:rPr>
          <w:rFonts w:ascii="华文楷体" w:hAnsi="华文楷体" w:eastAsia="华文楷体"/>
          <w:b/>
          <w:bCs/>
          <w:szCs w:val="21"/>
        </w:rPr>
      </w:pPr>
      <w:bookmarkStart w:id="297" w:name="_Toc510179975"/>
      <w:r>
        <w:rPr>
          <w:rFonts w:hint="eastAsia" w:ascii="华文楷体" w:hAnsi="华文楷体" w:eastAsia="华文楷体"/>
          <w:b/>
          <w:bCs/>
          <w:szCs w:val="21"/>
        </w:rPr>
        <w:t xml:space="preserve">    （二）作业规范</w:t>
      </w:r>
      <w:bookmarkEnd w:id="297"/>
    </w:p>
    <w:p w14:paraId="1D4BE71F">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1、人员规范：人员作业纪律的遵守情况、行为规范等进行考核。</w:t>
      </w:r>
    </w:p>
    <w:p w14:paraId="402C594A">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2、车辆规范：对作业车辆的运行、操作的规范情况进行考核。</w:t>
      </w:r>
    </w:p>
    <w:p w14:paraId="4D9CAC25">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3、管理规范：对上报资料、数据及更改刷新的及时性和准确性，对问题整改效果的核查进行考核。</w:t>
      </w:r>
    </w:p>
    <w:p w14:paraId="730B6FC7">
      <w:pPr>
        <w:spacing w:line="400" w:lineRule="exact"/>
        <w:jc w:val="left"/>
        <w:rPr>
          <w:rFonts w:ascii="华文楷体" w:hAnsi="华文楷体" w:eastAsia="华文楷体"/>
          <w:b/>
          <w:bCs/>
          <w:szCs w:val="21"/>
        </w:rPr>
      </w:pPr>
      <w:bookmarkStart w:id="298" w:name="_Toc510179976"/>
      <w:r>
        <w:rPr>
          <w:rFonts w:hint="eastAsia" w:ascii="华文楷体" w:hAnsi="华文楷体" w:eastAsia="华文楷体"/>
          <w:b/>
          <w:bCs/>
          <w:szCs w:val="21"/>
        </w:rPr>
        <w:t xml:space="preserve">    （三）社会责任</w:t>
      </w:r>
      <w:bookmarkEnd w:id="298"/>
    </w:p>
    <w:p w14:paraId="1B4018D9">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1、对有责投诉和媒体曝光的处理。</w:t>
      </w:r>
    </w:p>
    <w:p w14:paraId="6EC3AEA7">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2、对市、区、街道三级派遣案卷的整改处理。</w:t>
      </w:r>
    </w:p>
    <w:p w14:paraId="2743E649">
      <w:pPr>
        <w:spacing w:line="400" w:lineRule="exact"/>
        <w:ind w:firstLine="420" w:firstLineChars="200"/>
        <w:rPr>
          <w:rFonts w:ascii="华文楷体" w:hAnsi="华文楷体" w:eastAsia="华文楷体"/>
          <w:szCs w:val="21"/>
        </w:rPr>
      </w:pPr>
      <w:r>
        <w:rPr>
          <w:rFonts w:hint="eastAsia" w:ascii="华文楷体" w:hAnsi="华文楷体" w:eastAsia="华文楷体"/>
          <w:szCs w:val="21"/>
        </w:rPr>
        <w:t>3、对市民反映强烈的问题的处理。</w:t>
      </w:r>
    </w:p>
    <w:p w14:paraId="16B69108">
      <w:pPr>
        <w:spacing w:line="400" w:lineRule="exact"/>
        <w:jc w:val="left"/>
        <w:rPr>
          <w:rFonts w:ascii="华文楷体" w:hAnsi="华文楷体" w:eastAsia="华文楷体"/>
          <w:b/>
          <w:bCs/>
          <w:szCs w:val="21"/>
        </w:rPr>
      </w:pPr>
      <w:bookmarkStart w:id="299" w:name="_Toc510179977"/>
      <w:r>
        <w:rPr>
          <w:rFonts w:hint="eastAsia" w:ascii="华文楷体" w:hAnsi="华文楷体" w:eastAsia="华文楷体"/>
          <w:b/>
          <w:bCs/>
          <w:szCs w:val="21"/>
        </w:rPr>
        <w:t xml:space="preserve">    四、考核方式</w:t>
      </w:r>
      <w:bookmarkEnd w:id="299"/>
    </w:p>
    <w:p w14:paraId="783B55AE">
      <w:pPr>
        <w:spacing w:line="400" w:lineRule="exact"/>
        <w:jc w:val="left"/>
        <w:rPr>
          <w:rFonts w:ascii="华文楷体" w:hAnsi="华文楷体" w:eastAsia="华文楷体"/>
          <w:b/>
          <w:bCs/>
          <w:szCs w:val="21"/>
        </w:rPr>
      </w:pPr>
      <w:bookmarkStart w:id="300" w:name="_Toc510179978"/>
      <w:r>
        <w:rPr>
          <w:rFonts w:hint="eastAsia" w:ascii="华文楷体" w:hAnsi="华文楷体" w:eastAsia="华文楷体"/>
          <w:b/>
          <w:bCs/>
          <w:szCs w:val="21"/>
        </w:rPr>
        <w:t xml:space="preserve">    （一）现场督查考核</w:t>
      </w:r>
      <w:bookmarkEnd w:id="300"/>
    </w:p>
    <w:p w14:paraId="44CDAA12">
      <w:pPr>
        <w:spacing w:line="400" w:lineRule="exact"/>
        <w:ind w:firstLine="422" w:firstLineChars="200"/>
        <w:rPr>
          <w:rFonts w:ascii="华文楷体" w:hAnsi="华文楷体" w:eastAsia="华文楷体"/>
          <w:szCs w:val="21"/>
        </w:rPr>
      </w:pPr>
      <w:r>
        <w:rPr>
          <w:rFonts w:hint="eastAsia" w:ascii="华文楷体" w:hAnsi="华文楷体" w:eastAsia="华文楷体"/>
          <w:b/>
          <w:szCs w:val="21"/>
        </w:rPr>
        <w:t>1、日常考评。</w:t>
      </w:r>
      <w:r>
        <w:rPr>
          <w:rFonts w:hint="eastAsia" w:ascii="华文楷体" w:hAnsi="华文楷体" w:eastAsia="华文楷体"/>
          <w:szCs w:val="21"/>
        </w:rPr>
        <w:t>由街道爱卫办考评人员，按照《南夏墅街道环卫作业质量考核细则》，每日组织人员对作业区域进行巡查，对巡查发现的问题，以及区级平台反馈的问题，通过发放《环卫考评问题整改单》的形式，由中标单位负责人签收后落实整改，并在规定的时间内，将整改情况反馈给街道爱卫办。</w:t>
      </w:r>
    </w:p>
    <w:p w14:paraId="113D13AD">
      <w:pPr>
        <w:spacing w:line="400" w:lineRule="exact"/>
        <w:ind w:firstLine="422" w:firstLineChars="200"/>
        <w:rPr>
          <w:rFonts w:ascii="华文楷体" w:hAnsi="华文楷体" w:eastAsia="华文楷体"/>
          <w:szCs w:val="21"/>
        </w:rPr>
      </w:pPr>
      <w:r>
        <w:rPr>
          <w:rFonts w:hint="eastAsia" w:ascii="华文楷体" w:hAnsi="华文楷体" w:eastAsia="华文楷体"/>
          <w:b/>
          <w:szCs w:val="21"/>
        </w:rPr>
        <w:t>2、督查考评。</w:t>
      </w:r>
      <w:r>
        <w:rPr>
          <w:rFonts w:hint="eastAsia" w:ascii="华文楷体" w:hAnsi="华文楷体" w:eastAsia="华文楷体"/>
          <w:szCs w:val="21"/>
        </w:rPr>
        <w:t>由街道爱卫办考评人员按规定的时限，对派遣相关中标单位落实整改问题的情况进行督查，根据中标单位整改情况，作好登记，对在规定期限内未完成整改的，督促中标单位再次组织整改，并记录考核。</w:t>
      </w:r>
    </w:p>
    <w:p w14:paraId="176F3B3B">
      <w:pPr>
        <w:spacing w:line="400" w:lineRule="exact"/>
        <w:ind w:firstLine="422" w:firstLineChars="200"/>
        <w:rPr>
          <w:rFonts w:ascii="华文楷体" w:hAnsi="华文楷体" w:eastAsia="华文楷体"/>
          <w:szCs w:val="21"/>
          <w:highlight w:val="none"/>
        </w:rPr>
      </w:pPr>
      <w:r>
        <w:rPr>
          <w:rFonts w:hint="eastAsia" w:ascii="华文楷体" w:hAnsi="华文楷体" w:eastAsia="华文楷体"/>
          <w:b/>
          <w:szCs w:val="21"/>
        </w:rPr>
        <w:t>3、现场考评。</w:t>
      </w:r>
      <w:r>
        <w:rPr>
          <w:rFonts w:hint="eastAsia" w:ascii="华文楷体" w:hAnsi="华文楷体" w:eastAsia="华文楷体"/>
          <w:szCs w:val="21"/>
        </w:rPr>
        <w:t>由街道爱卫办组织不定</w:t>
      </w:r>
      <w:r>
        <w:rPr>
          <w:rFonts w:hint="eastAsia" w:ascii="华文楷体" w:hAnsi="华文楷体" w:eastAsia="华文楷体"/>
          <w:szCs w:val="21"/>
          <w:highlight w:val="none"/>
        </w:rPr>
        <w:t>期现场考评，进行即时扣分；现场考评采取分类抽样的方式，不通知中标单位，实行现场即时扣分。对于现场考评中存在的问题，责成相关中标单位组织整改，并反馈整改情况。</w:t>
      </w:r>
    </w:p>
    <w:p w14:paraId="09AB923B">
      <w:pPr>
        <w:spacing w:line="400" w:lineRule="exact"/>
        <w:ind w:firstLine="422" w:firstLineChars="200"/>
        <w:rPr>
          <w:rFonts w:ascii="华文楷体" w:hAnsi="华文楷体" w:eastAsia="华文楷体"/>
          <w:szCs w:val="21"/>
          <w:highlight w:val="none"/>
        </w:rPr>
      </w:pPr>
      <w:r>
        <w:rPr>
          <w:rFonts w:hint="eastAsia" w:ascii="华文楷体" w:hAnsi="华文楷体" w:eastAsia="华文楷体"/>
          <w:b/>
          <w:szCs w:val="21"/>
          <w:highlight w:val="none"/>
        </w:rPr>
        <w:t>4、专项考评。</w:t>
      </w:r>
      <w:r>
        <w:rPr>
          <w:rFonts w:hint="eastAsia" w:ascii="华文楷体" w:hAnsi="华文楷体" w:eastAsia="华文楷体"/>
          <w:szCs w:val="21"/>
          <w:highlight w:val="none"/>
        </w:rPr>
        <w:t>由街道爱卫办组织不定期对垃圾桶、果壳箱、护栏、绿化带、公厕等保洁情况、垃圾清运、垃圾收运车辆、人员在岗等内容进行专项考评，专项考评的成绩计入现场考评，冲抵现场考评次数。</w:t>
      </w:r>
      <w:bookmarkStart w:id="301" w:name="_Toc510179979"/>
    </w:p>
    <w:p w14:paraId="41510FD3">
      <w:pPr>
        <w:spacing w:line="400" w:lineRule="exact"/>
        <w:ind w:firstLine="422" w:firstLineChars="200"/>
        <w:rPr>
          <w:rFonts w:ascii="华文楷体" w:hAnsi="华文楷体" w:eastAsia="华文楷体"/>
          <w:szCs w:val="21"/>
          <w:highlight w:val="none"/>
        </w:rPr>
      </w:pPr>
      <w:r>
        <w:rPr>
          <w:rFonts w:hint="eastAsia" w:ascii="华文楷体" w:hAnsi="华文楷体" w:eastAsia="华文楷体"/>
          <w:b/>
          <w:bCs/>
          <w:szCs w:val="21"/>
          <w:highlight w:val="none"/>
        </w:rPr>
        <w:t>（二）对中标单位响应指令的考核</w:t>
      </w:r>
      <w:bookmarkEnd w:id="301"/>
    </w:p>
    <w:p w14:paraId="5CF5BAB1">
      <w:pPr>
        <w:spacing w:line="400" w:lineRule="exact"/>
        <w:ind w:firstLine="308" w:firstLineChars="147"/>
        <w:rPr>
          <w:rFonts w:ascii="华文楷体" w:hAnsi="华文楷体" w:eastAsia="华文楷体"/>
          <w:szCs w:val="21"/>
          <w:highlight w:val="none"/>
        </w:rPr>
      </w:pPr>
      <w:r>
        <w:rPr>
          <w:rFonts w:hint="eastAsia" w:ascii="华文楷体" w:hAnsi="华文楷体" w:eastAsia="华文楷体"/>
          <w:szCs w:val="21"/>
          <w:highlight w:val="none"/>
        </w:rPr>
        <w:t xml:space="preserve"> 各中标单位要求申报的资料、台账、人员、参加会议、重大活动保障、现场督查等要求公司响应的情况、准确率反馈记录。其响应结果，按照考核细则对应条款进行考评。</w:t>
      </w:r>
    </w:p>
    <w:p w14:paraId="67C0BA4D">
      <w:pPr>
        <w:spacing w:line="400" w:lineRule="exact"/>
        <w:jc w:val="left"/>
        <w:rPr>
          <w:rFonts w:ascii="华文楷体" w:hAnsi="华文楷体" w:eastAsia="华文楷体"/>
          <w:b/>
          <w:bCs/>
          <w:szCs w:val="21"/>
          <w:highlight w:val="none"/>
        </w:rPr>
      </w:pPr>
      <w:bookmarkStart w:id="302" w:name="_Toc510179980"/>
      <w:r>
        <w:rPr>
          <w:rFonts w:hint="eastAsia" w:ascii="华文楷体" w:hAnsi="华文楷体" w:eastAsia="华文楷体"/>
          <w:b/>
          <w:bCs/>
          <w:szCs w:val="21"/>
          <w:highlight w:val="none"/>
        </w:rPr>
        <w:t xml:space="preserve">    （三）市、区、街道考评情况反馈的考核</w:t>
      </w:r>
      <w:bookmarkEnd w:id="302"/>
    </w:p>
    <w:p w14:paraId="68FEB285">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针对市、区、街道三级考评反映的环卫问题，发生扣分或未整改的情况进行考核。</w:t>
      </w:r>
    </w:p>
    <w:p w14:paraId="4DF9A207">
      <w:pPr>
        <w:spacing w:line="400" w:lineRule="exact"/>
        <w:jc w:val="left"/>
        <w:rPr>
          <w:rFonts w:ascii="华文楷体" w:hAnsi="华文楷体" w:eastAsia="华文楷体"/>
          <w:b/>
          <w:bCs/>
          <w:szCs w:val="21"/>
          <w:highlight w:val="none"/>
        </w:rPr>
      </w:pPr>
      <w:bookmarkStart w:id="303" w:name="_Toc510179981"/>
      <w:r>
        <w:rPr>
          <w:rFonts w:hint="eastAsia" w:ascii="华文楷体" w:hAnsi="华文楷体" w:eastAsia="华文楷体"/>
          <w:b/>
          <w:bCs/>
          <w:szCs w:val="21"/>
          <w:highlight w:val="none"/>
        </w:rPr>
        <w:t xml:space="preserve">    （四）社会媒体反映情况的考核</w:t>
      </w:r>
      <w:bookmarkEnd w:id="303"/>
    </w:p>
    <w:p w14:paraId="744DBF33">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对有责投诉和媒体曝光的处理；对居民反映强烈的问题的处理；对上级、领导督查问题的整改情况不到位的，区考评点评材料中反映的问题，对照相应的条款予以考核。</w:t>
      </w:r>
    </w:p>
    <w:p w14:paraId="15E92760">
      <w:pPr>
        <w:spacing w:line="400" w:lineRule="exact"/>
        <w:jc w:val="left"/>
        <w:rPr>
          <w:rFonts w:ascii="华文楷体" w:hAnsi="华文楷体" w:eastAsia="华文楷体"/>
          <w:b/>
          <w:bCs/>
          <w:szCs w:val="21"/>
          <w:highlight w:val="none"/>
        </w:rPr>
      </w:pPr>
      <w:bookmarkStart w:id="304" w:name="_Toc510179982"/>
      <w:r>
        <w:rPr>
          <w:rFonts w:hint="eastAsia" w:ascii="华文楷体" w:hAnsi="华文楷体" w:eastAsia="华文楷体"/>
          <w:b/>
          <w:bCs/>
          <w:szCs w:val="21"/>
          <w:highlight w:val="none"/>
        </w:rPr>
        <w:t xml:space="preserve">     五、考核质量标准</w:t>
      </w:r>
      <w:bookmarkEnd w:id="304"/>
    </w:p>
    <w:p w14:paraId="7557C1E5">
      <w:pPr>
        <w:spacing w:line="360" w:lineRule="auto"/>
        <w:jc w:val="left"/>
        <w:rPr>
          <w:rFonts w:ascii="华文楷体" w:hAnsi="华文楷体" w:eastAsia="华文楷体"/>
          <w:szCs w:val="21"/>
          <w:highlight w:val="none"/>
        </w:rPr>
      </w:pPr>
      <w:bookmarkStart w:id="305" w:name="_Toc510179983"/>
      <w:bookmarkEnd w:id="305"/>
      <w:r>
        <w:rPr>
          <w:rFonts w:hint="eastAsia" w:ascii="华文楷体" w:hAnsi="华文楷体" w:eastAsia="华文楷体"/>
          <w:szCs w:val="21"/>
          <w:highlight w:val="none"/>
        </w:rPr>
        <w:t>按照《南夏墅街道环卫作业服务要求》。</w:t>
      </w:r>
    </w:p>
    <w:p w14:paraId="3CCE82D5">
      <w:pPr>
        <w:spacing w:line="400" w:lineRule="exact"/>
        <w:jc w:val="left"/>
        <w:rPr>
          <w:rFonts w:ascii="华文楷体" w:hAnsi="华文楷体" w:eastAsia="华文楷体"/>
          <w:b/>
          <w:bCs/>
          <w:szCs w:val="21"/>
          <w:highlight w:val="none"/>
        </w:rPr>
      </w:pPr>
      <w:bookmarkStart w:id="306" w:name="_Toc510179991"/>
      <w:r>
        <w:rPr>
          <w:rFonts w:hint="eastAsia" w:ascii="华文楷体" w:hAnsi="华文楷体" w:eastAsia="华文楷体"/>
          <w:b/>
          <w:bCs/>
          <w:szCs w:val="21"/>
          <w:highlight w:val="none"/>
        </w:rPr>
        <w:t xml:space="preserve">    六、管理及考核措施</w:t>
      </w:r>
      <w:bookmarkEnd w:id="306"/>
    </w:p>
    <w:p w14:paraId="753285D1">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环卫作业继续延续精细化管理考评，坚持强化标准、注重实效、公开公正、奖惩并重的原则，严格实施奖惩，并与经济结算挂钩。</w:t>
      </w:r>
    </w:p>
    <w:p w14:paraId="20F60CBC">
      <w:pPr>
        <w:spacing w:line="400" w:lineRule="exact"/>
        <w:jc w:val="left"/>
        <w:rPr>
          <w:rFonts w:ascii="华文楷体" w:hAnsi="华文楷体" w:eastAsia="华文楷体"/>
          <w:b/>
          <w:bCs/>
          <w:szCs w:val="21"/>
          <w:highlight w:val="none"/>
        </w:rPr>
      </w:pPr>
      <w:bookmarkStart w:id="307" w:name="_Toc510179992"/>
      <w:r>
        <w:rPr>
          <w:rFonts w:hint="eastAsia" w:ascii="华文楷体" w:hAnsi="华文楷体" w:eastAsia="华文楷体"/>
          <w:b/>
          <w:bCs/>
          <w:szCs w:val="21"/>
          <w:highlight w:val="none"/>
        </w:rPr>
        <w:t xml:space="preserve">    （一）通报措施</w:t>
      </w:r>
      <w:bookmarkEnd w:id="307"/>
    </w:p>
    <w:p w14:paraId="6FA2164E">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1、对于每月的考评的成绩和问题，以通报的形式每月下发，接受街道办的监督。</w:t>
      </w:r>
    </w:p>
    <w:p w14:paraId="7EA4F2A1">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2、对于各类考核发现的问题，汇总整理后，于次工作日发送各作业公司。</w:t>
      </w:r>
    </w:p>
    <w:p w14:paraId="30FBA890">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3、对于路上巡查发现、上级派遣、领导督查、媒体发现的问题，将通过手机微信、案卷派单送达等形式，发送各相关作业公司。</w:t>
      </w:r>
    </w:p>
    <w:p w14:paraId="44468E55">
      <w:pPr>
        <w:spacing w:line="400" w:lineRule="exact"/>
        <w:ind w:firstLine="0" w:firstLineChars="0"/>
        <w:jc w:val="left"/>
        <w:rPr>
          <w:rFonts w:ascii="华文楷体" w:hAnsi="华文楷体" w:eastAsia="华文楷体" w:cs="宋体"/>
          <w:szCs w:val="21"/>
          <w:highlight w:val="none"/>
        </w:rPr>
      </w:pPr>
      <w:bookmarkStart w:id="308" w:name="_Toc510179993"/>
      <w:r>
        <w:rPr>
          <w:rFonts w:hint="eastAsia" w:ascii="华文楷体" w:hAnsi="华文楷体" w:eastAsia="华文楷体"/>
          <w:b/>
          <w:bCs/>
          <w:szCs w:val="21"/>
          <w:highlight w:val="none"/>
        </w:rPr>
        <w:t xml:space="preserve">   </w:t>
      </w:r>
      <w:bookmarkEnd w:id="308"/>
    </w:p>
    <w:p w14:paraId="0D7AD156">
      <w:pPr>
        <w:spacing w:line="400" w:lineRule="exact"/>
        <w:jc w:val="left"/>
        <w:rPr>
          <w:rFonts w:ascii="华文楷体" w:hAnsi="华文楷体" w:eastAsia="华文楷体"/>
          <w:b/>
          <w:bCs/>
          <w:szCs w:val="21"/>
          <w:highlight w:val="none"/>
        </w:rPr>
      </w:pPr>
      <w:bookmarkStart w:id="309" w:name="_Toc510179994"/>
      <w:r>
        <w:rPr>
          <w:rFonts w:hint="eastAsia" w:ascii="华文楷体" w:hAnsi="华文楷体" w:eastAsia="华文楷体"/>
          <w:b/>
          <w:bCs/>
          <w:szCs w:val="21"/>
          <w:highlight w:val="none"/>
        </w:rPr>
        <w:t xml:space="preserve">    （二）考核</w:t>
      </w:r>
      <w:bookmarkEnd w:id="309"/>
      <w:r>
        <w:rPr>
          <w:rFonts w:hint="eastAsia" w:ascii="华文楷体" w:hAnsi="华文楷体" w:eastAsia="华文楷体"/>
          <w:b/>
          <w:bCs/>
          <w:szCs w:val="21"/>
          <w:highlight w:val="none"/>
        </w:rPr>
        <w:t>措施</w:t>
      </w:r>
    </w:p>
    <w:p w14:paraId="3DD0CFA8">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（1）市考评扣分或未整改问题，每个扣10分（含市专项考评）。</w:t>
      </w:r>
    </w:p>
    <w:p w14:paraId="4FC7F4F5">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w:t>
      </w:r>
      <w:r>
        <w:rPr>
          <w:rFonts w:ascii="华文楷体" w:hAnsi="华文楷体" w:eastAsia="华文楷体"/>
          <w:szCs w:val="21"/>
          <w:highlight w:val="none"/>
        </w:rPr>
        <w:t>2</w:t>
      </w:r>
      <w:r>
        <w:rPr>
          <w:rFonts w:hint="eastAsia" w:ascii="华文楷体" w:hAnsi="华文楷体" w:eastAsia="华文楷体"/>
          <w:szCs w:val="21"/>
          <w:highlight w:val="none"/>
        </w:rPr>
        <w:t>）</w:t>
      </w:r>
      <w:r>
        <w:rPr>
          <w:rFonts w:ascii="华文楷体" w:hAnsi="华文楷体" w:eastAsia="华文楷体"/>
          <w:szCs w:val="21"/>
          <w:highlight w:val="none"/>
        </w:rPr>
        <w:t>区考评</w:t>
      </w:r>
      <w:r>
        <w:rPr>
          <w:rFonts w:hint="eastAsia" w:ascii="华文楷体" w:hAnsi="华文楷体" w:eastAsia="华文楷体"/>
          <w:szCs w:val="21"/>
          <w:highlight w:val="none"/>
        </w:rPr>
        <w:t>扣分或未整改</w:t>
      </w:r>
      <w:r>
        <w:rPr>
          <w:rFonts w:ascii="华文楷体" w:hAnsi="华文楷体" w:eastAsia="华文楷体"/>
          <w:szCs w:val="21"/>
          <w:highlight w:val="none"/>
        </w:rPr>
        <w:t>问题</w:t>
      </w:r>
      <w:r>
        <w:rPr>
          <w:rFonts w:hint="eastAsia" w:ascii="华文楷体" w:hAnsi="华文楷体" w:eastAsia="华文楷体"/>
          <w:szCs w:val="21"/>
          <w:highlight w:val="none"/>
        </w:rPr>
        <w:t>，每个扣2分（含区专项考评）。</w:t>
      </w:r>
    </w:p>
    <w:p w14:paraId="2966441D">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w:t>
      </w:r>
      <w:r>
        <w:rPr>
          <w:rFonts w:ascii="华文楷体" w:hAnsi="华文楷体" w:eastAsia="华文楷体"/>
          <w:szCs w:val="21"/>
          <w:highlight w:val="none"/>
        </w:rPr>
        <w:t>3</w:t>
      </w:r>
      <w:r>
        <w:rPr>
          <w:rFonts w:hint="eastAsia" w:ascii="华文楷体" w:hAnsi="华文楷体" w:eastAsia="华文楷体"/>
          <w:szCs w:val="21"/>
          <w:highlight w:val="none"/>
        </w:rPr>
        <w:t>）街道爱卫办发现的问题，即时扣分的，</w:t>
      </w:r>
      <w:r>
        <w:rPr>
          <w:rFonts w:ascii="华文楷体" w:hAnsi="华文楷体" w:eastAsia="华文楷体"/>
          <w:szCs w:val="21"/>
          <w:highlight w:val="none"/>
        </w:rPr>
        <w:t>每个问题扣</w:t>
      </w:r>
      <w:r>
        <w:rPr>
          <w:rFonts w:hint="eastAsia" w:ascii="华文楷体" w:hAnsi="华文楷体" w:eastAsia="华文楷体"/>
          <w:szCs w:val="21"/>
          <w:highlight w:val="none"/>
        </w:rPr>
        <w:t>1</w:t>
      </w:r>
      <w:r>
        <w:rPr>
          <w:rFonts w:ascii="华文楷体" w:hAnsi="华文楷体" w:eastAsia="华文楷体"/>
          <w:szCs w:val="21"/>
          <w:highlight w:val="none"/>
        </w:rPr>
        <w:t>分</w:t>
      </w:r>
      <w:r>
        <w:rPr>
          <w:rFonts w:hint="eastAsia" w:ascii="华文楷体" w:hAnsi="华文楷体" w:eastAsia="华文楷体"/>
          <w:szCs w:val="21"/>
          <w:highlight w:val="none"/>
        </w:rPr>
        <w:t>；巡查及即时扣分</w:t>
      </w:r>
      <w:r>
        <w:rPr>
          <w:rFonts w:ascii="华文楷体" w:hAnsi="华文楷体" w:eastAsia="华文楷体"/>
          <w:szCs w:val="21"/>
          <w:highlight w:val="none"/>
        </w:rPr>
        <w:t>未整改</w:t>
      </w:r>
      <w:r>
        <w:rPr>
          <w:rFonts w:hint="eastAsia" w:ascii="华文楷体" w:hAnsi="华文楷体" w:eastAsia="华文楷体"/>
          <w:szCs w:val="21"/>
          <w:highlight w:val="none"/>
        </w:rPr>
        <w:t>的，每个问题，</w:t>
      </w:r>
      <w:r>
        <w:rPr>
          <w:rFonts w:ascii="华文楷体" w:hAnsi="华文楷体" w:eastAsia="华文楷体"/>
          <w:szCs w:val="21"/>
          <w:highlight w:val="none"/>
        </w:rPr>
        <w:t>扣</w:t>
      </w:r>
      <w:r>
        <w:rPr>
          <w:rFonts w:hint="eastAsia" w:ascii="华文楷体" w:hAnsi="华文楷体" w:eastAsia="华文楷体"/>
          <w:szCs w:val="21"/>
          <w:highlight w:val="none"/>
        </w:rPr>
        <w:t>2</w:t>
      </w:r>
      <w:r>
        <w:rPr>
          <w:rFonts w:ascii="华文楷体" w:hAnsi="华文楷体" w:eastAsia="华文楷体"/>
          <w:szCs w:val="21"/>
          <w:highlight w:val="none"/>
        </w:rPr>
        <w:t>分。</w:t>
      </w:r>
    </w:p>
    <w:p w14:paraId="087AB501">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w:t>
      </w:r>
      <w:r>
        <w:rPr>
          <w:rFonts w:ascii="华文楷体" w:hAnsi="华文楷体" w:eastAsia="华文楷体"/>
          <w:szCs w:val="21"/>
          <w:highlight w:val="none"/>
        </w:rPr>
        <w:t>4</w:t>
      </w:r>
      <w:r>
        <w:rPr>
          <w:rFonts w:hint="eastAsia" w:ascii="华文楷体" w:hAnsi="华文楷体" w:eastAsia="华文楷体"/>
          <w:szCs w:val="21"/>
          <w:highlight w:val="none"/>
        </w:rPr>
        <w:t>）街道及爱卫办组织召集的各类会议、活动，要求项目经理和公司负责人参加的，必须参加（公司负责人含总经理或总经理委托的其他公司负责人，但不得是项目经理），每缺席1人次，考核扣款2分。</w:t>
      </w:r>
    </w:p>
    <w:p w14:paraId="6CCBEC3F">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w:t>
      </w:r>
      <w:r>
        <w:rPr>
          <w:rFonts w:ascii="华文楷体" w:hAnsi="华文楷体" w:eastAsia="华文楷体"/>
          <w:szCs w:val="21"/>
          <w:highlight w:val="none"/>
        </w:rPr>
        <w:t>5</w:t>
      </w:r>
      <w:r>
        <w:rPr>
          <w:rFonts w:hint="eastAsia" w:ascii="华文楷体" w:hAnsi="华文楷体" w:eastAsia="华文楷体"/>
          <w:szCs w:val="21"/>
          <w:highlight w:val="none"/>
        </w:rPr>
        <w:t>）作业单位每月保洁经费结算不设底限，当月考评扣除经费从当月保洁经费基数中扣除。</w:t>
      </w:r>
      <w:r>
        <w:rPr>
          <w:rFonts w:ascii="华文楷体" w:hAnsi="华文楷体" w:eastAsia="华文楷体"/>
          <w:szCs w:val="21"/>
          <w:highlight w:val="none"/>
        </w:rPr>
        <w:t>最终考评成绩以汇总结果为准，每扣1分扣200元。</w:t>
      </w:r>
    </w:p>
    <w:p w14:paraId="7AAD637A">
      <w:pPr>
        <w:spacing w:line="400" w:lineRule="exact"/>
        <w:jc w:val="left"/>
        <w:rPr>
          <w:rFonts w:ascii="华文楷体" w:hAnsi="华文楷体" w:eastAsia="华文楷体"/>
          <w:b/>
          <w:bCs/>
          <w:szCs w:val="21"/>
          <w:highlight w:val="none"/>
        </w:rPr>
      </w:pPr>
      <w:bookmarkStart w:id="310" w:name="_Toc510179995"/>
      <w:r>
        <w:rPr>
          <w:rFonts w:hint="eastAsia" w:ascii="华文楷体" w:hAnsi="华文楷体" w:eastAsia="华文楷体"/>
          <w:b/>
          <w:bCs/>
          <w:szCs w:val="21"/>
          <w:highlight w:val="none"/>
        </w:rPr>
        <w:t xml:space="preserve">    （四）退出措施</w:t>
      </w:r>
      <w:bookmarkEnd w:id="310"/>
    </w:p>
    <w:p w14:paraId="50DEC482">
      <w:pPr>
        <w:spacing w:line="400" w:lineRule="exact"/>
        <w:ind w:firstLine="424" w:firstLineChars="202"/>
        <w:rPr>
          <w:rFonts w:ascii="华文楷体" w:hAnsi="华文楷体" w:eastAsia="华文楷体"/>
          <w:szCs w:val="21"/>
          <w:highlight w:val="none"/>
        </w:rPr>
      </w:pPr>
      <w:r>
        <w:rPr>
          <w:rFonts w:hint="eastAsia" w:ascii="华文楷体" w:hAnsi="华文楷体" w:eastAsia="华文楷体"/>
          <w:szCs w:val="21"/>
          <w:highlight w:val="none"/>
        </w:rPr>
        <w:t>1、中标单位在承包期内连续2次或累计3次，季度考核结果在85分（不含85分）以下的，由街道于次月底前与中标单位解除合同，街道不承担任何补偿补贴。被解除合同的中标单位在被解除合同时日起，五年内不得参与南夏墅街道环卫作业投标。</w:t>
      </w:r>
    </w:p>
    <w:p w14:paraId="42CD55A1">
      <w:pPr>
        <w:spacing w:line="400" w:lineRule="exact"/>
        <w:ind w:firstLine="424" w:firstLineChars="202"/>
        <w:rPr>
          <w:rFonts w:ascii="华文楷体" w:hAnsi="华文楷体" w:eastAsia="华文楷体"/>
          <w:szCs w:val="21"/>
          <w:highlight w:val="none"/>
        </w:rPr>
      </w:pPr>
      <w:r>
        <w:rPr>
          <w:rFonts w:hint="eastAsia" w:ascii="华文楷体" w:hAnsi="华文楷体" w:eastAsia="华文楷体"/>
          <w:szCs w:val="21"/>
          <w:highlight w:val="none"/>
        </w:rPr>
        <w:t>2、中标单位在各类应急响应工作，市、区重大活动期间因清扫保洁不到位造成重大影响的，街道有权在合同期内，提前15天通知中标单位解除合同。被解除合同的中标单位在被解除合同时日起，五年内不得参与南夏墅街道环卫作业投标。</w:t>
      </w:r>
    </w:p>
    <w:p w14:paraId="5D59D928">
      <w:pPr>
        <w:spacing w:line="400" w:lineRule="exact"/>
        <w:ind w:firstLine="424" w:firstLineChars="202"/>
        <w:rPr>
          <w:rFonts w:ascii="华文楷体" w:hAnsi="华文楷体" w:eastAsia="华文楷体"/>
          <w:szCs w:val="21"/>
          <w:highlight w:val="none"/>
        </w:rPr>
      </w:pPr>
      <w:r>
        <w:rPr>
          <w:rFonts w:hint="eastAsia" w:ascii="华文楷体" w:hAnsi="华文楷体" w:eastAsia="华文楷体"/>
          <w:szCs w:val="21"/>
          <w:highlight w:val="none"/>
        </w:rPr>
        <w:t>3、中标单位不能按时支付本合同规定的各项人员支出的（含最低工资标准、高温费等）造成人员纠纷的，街道有权在合同期内，提前15天通知中标单位解除合同。被解除合同的中标单位在被解除合同时日起，五年内不得参与南夏墅街道环卫作业投标。</w:t>
      </w:r>
    </w:p>
    <w:p w14:paraId="0736A1AB">
      <w:pPr>
        <w:spacing w:line="400" w:lineRule="exact"/>
        <w:ind w:firstLine="424" w:firstLineChars="202"/>
        <w:rPr>
          <w:rFonts w:ascii="华文楷体" w:hAnsi="华文楷体" w:eastAsia="华文楷体"/>
          <w:szCs w:val="21"/>
          <w:highlight w:val="none"/>
        </w:rPr>
      </w:pPr>
      <w:r>
        <w:rPr>
          <w:rFonts w:hint="eastAsia" w:ascii="华文楷体" w:hAnsi="华文楷体" w:eastAsia="华文楷体"/>
          <w:szCs w:val="21"/>
          <w:highlight w:val="none"/>
        </w:rPr>
        <w:t>4、被解除合同后由第二候选人负责代管（签订临时代管合同），作业及考核要求与本合同一致。代管期限最长不得超过3个月，且代管期内遇合同到期则代管自动终止。</w:t>
      </w:r>
    </w:p>
    <w:p w14:paraId="61768DA9">
      <w:pPr>
        <w:spacing w:line="400" w:lineRule="exact"/>
        <w:jc w:val="left"/>
        <w:rPr>
          <w:rFonts w:ascii="华文楷体" w:hAnsi="华文楷体" w:eastAsia="华文楷体"/>
          <w:b/>
          <w:bCs/>
          <w:szCs w:val="21"/>
          <w:highlight w:val="none"/>
        </w:rPr>
      </w:pPr>
      <w:bookmarkStart w:id="311" w:name="_Toc510179996"/>
      <w:r>
        <w:rPr>
          <w:rFonts w:hint="eastAsia" w:ascii="华文楷体" w:hAnsi="华文楷体" w:eastAsia="华文楷体"/>
          <w:b/>
          <w:bCs/>
          <w:szCs w:val="21"/>
          <w:highlight w:val="none"/>
        </w:rPr>
        <w:t xml:space="preserve">     七、考核计分办法</w:t>
      </w:r>
      <w:bookmarkEnd w:id="311"/>
    </w:p>
    <w:p w14:paraId="3576FB11">
      <w:pPr>
        <w:spacing w:line="400" w:lineRule="exact"/>
        <w:jc w:val="left"/>
        <w:rPr>
          <w:rFonts w:ascii="华文楷体" w:hAnsi="华文楷体" w:eastAsia="华文楷体"/>
          <w:b/>
          <w:bCs/>
          <w:szCs w:val="21"/>
          <w:highlight w:val="none"/>
        </w:rPr>
      </w:pPr>
      <w:bookmarkStart w:id="312" w:name="_Toc510179997"/>
      <w:r>
        <w:rPr>
          <w:rFonts w:hint="eastAsia" w:ascii="华文楷体" w:hAnsi="华文楷体" w:eastAsia="华文楷体"/>
          <w:b/>
          <w:bCs/>
          <w:szCs w:val="21"/>
          <w:highlight w:val="none"/>
        </w:rPr>
        <w:t xml:space="preserve">    （一）现场考评计分</w:t>
      </w:r>
      <w:bookmarkEnd w:id="312"/>
    </w:p>
    <w:p w14:paraId="6E1FAAEE">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对照《环卫作业服务质量考核细则》的项点，按照每季度组织</w:t>
      </w:r>
      <w:r>
        <w:rPr>
          <w:rFonts w:ascii="华文楷体" w:hAnsi="华文楷体" w:eastAsia="华文楷体"/>
          <w:szCs w:val="21"/>
          <w:highlight w:val="none"/>
        </w:rPr>
        <w:t>4-6次现场考评</w:t>
      </w:r>
      <w:r>
        <w:rPr>
          <w:rFonts w:hint="eastAsia" w:ascii="华文楷体" w:hAnsi="华文楷体" w:eastAsia="华文楷体"/>
          <w:szCs w:val="21"/>
          <w:highlight w:val="none"/>
        </w:rPr>
        <w:t>进行即时扣分，按照产值基数来设定每次抽查道路数量，凡是细则对应的考核项点，均在每次考核内容中，在现场考评中，每发生一起问题，按照细则实行即时扣分。</w:t>
      </w:r>
    </w:p>
    <w:p w14:paraId="46F1C6AB">
      <w:pPr>
        <w:spacing w:line="400" w:lineRule="exact"/>
        <w:jc w:val="left"/>
        <w:rPr>
          <w:rFonts w:ascii="华文楷体" w:hAnsi="华文楷体" w:eastAsia="华文楷体"/>
          <w:b/>
          <w:bCs/>
          <w:szCs w:val="21"/>
          <w:highlight w:val="none"/>
        </w:rPr>
      </w:pPr>
      <w:bookmarkStart w:id="313" w:name="_Toc510179998"/>
      <w:r>
        <w:rPr>
          <w:rFonts w:hint="eastAsia" w:ascii="华文楷体" w:hAnsi="华文楷体" w:eastAsia="华文楷体"/>
          <w:b/>
          <w:bCs/>
          <w:szCs w:val="21"/>
          <w:highlight w:val="none"/>
        </w:rPr>
        <w:t xml:space="preserve">    （二）各类督查、巡查、派遣问题（指令响应）未整改计分</w:t>
      </w:r>
      <w:bookmarkEnd w:id="313"/>
    </w:p>
    <w:p w14:paraId="5840CA87">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对照《环卫作业服务质量考核细则》的项点进行巡查派遣问题，以及市、区长效管理派遣、领导督查、社会举报、媒体反馈等问题进行派单，要求中标单位在限定的时间内整改问题，并反馈整改信息，在规定时限内未能整改到位的，按照考核要求进行考核扣分。</w:t>
      </w:r>
    </w:p>
    <w:p w14:paraId="6C8A44BB">
      <w:pPr>
        <w:spacing w:line="400" w:lineRule="exact"/>
        <w:jc w:val="left"/>
        <w:rPr>
          <w:rFonts w:ascii="华文楷体" w:hAnsi="华文楷体" w:eastAsia="华文楷体"/>
          <w:b/>
          <w:bCs/>
          <w:szCs w:val="21"/>
          <w:highlight w:val="none"/>
        </w:rPr>
      </w:pPr>
      <w:bookmarkStart w:id="314" w:name="_Toc510179999"/>
      <w:r>
        <w:rPr>
          <w:rFonts w:hint="eastAsia" w:ascii="华文楷体" w:hAnsi="华文楷体" w:eastAsia="华文楷体"/>
          <w:b/>
          <w:bCs/>
          <w:szCs w:val="21"/>
          <w:highlight w:val="none"/>
        </w:rPr>
        <w:t xml:space="preserve">    （三）社会监督问题考评计分</w:t>
      </w:r>
      <w:bookmarkEnd w:id="314"/>
    </w:p>
    <w:p w14:paraId="5D983840">
      <w:pPr>
        <w:spacing w:line="400" w:lineRule="exact"/>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对有责投诉和媒体曝光的处理；对市民反映强烈的问题的处理；对上级、领导督查问题的整改情况不到位的，区考评点评材料中反映的问题，对照相应的条款予以扣分。</w:t>
      </w:r>
    </w:p>
    <w:p w14:paraId="2FC5DE2B">
      <w:pPr>
        <w:spacing w:line="400" w:lineRule="exact"/>
        <w:jc w:val="left"/>
        <w:rPr>
          <w:rFonts w:ascii="华文楷体" w:hAnsi="华文楷体" w:eastAsia="华文楷体"/>
          <w:b/>
          <w:bCs/>
          <w:szCs w:val="21"/>
          <w:highlight w:val="none"/>
        </w:rPr>
      </w:pPr>
      <w:bookmarkStart w:id="315" w:name="_Toc510180000"/>
      <w:r>
        <w:rPr>
          <w:rFonts w:hint="eastAsia" w:ascii="华文楷体" w:hAnsi="华文楷体" w:eastAsia="华文楷体"/>
          <w:b/>
          <w:bCs/>
          <w:szCs w:val="21"/>
          <w:highlight w:val="none"/>
        </w:rPr>
        <w:t xml:space="preserve">    （四）考核扣分季度、年度计分方法</w:t>
      </w:r>
      <w:bookmarkEnd w:id="315"/>
    </w:p>
    <w:p w14:paraId="3B9123FC">
      <w:pPr>
        <w:spacing w:line="400" w:lineRule="exact"/>
        <w:ind w:firstLine="422" w:firstLineChars="200"/>
        <w:rPr>
          <w:rFonts w:ascii="华文楷体" w:hAnsi="华文楷体" w:eastAsia="华文楷体"/>
          <w:b/>
          <w:szCs w:val="21"/>
          <w:highlight w:val="none"/>
        </w:rPr>
      </w:pPr>
      <w:r>
        <w:rPr>
          <w:rFonts w:hint="eastAsia" w:ascii="华文楷体" w:hAnsi="华文楷体" w:eastAsia="华文楷体"/>
          <w:b/>
          <w:szCs w:val="21"/>
          <w:highlight w:val="none"/>
        </w:rPr>
        <w:t>1、季度考核计分。即：季度得分=100-考核扣分</w:t>
      </w:r>
    </w:p>
    <w:p w14:paraId="7C283E3E">
      <w:pPr>
        <w:spacing w:line="400" w:lineRule="exact"/>
        <w:ind w:firstLine="422" w:firstLineChars="200"/>
        <w:rPr>
          <w:rFonts w:ascii="华文楷体" w:hAnsi="华文楷体" w:eastAsia="华文楷体"/>
          <w:b/>
          <w:szCs w:val="21"/>
          <w:highlight w:val="none"/>
        </w:rPr>
      </w:pPr>
      <w:r>
        <w:rPr>
          <w:rFonts w:hint="eastAsia" w:ascii="华文楷体" w:hAnsi="华文楷体" w:eastAsia="华文楷体"/>
          <w:b/>
          <w:szCs w:val="21"/>
          <w:highlight w:val="none"/>
        </w:rPr>
        <w:t>2、年度考核计分。即：年度得分=季度得分之和/4</w:t>
      </w:r>
    </w:p>
    <w:p w14:paraId="2F08853D">
      <w:pPr>
        <w:spacing w:line="400" w:lineRule="exact"/>
        <w:ind w:firstLine="420" w:firstLineChars="200"/>
        <w:rPr>
          <w:rFonts w:ascii="华文楷体" w:hAnsi="华文楷体" w:eastAsia="华文楷体"/>
          <w:szCs w:val="21"/>
        </w:rPr>
        <w:sectPr>
          <w:pgSz w:w="11906" w:h="16838"/>
          <w:pgMar w:top="1440" w:right="1274" w:bottom="1440" w:left="1418" w:header="851" w:footer="992" w:gutter="0"/>
          <w:pgNumType w:fmt="numberInDash"/>
          <w:cols w:space="720" w:num="1"/>
        </w:sectPr>
      </w:pPr>
      <w:r>
        <w:rPr>
          <w:rFonts w:hint="eastAsia" w:ascii="华文楷体" w:hAnsi="华文楷体" w:eastAsia="华文楷体"/>
          <w:szCs w:val="21"/>
          <w:highlight w:val="none"/>
        </w:rPr>
        <w:t>注：季度、年度考核排名上述计算方法为准。退出措施中连续2次、累计3次考核扣分低</w:t>
      </w:r>
      <w:r>
        <w:rPr>
          <w:rFonts w:hint="eastAsia" w:ascii="华文楷体" w:hAnsi="华文楷体" w:eastAsia="华文楷体"/>
          <w:szCs w:val="21"/>
        </w:rPr>
        <w:t>于85分的分值计算，也以上述计算方法为准。</w:t>
      </w:r>
    </w:p>
    <w:p w14:paraId="7430372D">
      <w:pPr>
        <w:adjustRightInd w:val="0"/>
        <w:snapToGrid w:val="0"/>
        <w:spacing w:line="520" w:lineRule="exact"/>
        <w:jc w:val="left"/>
        <w:outlineLvl w:val="1"/>
        <w:rPr>
          <w:rFonts w:ascii="华文楷体" w:hAnsi="华文楷体" w:eastAsia="华文楷体"/>
          <w:b/>
          <w:szCs w:val="21"/>
        </w:rPr>
      </w:pPr>
      <w:r>
        <w:rPr>
          <w:rFonts w:ascii="华文楷体" w:hAnsi="华文楷体" w:eastAsia="华文楷体"/>
          <w:b/>
          <w:szCs w:val="21"/>
        </w:rPr>
        <w:t>附件三</w:t>
      </w:r>
      <w:r>
        <w:rPr>
          <w:rFonts w:hint="eastAsia" w:ascii="华文楷体" w:hAnsi="华文楷体" w:eastAsia="华文楷体"/>
          <w:b/>
          <w:szCs w:val="21"/>
        </w:rPr>
        <w:t>：劳动防护用品发放要求</w:t>
      </w:r>
    </w:p>
    <w:p w14:paraId="025A575E">
      <w:pPr>
        <w:snapToGrid w:val="0"/>
        <w:spacing w:line="360" w:lineRule="exact"/>
        <w:ind w:firstLine="415" w:firstLineChars="197"/>
        <w:rPr>
          <w:rFonts w:ascii="华文楷体" w:hAnsi="华文楷体" w:eastAsia="华文楷体"/>
          <w:b/>
          <w:bCs/>
          <w:szCs w:val="21"/>
        </w:rPr>
      </w:pPr>
      <w:r>
        <w:rPr>
          <w:rFonts w:hint="eastAsia" w:ascii="华文楷体" w:hAnsi="华文楷体" w:eastAsia="华文楷体"/>
          <w:b/>
          <w:bCs/>
          <w:szCs w:val="21"/>
        </w:rPr>
        <w:t>一、发放范围</w:t>
      </w:r>
    </w:p>
    <w:p w14:paraId="0F0C59A7">
      <w:pPr>
        <w:snapToGrid w:val="0"/>
        <w:spacing w:line="360" w:lineRule="exact"/>
        <w:ind w:firstLine="413" w:firstLineChars="197"/>
        <w:rPr>
          <w:rFonts w:ascii="华文楷体" w:hAnsi="华文楷体" w:eastAsia="华文楷体"/>
          <w:bCs/>
          <w:szCs w:val="21"/>
        </w:rPr>
      </w:pPr>
      <w:r>
        <w:rPr>
          <w:rFonts w:hint="eastAsia" w:ascii="华文楷体" w:hAnsi="华文楷体" w:eastAsia="华文楷体"/>
          <w:bCs/>
          <w:szCs w:val="21"/>
        </w:rPr>
        <w:t>从事一线作业的环卫工人。</w:t>
      </w:r>
    </w:p>
    <w:p w14:paraId="669A0F3E">
      <w:pPr>
        <w:snapToGrid w:val="0"/>
        <w:spacing w:line="360" w:lineRule="exact"/>
        <w:ind w:firstLine="415" w:firstLineChars="197"/>
        <w:rPr>
          <w:rFonts w:ascii="华文楷体" w:hAnsi="华文楷体" w:eastAsia="华文楷体"/>
          <w:b/>
          <w:bCs/>
          <w:szCs w:val="21"/>
        </w:rPr>
      </w:pPr>
      <w:r>
        <w:rPr>
          <w:rFonts w:hint="eastAsia" w:ascii="华文楷体" w:hAnsi="华文楷体" w:eastAsia="华文楷体"/>
          <w:b/>
          <w:bCs/>
          <w:szCs w:val="21"/>
        </w:rPr>
        <w:t>二、发放物品</w:t>
      </w:r>
    </w:p>
    <w:p w14:paraId="647429DF">
      <w:pPr>
        <w:snapToGrid w:val="0"/>
        <w:spacing w:line="360" w:lineRule="exact"/>
        <w:ind w:firstLine="413" w:firstLineChars="197"/>
        <w:rPr>
          <w:rFonts w:ascii="华文楷体" w:hAnsi="华文楷体" w:eastAsia="华文楷体"/>
          <w:bCs/>
          <w:szCs w:val="21"/>
        </w:rPr>
      </w:pPr>
      <w:r>
        <w:rPr>
          <w:rFonts w:hint="eastAsia" w:ascii="华文楷体" w:hAnsi="华文楷体" w:eastAsia="华文楷体"/>
          <w:bCs/>
          <w:szCs w:val="21"/>
        </w:rPr>
        <w:t>根据日常劳动需要，按时发放普通防护服、普通工作帽、普通工作鞋、防寒服、雨衣、胶鞋等日常劳动保护用品。</w:t>
      </w:r>
    </w:p>
    <w:p w14:paraId="42EE4EA4">
      <w:pPr>
        <w:snapToGrid w:val="0"/>
        <w:spacing w:line="360" w:lineRule="exact"/>
        <w:ind w:firstLine="415" w:firstLineChars="197"/>
        <w:rPr>
          <w:rFonts w:ascii="华文楷体" w:hAnsi="华文楷体" w:eastAsia="华文楷体"/>
          <w:b/>
          <w:szCs w:val="21"/>
        </w:rPr>
      </w:pPr>
      <w:r>
        <w:rPr>
          <w:rFonts w:hint="eastAsia" w:ascii="华文楷体" w:hAnsi="华文楷体" w:eastAsia="华文楷体"/>
          <w:b/>
          <w:bCs/>
          <w:szCs w:val="21"/>
        </w:rPr>
        <w:t>三、发放标准（见下表）</w:t>
      </w:r>
    </w:p>
    <w:p w14:paraId="59F46DBF">
      <w:pPr>
        <w:snapToGrid w:val="0"/>
        <w:spacing w:line="360" w:lineRule="exact"/>
        <w:ind w:firstLine="833" w:firstLineChars="397"/>
        <w:rPr>
          <w:rFonts w:ascii="华文楷体" w:hAnsi="华文楷体" w:eastAsia="华文楷体"/>
          <w:b/>
          <w:szCs w:val="21"/>
        </w:rPr>
      </w:pPr>
      <w:r>
        <w:rPr>
          <w:rFonts w:hint="eastAsia" w:ascii="华文楷体" w:hAnsi="华文楷体" w:eastAsia="华文楷体"/>
          <w:bCs/>
          <w:szCs w:val="21"/>
        </w:rPr>
        <w:t xml:space="preserve">           常州市环卫工人劳动防护用品发放标准简表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3195"/>
        <w:gridCol w:w="3354"/>
        <w:gridCol w:w="1814"/>
      </w:tblGrid>
      <w:tr w14:paraId="2662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241" w:type="dxa"/>
            <w:vAlign w:val="center"/>
          </w:tcPr>
          <w:p w14:paraId="2B0737CB">
            <w:pPr>
              <w:spacing w:line="360" w:lineRule="exact"/>
              <w:jc w:val="center"/>
              <w:rPr>
                <w:rFonts w:ascii="华文楷体" w:hAnsi="华文楷体" w:eastAsia="华文楷体"/>
                <w:b/>
                <w:szCs w:val="21"/>
              </w:rPr>
            </w:pPr>
            <w:r>
              <w:rPr>
                <w:rFonts w:ascii="华文楷体" w:hAnsi="华文楷体" w:eastAsia="华文楷体"/>
                <w:b/>
                <w:szCs w:val="21"/>
              </w:rPr>
              <w:t>序号</w:t>
            </w:r>
          </w:p>
        </w:tc>
        <w:tc>
          <w:tcPr>
            <w:tcW w:w="3195" w:type="dxa"/>
            <w:vAlign w:val="center"/>
          </w:tcPr>
          <w:p w14:paraId="535A86DB">
            <w:pPr>
              <w:spacing w:line="360" w:lineRule="exact"/>
              <w:jc w:val="center"/>
              <w:rPr>
                <w:rFonts w:ascii="华文楷体" w:hAnsi="华文楷体" w:eastAsia="华文楷体"/>
                <w:b/>
                <w:szCs w:val="21"/>
              </w:rPr>
            </w:pPr>
            <w:r>
              <w:rPr>
                <w:rFonts w:ascii="华文楷体" w:hAnsi="华文楷体" w:eastAsia="华文楷体"/>
                <w:b/>
                <w:szCs w:val="21"/>
              </w:rPr>
              <w:t>名称</w:t>
            </w:r>
          </w:p>
        </w:tc>
        <w:tc>
          <w:tcPr>
            <w:tcW w:w="3354" w:type="dxa"/>
            <w:vAlign w:val="center"/>
          </w:tcPr>
          <w:p w14:paraId="60CC407A">
            <w:pPr>
              <w:spacing w:line="360" w:lineRule="exact"/>
              <w:jc w:val="center"/>
              <w:rPr>
                <w:rFonts w:ascii="华文楷体" w:hAnsi="华文楷体" w:eastAsia="华文楷体"/>
                <w:b/>
                <w:szCs w:val="21"/>
              </w:rPr>
            </w:pPr>
            <w:r>
              <w:rPr>
                <w:rFonts w:ascii="华文楷体" w:hAnsi="华文楷体" w:eastAsia="华文楷体"/>
                <w:b/>
                <w:szCs w:val="21"/>
              </w:rPr>
              <w:t>发放标准</w:t>
            </w:r>
          </w:p>
        </w:tc>
        <w:tc>
          <w:tcPr>
            <w:tcW w:w="1814" w:type="dxa"/>
            <w:vAlign w:val="center"/>
          </w:tcPr>
          <w:p w14:paraId="784FB86A">
            <w:pPr>
              <w:spacing w:line="360" w:lineRule="exact"/>
              <w:jc w:val="center"/>
              <w:rPr>
                <w:rFonts w:ascii="华文楷体" w:hAnsi="华文楷体" w:eastAsia="华文楷体"/>
                <w:b/>
                <w:szCs w:val="21"/>
              </w:rPr>
            </w:pPr>
            <w:r>
              <w:rPr>
                <w:rFonts w:ascii="华文楷体" w:hAnsi="华文楷体" w:eastAsia="华文楷体"/>
                <w:b/>
                <w:szCs w:val="21"/>
              </w:rPr>
              <w:t>技术参数及</w:t>
            </w:r>
          </w:p>
          <w:p w14:paraId="1FE610A2">
            <w:pPr>
              <w:spacing w:line="360" w:lineRule="exact"/>
              <w:jc w:val="center"/>
              <w:rPr>
                <w:rFonts w:ascii="华文楷体" w:hAnsi="华文楷体" w:eastAsia="华文楷体"/>
                <w:b/>
                <w:szCs w:val="21"/>
              </w:rPr>
            </w:pPr>
            <w:r>
              <w:rPr>
                <w:rFonts w:ascii="华文楷体" w:hAnsi="华文楷体" w:eastAsia="华文楷体"/>
                <w:b/>
                <w:szCs w:val="21"/>
              </w:rPr>
              <w:t>配置要求</w:t>
            </w:r>
          </w:p>
        </w:tc>
      </w:tr>
      <w:tr w14:paraId="05E9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241" w:type="dxa"/>
            <w:vAlign w:val="center"/>
          </w:tcPr>
          <w:p w14:paraId="7A8FFA78">
            <w:pPr>
              <w:spacing w:line="360" w:lineRule="exact"/>
              <w:jc w:val="center"/>
              <w:rPr>
                <w:rFonts w:ascii="华文楷体" w:hAnsi="华文楷体" w:eastAsia="华文楷体"/>
                <w:szCs w:val="21"/>
              </w:rPr>
            </w:pPr>
            <w:r>
              <w:rPr>
                <w:rFonts w:hint="eastAsia" w:ascii="华文楷体" w:hAnsi="华文楷体" w:eastAsia="华文楷体"/>
                <w:szCs w:val="21"/>
              </w:rPr>
              <w:t>1</w:t>
            </w:r>
          </w:p>
        </w:tc>
        <w:tc>
          <w:tcPr>
            <w:tcW w:w="3195" w:type="dxa"/>
            <w:vAlign w:val="center"/>
          </w:tcPr>
          <w:p w14:paraId="379FC875">
            <w:pPr>
              <w:spacing w:line="360" w:lineRule="exact"/>
              <w:jc w:val="center"/>
              <w:rPr>
                <w:rFonts w:ascii="华文楷体" w:hAnsi="华文楷体" w:eastAsia="华文楷体"/>
                <w:szCs w:val="21"/>
              </w:rPr>
            </w:pPr>
            <w:r>
              <w:rPr>
                <w:rFonts w:ascii="华文楷体" w:hAnsi="华文楷体" w:eastAsia="华文楷体"/>
                <w:szCs w:val="21"/>
              </w:rPr>
              <w:t>普通防护服</w:t>
            </w:r>
          </w:p>
        </w:tc>
        <w:tc>
          <w:tcPr>
            <w:tcW w:w="3354" w:type="dxa"/>
            <w:vAlign w:val="center"/>
          </w:tcPr>
          <w:p w14:paraId="414758C7">
            <w:pPr>
              <w:spacing w:line="360" w:lineRule="exact"/>
              <w:jc w:val="center"/>
              <w:rPr>
                <w:rFonts w:ascii="华文楷体" w:hAnsi="华文楷体" w:eastAsia="华文楷体"/>
                <w:szCs w:val="21"/>
              </w:rPr>
            </w:pPr>
            <w:r>
              <w:rPr>
                <w:rFonts w:hint="eastAsia" w:ascii="华文楷体" w:hAnsi="华文楷体" w:eastAsia="华文楷体"/>
                <w:szCs w:val="21"/>
              </w:rPr>
              <w:t>春夏、秋冬款各1套/24月·人</w:t>
            </w:r>
          </w:p>
        </w:tc>
        <w:tc>
          <w:tcPr>
            <w:tcW w:w="1814" w:type="dxa"/>
            <w:vMerge w:val="restart"/>
            <w:vAlign w:val="center"/>
          </w:tcPr>
          <w:p w14:paraId="1B4C4E62">
            <w:pPr>
              <w:spacing w:line="360" w:lineRule="exact"/>
              <w:jc w:val="center"/>
              <w:rPr>
                <w:rFonts w:ascii="华文楷体" w:hAnsi="华文楷体" w:eastAsia="华文楷体"/>
                <w:szCs w:val="21"/>
              </w:rPr>
            </w:pPr>
            <w:r>
              <w:rPr>
                <w:rFonts w:hint="eastAsia" w:ascii="华文楷体" w:hAnsi="华文楷体" w:eastAsia="华文楷体"/>
                <w:szCs w:val="21"/>
              </w:rPr>
              <w:t>详</w:t>
            </w:r>
            <w:r>
              <w:rPr>
                <w:rFonts w:ascii="华文楷体" w:hAnsi="华文楷体" w:eastAsia="华文楷体"/>
                <w:szCs w:val="21"/>
              </w:rPr>
              <w:t>见附</w:t>
            </w:r>
            <w:r>
              <w:rPr>
                <w:rFonts w:hint="eastAsia" w:ascii="华文楷体" w:hAnsi="华文楷体" w:eastAsia="华文楷体"/>
                <w:szCs w:val="21"/>
              </w:rPr>
              <w:t>件</w:t>
            </w:r>
          </w:p>
        </w:tc>
      </w:tr>
      <w:tr w14:paraId="6D36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241" w:type="dxa"/>
            <w:vAlign w:val="center"/>
          </w:tcPr>
          <w:p w14:paraId="5657B3DB">
            <w:pPr>
              <w:spacing w:line="360" w:lineRule="exact"/>
              <w:jc w:val="center"/>
              <w:rPr>
                <w:rFonts w:ascii="华文楷体" w:hAnsi="华文楷体" w:eastAsia="华文楷体"/>
                <w:szCs w:val="21"/>
              </w:rPr>
            </w:pPr>
            <w:r>
              <w:rPr>
                <w:rFonts w:hint="eastAsia" w:ascii="华文楷体" w:hAnsi="华文楷体" w:eastAsia="华文楷体"/>
                <w:szCs w:val="21"/>
              </w:rPr>
              <w:t>2</w:t>
            </w:r>
          </w:p>
        </w:tc>
        <w:tc>
          <w:tcPr>
            <w:tcW w:w="3195" w:type="dxa"/>
            <w:vAlign w:val="center"/>
          </w:tcPr>
          <w:p w14:paraId="3F074DCA">
            <w:pPr>
              <w:spacing w:line="360" w:lineRule="exact"/>
              <w:jc w:val="center"/>
              <w:rPr>
                <w:rFonts w:ascii="华文楷体" w:hAnsi="华文楷体" w:eastAsia="华文楷体"/>
                <w:szCs w:val="21"/>
              </w:rPr>
            </w:pPr>
            <w:r>
              <w:rPr>
                <w:rFonts w:ascii="华文楷体" w:hAnsi="华文楷体" w:eastAsia="华文楷体"/>
                <w:szCs w:val="21"/>
              </w:rPr>
              <w:t>普通工作帽</w:t>
            </w:r>
          </w:p>
        </w:tc>
        <w:tc>
          <w:tcPr>
            <w:tcW w:w="3354" w:type="dxa"/>
            <w:vAlign w:val="center"/>
          </w:tcPr>
          <w:p w14:paraId="0AB767B8">
            <w:pPr>
              <w:spacing w:line="360" w:lineRule="exact"/>
              <w:jc w:val="center"/>
              <w:rPr>
                <w:rFonts w:ascii="华文楷体" w:hAnsi="华文楷体" w:eastAsia="华文楷体"/>
                <w:szCs w:val="21"/>
              </w:rPr>
            </w:pPr>
            <w:r>
              <w:rPr>
                <w:rFonts w:hint="eastAsia" w:ascii="华文楷体" w:hAnsi="华文楷体" w:eastAsia="华文楷体"/>
                <w:szCs w:val="21"/>
              </w:rPr>
              <w:t>春秋、冬款各1顶/24月·人</w:t>
            </w:r>
          </w:p>
        </w:tc>
        <w:tc>
          <w:tcPr>
            <w:tcW w:w="1814" w:type="dxa"/>
            <w:vMerge w:val="continue"/>
            <w:vAlign w:val="center"/>
          </w:tcPr>
          <w:p w14:paraId="6A0D8A5F">
            <w:pPr>
              <w:spacing w:line="360" w:lineRule="exact"/>
              <w:jc w:val="center"/>
              <w:rPr>
                <w:rFonts w:ascii="华文楷体" w:hAnsi="华文楷体" w:eastAsia="华文楷体"/>
                <w:szCs w:val="21"/>
              </w:rPr>
            </w:pPr>
          </w:p>
        </w:tc>
      </w:tr>
      <w:tr w14:paraId="41EA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241" w:type="dxa"/>
            <w:vAlign w:val="center"/>
          </w:tcPr>
          <w:p w14:paraId="27903891">
            <w:pPr>
              <w:spacing w:line="360" w:lineRule="exact"/>
              <w:jc w:val="center"/>
              <w:rPr>
                <w:rFonts w:ascii="华文楷体" w:hAnsi="华文楷体" w:eastAsia="华文楷体"/>
                <w:szCs w:val="21"/>
              </w:rPr>
            </w:pPr>
            <w:r>
              <w:rPr>
                <w:rFonts w:hint="eastAsia" w:ascii="华文楷体" w:hAnsi="华文楷体" w:eastAsia="华文楷体"/>
                <w:szCs w:val="21"/>
              </w:rPr>
              <w:t>3</w:t>
            </w:r>
          </w:p>
        </w:tc>
        <w:tc>
          <w:tcPr>
            <w:tcW w:w="3195" w:type="dxa"/>
            <w:vAlign w:val="center"/>
          </w:tcPr>
          <w:p w14:paraId="586BB857">
            <w:pPr>
              <w:spacing w:line="360" w:lineRule="exact"/>
              <w:jc w:val="center"/>
              <w:rPr>
                <w:rFonts w:ascii="华文楷体" w:hAnsi="华文楷体" w:eastAsia="华文楷体"/>
                <w:szCs w:val="21"/>
              </w:rPr>
            </w:pPr>
            <w:r>
              <w:rPr>
                <w:rFonts w:ascii="华文楷体" w:hAnsi="华文楷体" w:eastAsia="华文楷体"/>
                <w:szCs w:val="21"/>
              </w:rPr>
              <w:t>普通工作鞋</w:t>
            </w:r>
          </w:p>
        </w:tc>
        <w:tc>
          <w:tcPr>
            <w:tcW w:w="3354" w:type="dxa"/>
            <w:vAlign w:val="center"/>
          </w:tcPr>
          <w:p w14:paraId="2A5E49FC">
            <w:pPr>
              <w:spacing w:line="360" w:lineRule="exact"/>
              <w:jc w:val="center"/>
              <w:rPr>
                <w:rFonts w:ascii="华文楷体" w:hAnsi="华文楷体" w:eastAsia="华文楷体"/>
                <w:szCs w:val="21"/>
              </w:rPr>
            </w:pPr>
            <w:r>
              <w:rPr>
                <w:rFonts w:hint="eastAsia" w:ascii="华文楷体" w:hAnsi="华文楷体" w:eastAsia="华文楷体"/>
                <w:szCs w:val="21"/>
              </w:rPr>
              <w:t>1双/18月·人</w:t>
            </w:r>
          </w:p>
        </w:tc>
        <w:tc>
          <w:tcPr>
            <w:tcW w:w="1814" w:type="dxa"/>
            <w:vMerge w:val="continue"/>
            <w:vAlign w:val="center"/>
          </w:tcPr>
          <w:p w14:paraId="69F88779">
            <w:pPr>
              <w:spacing w:line="360" w:lineRule="exact"/>
              <w:jc w:val="center"/>
              <w:rPr>
                <w:rFonts w:ascii="华文楷体" w:hAnsi="华文楷体" w:eastAsia="华文楷体"/>
                <w:szCs w:val="21"/>
              </w:rPr>
            </w:pPr>
          </w:p>
        </w:tc>
      </w:tr>
      <w:tr w14:paraId="05CE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241" w:type="dxa"/>
            <w:vAlign w:val="center"/>
          </w:tcPr>
          <w:p w14:paraId="0D5F1EB2">
            <w:pPr>
              <w:spacing w:line="360" w:lineRule="exact"/>
              <w:jc w:val="center"/>
              <w:rPr>
                <w:rFonts w:ascii="华文楷体" w:hAnsi="华文楷体" w:eastAsia="华文楷体"/>
                <w:szCs w:val="21"/>
              </w:rPr>
            </w:pPr>
            <w:r>
              <w:rPr>
                <w:rFonts w:hint="eastAsia" w:ascii="华文楷体" w:hAnsi="华文楷体" w:eastAsia="华文楷体"/>
                <w:szCs w:val="21"/>
              </w:rPr>
              <w:t>4</w:t>
            </w:r>
          </w:p>
        </w:tc>
        <w:tc>
          <w:tcPr>
            <w:tcW w:w="3195" w:type="dxa"/>
            <w:vAlign w:val="center"/>
          </w:tcPr>
          <w:p w14:paraId="3D7B44B9">
            <w:pPr>
              <w:spacing w:line="360" w:lineRule="exact"/>
              <w:jc w:val="center"/>
              <w:rPr>
                <w:rFonts w:ascii="华文楷体" w:hAnsi="华文楷体" w:eastAsia="华文楷体"/>
                <w:szCs w:val="21"/>
              </w:rPr>
            </w:pPr>
            <w:r>
              <w:rPr>
                <w:rFonts w:ascii="华文楷体" w:hAnsi="华文楷体" w:eastAsia="华文楷体"/>
                <w:szCs w:val="21"/>
              </w:rPr>
              <w:t>防寒服</w:t>
            </w:r>
            <w:r>
              <w:rPr>
                <w:rFonts w:hint="eastAsia" w:ascii="华文楷体" w:hAnsi="华文楷体" w:eastAsia="华文楷体"/>
                <w:szCs w:val="21"/>
              </w:rPr>
              <w:t>（棉马夹）</w:t>
            </w:r>
          </w:p>
        </w:tc>
        <w:tc>
          <w:tcPr>
            <w:tcW w:w="3354" w:type="dxa"/>
            <w:vAlign w:val="center"/>
          </w:tcPr>
          <w:p w14:paraId="29F7C059">
            <w:pPr>
              <w:spacing w:line="360" w:lineRule="exact"/>
              <w:jc w:val="center"/>
              <w:rPr>
                <w:rFonts w:ascii="华文楷体" w:hAnsi="华文楷体" w:eastAsia="华文楷体"/>
                <w:szCs w:val="21"/>
              </w:rPr>
            </w:pPr>
            <w:r>
              <w:rPr>
                <w:rFonts w:hint="eastAsia" w:ascii="华文楷体" w:hAnsi="华文楷体" w:eastAsia="华文楷体"/>
                <w:szCs w:val="21"/>
              </w:rPr>
              <w:t>1套/36月·人</w:t>
            </w:r>
          </w:p>
        </w:tc>
        <w:tc>
          <w:tcPr>
            <w:tcW w:w="1814" w:type="dxa"/>
            <w:vMerge w:val="continue"/>
            <w:vAlign w:val="center"/>
          </w:tcPr>
          <w:p w14:paraId="7D875FFC">
            <w:pPr>
              <w:spacing w:line="360" w:lineRule="exact"/>
              <w:jc w:val="center"/>
              <w:rPr>
                <w:rFonts w:ascii="华文楷体" w:hAnsi="华文楷体" w:eastAsia="华文楷体"/>
                <w:szCs w:val="21"/>
              </w:rPr>
            </w:pPr>
          </w:p>
        </w:tc>
      </w:tr>
      <w:tr w14:paraId="1A61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241" w:type="dxa"/>
            <w:vAlign w:val="center"/>
          </w:tcPr>
          <w:p w14:paraId="51135111">
            <w:pPr>
              <w:spacing w:line="360" w:lineRule="exact"/>
              <w:jc w:val="center"/>
              <w:rPr>
                <w:rFonts w:ascii="华文楷体" w:hAnsi="华文楷体" w:eastAsia="华文楷体"/>
                <w:szCs w:val="21"/>
              </w:rPr>
            </w:pPr>
            <w:r>
              <w:rPr>
                <w:rFonts w:hint="eastAsia" w:ascii="华文楷体" w:hAnsi="华文楷体" w:eastAsia="华文楷体"/>
                <w:szCs w:val="21"/>
              </w:rPr>
              <w:t>5</w:t>
            </w:r>
          </w:p>
        </w:tc>
        <w:tc>
          <w:tcPr>
            <w:tcW w:w="3195" w:type="dxa"/>
            <w:vAlign w:val="center"/>
          </w:tcPr>
          <w:p w14:paraId="7583F103">
            <w:pPr>
              <w:spacing w:line="360" w:lineRule="exact"/>
              <w:jc w:val="center"/>
              <w:rPr>
                <w:rFonts w:ascii="华文楷体" w:hAnsi="华文楷体" w:eastAsia="华文楷体"/>
                <w:szCs w:val="21"/>
              </w:rPr>
            </w:pPr>
            <w:r>
              <w:rPr>
                <w:rFonts w:hint="eastAsia" w:ascii="华文楷体" w:hAnsi="华文楷体" w:eastAsia="华文楷体"/>
                <w:szCs w:val="21"/>
              </w:rPr>
              <w:t>单马夹</w:t>
            </w:r>
          </w:p>
        </w:tc>
        <w:tc>
          <w:tcPr>
            <w:tcW w:w="3354" w:type="dxa"/>
            <w:vAlign w:val="center"/>
          </w:tcPr>
          <w:p w14:paraId="28FF5AC0">
            <w:pPr>
              <w:spacing w:line="360" w:lineRule="exact"/>
              <w:jc w:val="center"/>
              <w:rPr>
                <w:rFonts w:ascii="华文楷体" w:hAnsi="华文楷体" w:eastAsia="华文楷体"/>
                <w:szCs w:val="21"/>
              </w:rPr>
            </w:pPr>
            <w:r>
              <w:rPr>
                <w:rFonts w:hint="eastAsia" w:ascii="华文楷体" w:hAnsi="华文楷体" w:eastAsia="华文楷体"/>
                <w:szCs w:val="21"/>
              </w:rPr>
              <w:t>1套/18月·人</w:t>
            </w:r>
          </w:p>
        </w:tc>
        <w:tc>
          <w:tcPr>
            <w:tcW w:w="1814" w:type="dxa"/>
            <w:vMerge w:val="continue"/>
            <w:vAlign w:val="center"/>
          </w:tcPr>
          <w:p w14:paraId="391343A2">
            <w:pPr>
              <w:spacing w:line="360" w:lineRule="exact"/>
              <w:jc w:val="center"/>
              <w:rPr>
                <w:rFonts w:ascii="华文楷体" w:hAnsi="华文楷体" w:eastAsia="华文楷体"/>
                <w:szCs w:val="21"/>
              </w:rPr>
            </w:pPr>
          </w:p>
        </w:tc>
      </w:tr>
      <w:tr w14:paraId="4410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241" w:type="dxa"/>
            <w:vAlign w:val="center"/>
          </w:tcPr>
          <w:p w14:paraId="642B0F29">
            <w:pPr>
              <w:spacing w:line="360" w:lineRule="exact"/>
              <w:jc w:val="center"/>
              <w:rPr>
                <w:rFonts w:ascii="华文楷体" w:hAnsi="华文楷体" w:eastAsia="华文楷体"/>
                <w:szCs w:val="21"/>
              </w:rPr>
            </w:pPr>
            <w:r>
              <w:rPr>
                <w:rFonts w:hint="eastAsia" w:ascii="华文楷体" w:hAnsi="华文楷体" w:eastAsia="华文楷体"/>
                <w:szCs w:val="21"/>
              </w:rPr>
              <w:t>6</w:t>
            </w:r>
          </w:p>
        </w:tc>
        <w:tc>
          <w:tcPr>
            <w:tcW w:w="3195" w:type="dxa"/>
            <w:vAlign w:val="center"/>
          </w:tcPr>
          <w:p w14:paraId="68E8598C">
            <w:pPr>
              <w:spacing w:line="360" w:lineRule="exact"/>
              <w:jc w:val="center"/>
              <w:rPr>
                <w:rFonts w:ascii="华文楷体" w:hAnsi="华文楷体" w:eastAsia="华文楷体"/>
                <w:szCs w:val="21"/>
              </w:rPr>
            </w:pPr>
            <w:r>
              <w:rPr>
                <w:rFonts w:ascii="华文楷体" w:hAnsi="华文楷体" w:eastAsia="华文楷体"/>
                <w:szCs w:val="21"/>
              </w:rPr>
              <w:t>雨衣</w:t>
            </w:r>
          </w:p>
        </w:tc>
        <w:tc>
          <w:tcPr>
            <w:tcW w:w="3354" w:type="dxa"/>
            <w:vAlign w:val="center"/>
          </w:tcPr>
          <w:p w14:paraId="68958866">
            <w:pPr>
              <w:spacing w:line="360" w:lineRule="exact"/>
              <w:jc w:val="center"/>
              <w:rPr>
                <w:rFonts w:ascii="华文楷体" w:hAnsi="华文楷体" w:eastAsia="华文楷体"/>
                <w:szCs w:val="21"/>
              </w:rPr>
            </w:pPr>
            <w:r>
              <w:rPr>
                <w:rFonts w:hint="eastAsia" w:ascii="华文楷体" w:hAnsi="华文楷体" w:eastAsia="华文楷体"/>
                <w:szCs w:val="21"/>
              </w:rPr>
              <w:t>1套/36月·人</w:t>
            </w:r>
          </w:p>
        </w:tc>
        <w:tc>
          <w:tcPr>
            <w:tcW w:w="1814" w:type="dxa"/>
            <w:vMerge w:val="continue"/>
            <w:vAlign w:val="center"/>
          </w:tcPr>
          <w:p w14:paraId="744355B4">
            <w:pPr>
              <w:spacing w:line="360" w:lineRule="exact"/>
              <w:jc w:val="center"/>
              <w:rPr>
                <w:rFonts w:ascii="华文楷体" w:hAnsi="华文楷体" w:eastAsia="华文楷体"/>
                <w:szCs w:val="21"/>
              </w:rPr>
            </w:pPr>
          </w:p>
        </w:tc>
      </w:tr>
      <w:tr w14:paraId="10DB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241" w:type="dxa"/>
            <w:vAlign w:val="center"/>
          </w:tcPr>
          <w:p w14:paraId="33FD3AB1">
            <w:pPr>
              <w:spacing w:line="360" w:lineRule="exact"/>
              <w:jc w:val="center"/>
              <w:rPr>
                <w:rFonts w:ascii="华文楷体" w:hAnsi="华文楷体" w:eastAsia="华文楷体"/>
                <w:szCs w:val="21"/>
              </w:rPr>
            </w:pPr>
            <w:r>
              <w:rPr>
                <w:rFonts w:hint="eastAsia" w:ascii="华文楷体" w:hAnsi="华文楷体" w:eastAsia="华文楷体"/>
                <w:szCs w:val="21"/>
              </w:rPr>
              <w:t>7</w:t>
            </w:r>
          </w:p>
        </w:tc>
        <w:tc>
          <w:tcPr>
            <w:tcW w:w="3195" w:type="dxa"/>
            <w:vAlign w:val="center"/>
          </w:tcPr>
          <w:p w14:paraId="21541A6C">
            <w:pPr>
              <w:spacing w:line="360" w:lineRule="exact"/>
              <w:jc w:val="center"/>
              <w:rPr>
                <w:rFonts w:ascii="华文楷体" w:hAnsi="华文楷体" w:eastAsia="华文楷体"/>
                <w:szCs w:val="21"/>
              </w:rPr>
            </w:pPr>
            <w:r>
              <w:rPr>
                <w:rFonts w:hint="eastAsia" w:ascii="华文楷体" w:hAnsi="华文楷体" w:eastAsia="华文楷体"/>
                <w:szCs w:val="21"/>
              </w:rPr>
              <w:t>雨</w:t>
            </w:r>
            <w:r>
              <w:rPr>
                <w:rFonts w:ascii="华文楷体" w:hAnsi="华文楷体" w:eastAsia="华文楷体"/>
                <w:szCs w:val="21"/>
              </w:rPr>
              <w:t>鞋</w:t>
            </w:r>
          </w:p>
        </w:tc>
        <w:tc>
          <w:tcPr>
            <w:tcW w:w="3354" w:type="dxa"/>
            <w:vAlign w:val="center"/>
          </w:tcPr>
          <w:p w14:paraId="10263BFE">
            <w:pPr>
              <w:spacing w:line="360" w:lineRule="exact"/>
              <w:jc w:val="center"/>
              <w:rPr>
                <w:rFonts w:ascii="华文楷体" w:hAnsi="华文楷体" w:eastAsia="华文楷体"/>
                <w:szCs w:val="21"/>
              </w:rPr>
            </w:pPr>
            <w:r>
              <w:rPr>
                <w:rFonts w:hint="eastAsia" w:ascii="华文楷体" w:hAnsi="华文楷体" w:eastAsia="华文楷体"/>
                <w:szCs w:val="21"/>
              </w:rPr>
              <w:t>1双/48月·人</w:t>
            </w:r>
          </w:p>
        </w:tc>
        <w:tc>
          <w:tcPr>
            <w:tcW w:w="1814" w:type="dxa"/>
            <w:vMerge w:val="restart"/>
            <w:vAlign w:val="center"/>
          </w:tcPr>
          <w:p w14:paraId="01F44B95">
            <w:pPr>
              <w:spacing w:line="360" w:lineRule="exact"/>
              <w:jc w:val="center"/>
              <w:rPr>
                <w:rFonts w:ascii="华文楷体" w:hAnsi="华文楷体" w:eastAsia="华文楷体"/>
                <w:szCs w:val="21"/>
              </w:rPr>
            </w:pPr>
            <w:r>
              <w:rPr>
                <w:rFonts w:hint="eastAsia" w:ascii="华文楷体" w:hAnsi="华文楷体" w:eastAsia="华文楷体"/>
                <w:szCs w:val="21"/>
              </w:rPr>
              <w:t>符合国家</w:t>
            </w:r>
          </w:p>
          <w:p w14:paraId="7ECCC036">
            <w:pPr>
              <w:spacing w:line="360" w:lineRule="exact"/>
              <w:jc w:val="center"/>
              <w:rPr>
                <w:rFonts w:ascii="华文楷体" w:hAnsi="华文楷体" w:eastAsia="华文楷体"/>
                <w:szCs w:val="21"/>
              </w:rPr>
            </w:pPr>
            <w:r>
              <w:rPr>
                <w:rFonts w:hint="eastAsia" w:ascii="华文楷体" w:hAnsi="华文楷体" w:eastAsia="华文楷体"/>
                <w:szCs w:val="21"/>
              </w:rPr>
              <w:t>相关标准</w:t>
            </w:r>
          </w:p>
        </w:tc>
      </w:tr>
      <w:tr w14:paraId="5580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241" w:type="dxa"/>
            <w:vAlign w:val="center"/>
          </w:tcPr>
          <w:p w14:paraId="7BA28A4A">
            <w:pPr>
              <w:spacing w:line="360" w:lineRule="exact"/>
              <w:jc w:val="center"/>
              <w:rPr>
                <w:rFonts w:ascii="华文楷体" w:hAnsi="华文楷体" w:eastAsia="华文楷体"/>
                <w:szCs w:val="21"/>
              </w:rPr>
            </w:pPr>
            <w:r>
              <w:rPr>
                <w:rFonts w:hint="eastAsia" w:ascii="华文楷体" w:hAnsi="华文楷体" w:eastAsia="华文楷体"/>
                <w:szCs w:val="21"/>
              </w:rPr>
              <w:t>8</w:t>
            </w:r>
          </w:p>
        </w:tc>
        <w:tc>
          <w:tcPr>
            <w:tcW w:w="3195" w:type="dxa"/>
            <w:vAlign w:val="center"/>
          </w:tcPr>
          <w:p w14:paraId="4556B145">
            <w:pPr>
              <w:spacing w:line="360" w:lineRule="exact"/>
              <w:jc w:val="center"/>
              <w:rPr>
                <w:rFonts w:ascii="华文楷体" w:hAnsi="华文楷体" w:eastAsia="华文楷体"/>
                <w:szCs w:val="21"/>
              </w:rPr>
            </w:pPr>
            <w:r>
              <w:rPr>
                <w:rFonts w:hint="eastAsia" w:ascii="华文楷体" w:hAnsi="华文楷体" w:eastAsia="华文楷体"/>
                <w:szCs w:val="21"/>
              </w:rPr>
              <w:t>劳动</w:t>
            </w:r>
            <w:r>
              <w:rPr>
                <w:rFonts w:ascii="华文楷体" w:hAnsi="华文楷体" w:eastAsia="华文楷体"/>
                <w:szCs w:val="21"/>
              </w:rPr>
              <w:t>防护手套</w:t>
            </w:r>
          </w:p>
        </w:tc>
        <w:tc>
          <w:tcPr>
            <w:tcW w:w="3354" w:type="dxa"/>
            <w:vAlign w:val="center"/>
          </w:tcPr>
          <w:p w14:paraId="28C4A3B3">
            <w:pPr>
              <w:spacing w:line="360" w:lineRule="exact"/>
              <w:jc w:val="center"/>
              <w:rPr>
                <w:rFonts w:ascii="华文楷体" w:hAnsi="华文楷体" w:eastAsia="华文楷体"/>
                <w:szCs w:val="21"/>
              </w:rPr>
            </w:pPr>
            <w:r>
              <w:rPr>
                <w:rFonts w:hint="eastAsia" w:ascii="华文楷体" w:hAnsi="华文楷体" w:eastAsia="华文楷体"/>
                <w:szCs w:val="21"/>
              </w:rPr>
              <w:t>2副/月·人</w:t>
            </w:r>
          </w:p>
        </w:tc>
        <w:tc>
          <w:tcPr>
            <w:tcW w:w="1814" w:type="dxa"/>
            <w:vMerge w:val="continue"/>
            <w:vAlign w:val="center"/>
          </w:tcPr>
          <w:p w14:paraId="0193D649">
            <w:pPr>
              <w:spacing w:line="360" w:lineRule="exact"/>
              <w:jc w:val="center"/>
              <w:rPr>
                <w:rFonts w:ascii="华文楷体" w:hAnsi="华文楷体" w:eastAsia="华文楷体"/>
                <w:szCs w:val="21"/>
              </w:rPr>
            </w:pPr>
          </w:p>
        </w:tc>
      </w:tr>
      <w:tr w14:paraId="6220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241" w:type="dxa"/>
            <w:vAlign w:val="center"/>
          </w:tcPr>
          <w:p w14:paraId="2B8354DF">
            <w:pPr>
              <w:spacing w:line="360" w:lineRule="exact"/>
              <w:jc w:val="center"/>
              <w:rPr>
                <w:rFonts w:ascii="华文楷体" w:hAnsi="华文楷体" w:eastAsia="华文楷体"/>
                <w:szCs w:val="21"/>
              </w:rPr>
            </w:pPr>
            <w:r>
              <w:rPr>
                <w:rFonts w:hint="eastAsia" w:ascii="华文楷体" w:hAnsi="华文楷体" w:eastAsia="华文楷体"/>
                <w:szCs w:val="21"/>
              </w:rPr>
              <w:t>9</w:t>
            </w:r>
          </w:p>
        </w:tc>
        <w:tc>
          <w:tcPr>
            <w:tcW w:w="3195" w:type="dxa"/>
            <w:vAlign w:val="center"/>
          </w:tcPr>
          <w:p w14:paraId="3AEF4172">
            <w:pPr>
              <w:spacing w:line="360" w:lineRule="exact"/>
              <w:jc w:val="center"/>
              <w:rPr>
                <w:rFonts w:ascii="华文楷体" w:hAnsi="华文楷体" w:eastAsia="华文楷体"/>
                <w:szCs w:val="21"/>
              </w:rPr>
            </w:pPr>
            <w:r>
              <w:rPr>
                <w:rFonts w:ascii="华文楷体" w:hAnsi="华文楷体" w:eastAsia="华文楷体"/>
                <w:szCs w:val="21"/>
              </w:rPr>
              <w:t>防尘口罩</w:t>
            </w:r>
          </w:p>
        </w:tc>
        <w:tc>
          <w:tcPr>
            <w:tcW w:w="3354" w:type="dxa"/>
            <w:vAlign w:val="center"/>
          </w:tcPr>
          <w:p w14:paraId="3891095C">
            <w:pPr>
              <w:spacing w:line="360" w:lineRule="exact"/>
              <w:jc w:val="center"/>
              <w:rPr>
                <w:rFonts w:ascii="华文楷体" w:hAnsi="华文楷体" w:eastAsia="华文楷体"/>
                <w:szCs w:val="21"/>
              </w:rPr>
            </w:pPr>
            <w:r>
              <w:rPr>
                <w:rFonts w:hint="eastAsia" w:ascii="华文楷体" w:hAnsi="华文楷体" w:eastAsia="华文楷体"/>
                <w:szCs w:val="21"/>
              </w:rPr>
              <w:t>2只/月·人</w:t>
            </w:r>
          </w:p>
        </w:tc>
        <w:tc>
          <w:tcPr>
            <w:tcW w:w="1814" w:type="dxa"/>
            <w:vMerge w:val="continue"/>
            <w:vAlign w:val="center"/>
          </w:tcPr>
          <w:p w14:paraId="3ED9CA00">
            <w:pPr>
              <w:spacing w:line="360" w:lineRule="exact"/>
              <w:jc w:val="center"/>
              <w:rPr>
                <w:rFonts w:ascii="华文楷体" w:hAnsi="华文楷体" w:eastAsia="华文楷体"/>
                <w:szCs w:val="21"/>
              </w:rPr>
            </w:pPr>
          </w:p>
        </w:tc>
      </w:tr>
    </w:tbl>
    <w:p w14:paraId="2FB31EDF">
      <w:pPr>
        <w:snapToGrid w:val="0"/>
        <w:spacing w:line="360" w:lineRule="exact"/>
        <w:ind w:firstLine="415" w:firstLineChars="197"/>
        <w:rPr>
          <w:rFonts w:ascii="华文楷体" w:hAnsi="华文楷体" w:eastAsia="华文楷体"/>
          <w:b/>
          <w:bCs/>
          <w:szCs w:val="21"/>
        </w:rPr>
      </w:pPr>
      <w:r>
        <w:rPr>
          <w:rFonts w:hint="eastAsia" w:ascii="华文楷体" w:hAnsi="华文楷体" w:eastAsia="华文楷体"/>
          <w:b/>
          <w:bCs/>
          <w:szCs w:val="21"/>
        </w:rPr>
        <w:t>四、发放要求</w:t>
      </w:r>
    </w:p>
    <w:p w14:paraId="2B813920">
      <w:pPr>
        <w:snapToGrid w:val="0"/>
        <w:spacing w:line="360" w:lineRule="exact"/>
        <w:ind w:firstLine="413" w:firstLineChars="197"/>
        <w:rPr>
          <w:rFonts w:ascii="华文楷体" w:hAnsi="华文楷体" w:eastAsia="华文楷体"/>
          <w:bCs/>
          <w:szCs w:val="21"/>
        </w:rPr>
      </w:pPr>
      <w:r>
        <w:rPr>
          <w:rFonts w:hint="eastAsia" w:ascii="华文楷体" w:hAnsi="华文楷体" w:eastAsia="华文楷体"/>
          <w:bCs/>
          <w:szCs w:val="21"/>
        </w:rPr>
        <w:t>1.各标段须落实500元/年·人的专款按时发放劳护用品；</w:t>
      </w:r>
    </w:p>
    <w:p w14:paraId="2AF9A115">
      <w:pPr>
        <w:snapToGrid w:val="0"/>
        <w:spacing w:line="360" w:lineRule="exact"/>
        <w:ind w:firstLine="413" w:firstLineChars="197"/>
        <w:rPr>
          <w:rFonts w:ascii="华文楷体" w:hAnsi="华文楷体" w:eastAsia="华文楷体"/>
          <w:bCs/>
          <w:szCs w:val="21"/>
        </w:rPr>
      </w:pPr>
      <w:r>
        <w:rPr>
          <w:rFonts w:hint="eastAsia" w:ascii="华文楷体" w:hAnsi="华文楷体" w:eastAsia="华文楷体"/>
          <w:bCs/>
          <w:szCs w:val="21"/>
        </w:rPr>
        <w:t>2.劳护用品必须以实物形式发放，不得将之纳入环卫工人现有工资额度；</w:t>
      </w:r>
    </w:p>
    <w:p w14:paraId="6058CC5A">
      <w:pPr>
        <w:snapToGrid w:val="0"/>
        <w:spacing w:line="360" w:lineRule="exact"/>
        <w:ind w:firstLine="413" w:firstLineChars="197"/>
        <w:rPr>
          <w:rFonts w:ascii="华文楷体" w:hAnsi="华文楷体" w:eastAsia="华文楷体"/>
          <w:bCs/>
          <w:szCs w:val="21"/>
        </w:rPr>
      </w:pPr>
      <w:r>
        <w:rPr>
          <w:rFonts w:hint="eastAsia" w:ascii="华文楷体" w:hAnsi="华文楷体" w:eastAsia="华文楷体"/>
          <w:bCs/>
          <w:szCs w:val="21"/>
        </w:rPr>
        <w:t>3.加强对劳护用品发放工作的监管，建立、健全必要的发放、保管、使用、回收/以旧换新等制度；</w:t>
      </w:r>
    </w:p>
    <w:p w14:paraId="236102DF">
      <w:pPr>
        <w:snapToGrid w:val="0"/>
        <w:spacing w:line="360" w:lineRule="exact"/>
        <w:ind w:firstLine="413" w:firstLineChars="197"/>
        <w:rPr>
          <w:rFonts w:ascii="华文楷体" w:hAnsi="华文楷体" w:eastAsia="华文楷体"/>
          <w:bCs/>
          <w:szCs w:val="21"/>
        </w:rPr>
      </w:pPr>
      <w:r>
        <w:rPr>
          <w:rFonts w:hint="eastAsia" w:ascii="华文楷体" w:hAnsi="华文楷体" w:eastAsia="华文楷体"/>
          <w:bCs/>
          <w:szCs w:val="21"/>
        </w:rPr>
        <w:t>4.提高环卫工人爱惜劳护用品、勤俭节约的意识，避免造成劳护用品的浪费。</w:t>
      </w:r>
    </w:p>
    <w:p w14:paraId="33FC8939">
      <w:pPr>
        <w:snapToGrid w:val="0"/>
        <w:spacing w:line="360" w:lineRule="exact"/>
        <w:ind w:firstLine="415" w:firstLineChars="197"/>
        <w:rPr>
          <w:rFonts w:ascii="华文楷体" w:hAnsi="华文楷体" w:eastAsia="华文楷体"/>
          <w:b/>
          <w:bCs/>
          <w:szCs w:val="21"/>
        </w:rPr>
      </w:pPr>
      <w:r>
        <w:rPr>
          <w:rFonts w:hint="eastAsia" w:ascii="华文楷体" w:hAnsi="华文楷体" w:eastAsia="华文楷体"/>
          <w:b/>
          <w:bCs/>
          <w:szCs w:val="21"/>
        </w:rPr>
        <w:t>五、劳动防护用品配备技术参数及配置要求（中标后统一确定）。</w:t>
      </w:r>
    </w:p>
    <w:p w14:paraId="2E8FADBD">
      <w:pPr>
        <w:snapToGrid w:val="0"/>
        <w:spacing w:line="360" w:lineRule="exact"/>
        <w:ind w:firstLine="413" w:firstLineChars="197"/>
        <w:outlineLvl w:val="1"/>
        <w:rPr>
          <w:rFonts w:ascii="华文楷体" w:hAnsi="华文楷体" w:eastAsia="华文楷体"/>
          <w:b/>
          <w:bCs/>
          <w:szCs w:val="21"/>
        </w:rPr>
      </w:pPr>
      <w:r>
        <w:rPr>
          <w:rFonts w:ascii="华文楷体" w:hAnsi="华文楷体" w:eastAsia="华文楷体"/>
          <w:bCs/>
          <w:szCs w:val="21"/>
        </w:rPr>
        <w:br w:type="page"/>
      </w:r>
      <w:r>
        <w:rPr>
          <w:rFonts w:ascii="华文楷体" w:hAnsi="华文楷体" w:eastAsia="华文楷体"/>
          <w:b/>
          <w:bCs/>
          <w:szCs w:val="21"/>
        </w:rPr>
        <w:t>附件四</w:t>
      </w:r>
      <w:r>
        <w:rPr>
          <w:rFonts w:hint="eastAsia" w:ascii="华文楷体" w:hAnsi="华文楷体" w:eastAsia="华文楷体"/>
          <w:b/>
          <w:bCs/>
          <w:szCs w:val="21"/>
        </w:rPr>
        <w:t>：南夏墅街道环卫作业质量考核细则</w:t>
      </w:r>
    </w:p>
    <w:tbl>
      <w:tblPr>
        <w:tblStyle w:val="35"/>
        <w:tblW w:w="5798" w:type="pct"/>
        <w:tblInd w:w="0" w:type="dxa"/>
        <w:tblLayout w:type="fixed"/>
        <w:tblCellMar>
          <w:top w:w="0" w:type="dxa"/>
          <w:left w:w="108" w:type="dxa"/>
          <w:bottom w:w="0" w:type="dxa"/>
          <w:right w:w="108" w:type="dxa"/>
        </w:tblCellMar>
      </w:tblPr>
      <w:tblGrid>
        <w:gridCol w:w="759"/>
        <w:gridCol w:w="1333"/>
        <w:gridCol w:w="1843"/>
        <w:gridCol w:w="3964"/>
        <w:gridCol w:w="564"/>
        <w:gridCol w:w="1001"/>
        <w:gridCol w:w="425"/>
      </w:tblGrid>
      <w:tr w14:paraId="3271808E">
        <w:tblPrEx>
          <w:tblCellMar>
            <w:top w:w="0" w:type="dxa"/>
            <w:left w:w="108" w:type="dxa"/>
            <w:bottom w:w="0" w:type="dxa"/>
            <w:right w:w="108" w:type="dxa"/>
          </w:tblCellMar>
        </w:tblPrEx>
        <w:trPr>
          <w:trHeight w:val="555" w:hRule="atLeast"/>
        </w:trPr>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1FE0485E">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项目</w:t>
            </w:r>
          </w:p>
        </w:tc>
        <w:tc>
          <w:tcPr>
            <w:tcW w:w="674" w:type="pct"/>
            <w:tcBorders>
              <w:top w:val="single" w:color="auto" w:sz="4" w:space="0"/>
              <w:left w:val="nil"/>
              <w:bottom w:val="single" w:color="auto" w:sz="4" w:space="0"/>
              <w:right w:val="single" w:color="auto" w:sz="4" w:space="0"/>
            </w:tcBorders>
            <w:shd w:val="clear" w:color="auto" w:fill="auto"/>
            <w:vAlign w:val="center"/>
          </w:tcPr>
          <w:p w14:paraId="1EE18AE9">
            <w:pPr>
              <w:widowControl/>
              <w:jc w:val="center"/>
              <w:rPr>
                <w:rFonts w:ascii="楷体" w:hAnsi="楷体" w:eastAsia="楷体" w:cs="宋体"/>
                <w:b/>
                <w:bCs/>
                <w:sz w:val="18"/>
                <w:szCs w:val="18"/>
              </w:rPr>
            </w:pPr>
            <w:r>
              <w:rPr>
                <w:rFonts w:hint="eastAsia" w:ascii="楷体" w:hAnsi="楷体" w:eastAsia="楷体" w:cs="宋体"/>
                <w:b/>
                <w:bCs/>
                <w:sz w:val="18"/>
                <w:szCs w:val="18"/>
              </w:rPr>
              <w:t>考评内容</w:t>
            </w:r>
          </w:p>
        </w:tc>
        <w:tc>
          <w:tcPr>
            <w:tcW w:w="932" w:type="pct"/>
            <w:tcBorders>
              <w:top w:val="single" w:color="auto" w:sz="4" w:space="0"/>
              <w:left w:val="nil"/>
              <w:bottom w:val="single" w:color="auto" w:sz="4" w:space="0"/>
              <w:right w:val="single" w:color="auto" w:sz="4" w:space="0"/>
            </w:tcBorders>
            <w:shd w:val="clear" w:color="auto" w:fill="auto"/>
            <w:vAlign w:val="center"/>
          </w:tcPr>
          <w:p w14:paraId="1440AD38">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考核标准</w:t>
            </w:r>
          </w:p>
        </w:tc>
        <w:tc>
          <w:tcPr>
            <w:tcW w:w="2004" w:type="pct"/>
            <w:tcBorders>
              <w:top w:val="single" w:color="auto" w:sz="4" w:space="0"/>
              <w:left w:val="nil"/>
              <w:bottom w:val="single" w:color="auto" w:sz="4" w:space="0"/>
              <w:right w:val="single" w:color="auto" w:sz="4" w:space="0"/>
            </w:tcBorders>
            <w:shd w:val="clear" w:color="auto" w:fill="auto"/>
            <w:vAlign w:val="center"/>
          </w:tcPr>
          <w:p w14:paraId="3D86A06F">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问题详细描述</w:t>
            </w:r>
          </w:p>
        </w:tc>
        <w:tc>
          <w:tcPr>
            <w:tcW w:w="285" w:type="pct"/>
            <w:tcBorders>
              <w:top w:val="single" w:color="auto" w:sz="4" w:space="0"/>
              <w:left w:val="nil"/>
              <w:bottom w:val="single" w:color="auto" w:sz="4" w:space="0"/>
              <w:right w:val="single" w:color="auto" w:sz="4" w:space="0"/>
            </w:tcBorders>
            <w:shd w:val="clear" w:color="auto" w:fill="auto"/>
            <w:vAlign w:val="center"/>
          </w:tcPr>
          <w:p w14:paraId="6470D3A0">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发现一处扣分</w:t>
            </w:r>
          </w:p>
        </w:tc>
        <w:tc>
          <w:tcPr>
            <w:tcW w:w="506" w:type="pct"/>
            <w:tcBorders>
              <w:top w:val="single" w:color="auto" w:sz="4" w:space="0"/>
              <w:left w:val="nil"/>
              <w:bottom w:val="single" w:color="auto" w:sz="4" w:space="0"/>
              <w:right w:val="single" w:color="auto" w:sz="4" w:space="0"/>
            </w:tcBorders>
            <w:shd w:val="clear" w:color="auto" w:fill="auto"/>
            <w:vAlign w:val="center"/>
          </w:tcPr>
          <w:p w14:paraId="64795465">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整改             时限</w:t>
            </w:r>
          </w:p>
        </w:tc>
        <w:tc>
          <w:tcPr>
            <w:tcW w:w="215" w:type="pct"/>
            <w:tcBorders>
              <w:top w:val="single" w:color="auto" w:sz="4" w:space="0"/>
              <w:left w:val="nil"/>
              <w:bottom w:val="single" w:color="auto" w:sz="4" w:space="0"/>
              <w:right w:val="single" w:color="auto" w:sz="4" w:space="0"/>
            </w:tcBorders>
            <w:shd w:val="clear" w:color="000000" w:fill="FFFFFF"/>
            <w:vAlign w:val="center"/>
          </w:tcPr>
          <w:p w14:paraId="44FBA85E">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备注</w:t>
            </w:r>
          </w:p>
        </w:tc>
      </w:tr>
      <w:tr w14:paraId="79A5D372">
        <w:tblPrEx>
          <w:tblCellMar>
            <w:top w:w="0" w:type="dxa"/>
            <w:left w:w="108" w:type="dxa"/>
            <w:bottom w:w="0" w:type="dxa"/>
            <w:right w:w="108" w:type="dxa"/>
          </w:tblCellMar>
        </w:tblPrEx>
        <w:trPr>
          <w:trHeight w:val="570"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5716FD22">
            <w:pPr>
              <w:widowControl/>
              <w:jc w:val="center"/>
              <w:rPr>
                <w:rFonts w:ascii="楷体" w:hAnsi="楷体" w:eastAsia="楷体" w:cs="宋体"/>
                <w:b/>
                <w:bCs/>
                <w:color w:val="000000"/>
                <w:sz w:val="18"/>
                <w:szCs w:val="18"/>
              </w:rPr>
            </w:pPr>
            <w:r>
              <w:rPr>
                <w:rFonts w:hint="eastAsia" w:ascii="楷体" w:hAnsi="楷体" w:eastAsia="楷体" w:cs="宋体"/>
                <w:b/>
                <w:bCs/>
                <w:color w:val="000000"/>
                <w:sz w:val="18"/>
                <w:szCs w:val="18"/>
              </w:rPr>
              <w:t>（一）</w:t>
            </w:r>
            <w:r>
              <w:rPr>
                <w:rFonts w:hint="eastAsia" w:ascii="楷体" w:hAnsi="楷体" w:eastAsia="楷体" w:cs="宋体"/>
                <w:b/>
                <w:bCs/>
                <w:color w:val="000000"/>
                <w:sz w:val="18"/>
                <w:szCs w:val="18"/>
              </w:rPr>
              <w:br w:type="textWrapping"/>
            </w:r>
            <w:r>
              <w:rPr>
                <w:rFonts w:hint="eastAsia" w:ascii="楷体" w:hAnsi="楷体" w:eastAsia="楷体" w:cs="宋体"/>
                <w:b/>
                <w:bCs/>
                <w:color w:val="000000"/>
                <w:sz w:val="18"/>
                <w:szCs w:val="18"/>
              </w:rPr>
              <w:t>道路清扫机械化作业</w:t>
            </w:r>
          </w:p>
        </w:tc>
        <w:tc>
          <w:tcPr>
            <w:tcW w:w="674" w:type="pct"/>
            <w:tcBorders>
              <w:top w:val="nil"/>
              <w:left w:val="nil"/>
              <w:bottom w:val="single" w:color="auto" w:sz="4" w:space="0"/>
              <w:right w:val="single" w:color="auto" w:sz="4" w:space="0"/>
            </w:tcBorders>
            <w:shd w:val="clear" w:color="auto" w:fill="auto"/>
            <w:vAlign w:val="center"/>
          </w:tcPr>
          <w:p w14:paraId="2D188CAD">
            <w:pPr>
              <w:widowControl/>
              <w:jc w:val="left"/>
              <w:rPr>
                <w:rFonts w:ascii="楷体" w:hAnsi="楷体" w:eastAsia="楷体" w:cs="宋体"/>
                <w:sz w:val="18"/>
                <w:szCs w:val="18"/>
              </w:rPr>
            </w:pPr>
            <w:r>
              <w:rPr>
                <w:rFonts w:hint="eastAsia" w:ascii="楷体" w:hAnsi="楷体" w:eastAsia="楷体" w:cs="宋体"/>
                <w:sz w:val="18"/>
                <w:szCs w:val="18"/>
              </w:rPr>
              <w:t>1、冲洗作业</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48922920">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1、环卫车辆机械化作业考核，分别对有效作业里程、覆盖路段、实际作业车辆数进行加权平均，出现作业里程、覆盖路段、实际车辆出现无故使用不足的现象；</w:t>
            </w:r>
            <w:r>
              <w:rPr>
                <w:rFonts w:hint="eastAsia" w:ascii="楷体" w:hAnsi="楷体" w:eastAsia="楷体" w:cs="宋体"/>
                <w:color w:val="000000"/>
                <w:sz w:val="18"/>
                <w:szCs w:val="18"/>
              </w:rPr>
              <w:br w:type="textWrapping"/>
            </w:r>
            <w:r>
              <w:rPr>
                <w:rFonts w:hint="eastAsia" w:ascii="楷体" w:hAnsi="楷体" w:eastAsia="楷体" w:cs="宋体"/>
                <w:color w:val="000000"/>
                <w:sz w:val="18"/>
                <w:szCs w:val="18"/>
              </w:rPr>
              <w:t>2、车辆机械化作业日完成作业量未达标的；</w:t>
            </w:r>
          </w:p>
        </w:tc>
        <w:tc>
          <w:tcPr>
            <w:tcW w:w="2004" w:type="pct"/>
            <w:vMerge w:val="restart"/>
            <w:tcBorders>
              <w:top w:val="nil"/>
              <w:left w:val="single" w:color="auto" w:sz="4" w:space="0"/>
              <w:bottom w:val="single" w:color="000000" w:sz="4" w:space="0"/>
              <w:right w:val="single" w:color="auto" w:sz="4" w:space="0"/>
            </w:tcBorders>
            <w:shd w:val="clear" w:color="auto" w:fill="auto"/>
            <w:vAlign w:val="center"/>
          </w:tcPr>
          <w:p w14:paraId="144909A2">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1、各标段作业中，无故未按照有效作业里程、覆盖路段和实际作业车辆数出车。</w:t>
            </w:r>
            <w:r>
              <w:rPr>
                <w:rFonts w:hint="eastAsia" w:ascii="楷体" w:hAnsi="楷体" w:eastAsia="楷体" w:cs="宋体"/>
                <w:color w:val="000000"/>
                <w:sz w:val="18"/>
                <w:szCs w:val="18"/>
              </w:rPr>
              <w:br w:type="textWrapping"/>
            </w:r>
            <w:r>
              <w:rPr>
                <w:rFonts w:hint="eastAsia" w:ascii="楷体" w:hAnsi="楷体" w:eastAsia="楷体" w:cs="宋体"/>
                <w:color w:val="000000"/>
                <w:sz w:val="18"/>
                <w:szCs w:val="18"/>
              </w:rPr>
              <w:t>2、每日各类作业车辆，无故未按照核定的作业量达标作业出现考核扣分的。</w:t>
            </w:r>
          </w:p>
        </w:tc>
        <w:tc>
          <w:tcPr>
            <w:tcW w:w="285" w:type="pct"/>
            <w:vMerge w:val="restart"/>
            <w:tcBorders>
              <w:top w:val="nil"/>
              <w:left w:val="single" w:color="auto" w:sz="4" w:space="0"/>
              <w:bottom w:val="single" w:color="000000" w:sz="4" w:space="0"/>
              <w:right w:val="single" w:color="auto" w:sz="4" w:space="0"/>
            </w:tcBorders>
            <w:shd w:val="clear" w:color="auto" w:fill="auto"/>
            <w:vAlign w:val="center"/>
          </w:tcPr>
          <w:p w14:paraId="74B74FE2">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vMerge w:val="restart"/>
            <w:tcBorders>
              <w:top w:val="nil"/>
              <w:left w:val="single" w:color="auto" w:sz="4" w:space="0"/>
              <w:bottom w:val="single" w:color="000000" w:sz="4" w:space="0"/>
              <w:right w:val="single" w:color="auto" w:sz="4" w:space="0"/>
            </w:tcBorders>
            <w:shd w:val="clear" w:color="auto" w:fill="auto"/>
            <w:vAlign w:val="center"/>
          </w:tcPr>
          <w:p w14:paraId="5AE8C46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12小时</w:t>
            </w:r>
          </w:p>
        </w:tc>
        <w:tc>
          <w:tcPr>
            <w:tcW w:w="215" w:type="pct"/>
            <w:vMerge w:val="restart"/>
            <w:tcBorders>
              <w:top w:val="nil"/>
              <w:left w:val="single" w:color="auto" w:sz="4" w:space="0"/>
              <w:bottom w:val="single" w:color="000000" w:sz="4" w:space="0"/>
              <w:right w:val="single" w:color="auto" w:sz="4" w:space="0"/>
            </w:tcBorders>
            <w:shd w:val="clear" w:color="auto" w:fill="auto"/>
            <w:vAlign w:val="center"/>
          </w:tcPr>
          <w:p w14:paraId="1F00B95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5A354B87">
        <w:tblPrEx>
          <w:tblCellMar>
            <w:top w:w="0" w:type="dxa"/>
            <w:left w:w="108" w:type="dxa"/>
            <w:bottom w:w="0" w:type="dxa"/>
            <w:right w:w="108" w:type="dxa"/>
          </w:tblCellMar>
        </w:tblPrEx>
        <w:trPr>
          <w:trHeight w:val="570" w:hRule="atLeast"/>
        </w:trPr>
        <w:tc>
          <w:tcPr>
            <w:tcW w:w="384" w:type="pct"/>
            <w:vMerge w:val="continue"/>
            <w:tcBorders>
              <w:top w:val="nil"/>
              <w:left w:val="single" w:color="auto" w:sz="4" w:space="0"/>
              <w:bottom w:val="single" w:color="auto" w:sz="4" w:space="0"/>
              <w:right w:val="single" w:color="auto" w:sz="4" w:space="0"/>
            </w:tcBorders>
            <w:vAlign w:val="center"/>
          </w:tcPr>
          <w:p w14:paraId="4E034C3C">
            <w:pPr>
              <w:widowControl/>
              <w:jc w:val="left"/>
              <w:rPr>
                <w:rFonts w:ascii="楷体" w:hAnsi="楷体" w:eastAsia="楷体" w:cs="宋体"/>
                <w:b/>
                <w:bCs/>
                <w:color w:val="000000"/>
                <w:sz w:val="18"/>
                <w:szCs w:val="18"/>
              </w:rPr>
            </w:pPr>
          </w:p>
        </w:tc>
        <w:tc>
          <w:tcPr>
            <w:tcW w:w="674" w:type="pct"/>
            <w:tcBorders>
              <w:top w:val="nil"/>
              <w:left w:val="nil"/>
              <w:bottom w:val="single" w:color="auto" w:sz="4" w:space="0"/>
              <w:right w:val="single" w:color="auto" w:sz="4" w:space="0"/>
            </w:tcBorders>
            <w:shd w:val="clear" w:color="auto" w:fill="auto"/>
            <w:vAlign w:val="center"/>
          </w:tcPr>
          <w:p w14:paraId="6EB9AEF0">
            <w:pPr>
              <w:widowControl/>
              <w:jc w:val="left"/>
              <w:rPr>
                <w:rFonts w:ascii="楷体" w:hAnsi="楷体" w:eastAsia="楷体" w:cs="宋体"/>
                <w:sz w:val="18"/>
                <w:szCs w:val="18"/>
              </w:rPr>
            </w:pPr>
            <w:r>
              <w:rPr>
                <w:rFonts w:hint="eastAsia" w:ascii="楷体" w:hAnsi="楷体" w:eastAsia="楷体" w:cs="宋体"/>
                <w:sz w:val="18"/>
                <w:szCs w:val="18"/>
              </w:rPr>
              <w:t>2、清扫作业</w:t>
            </w:r>
          </w:p>
        </w:tc>
        <w:tc>
          <w:tcPr>
            <w:tcW w:w="932" w:type="pct"/>
            <w:vMerge w:val="continue"/>
            <w:tcBorders>
              <w:top w:val="nil"/>
              <w:left w:val="single" w:color="auto" w:sz="4" w:space="0"/>
              <w:bottom w:val="single" w:color="auto" w:sz="4" w:space="0"/>
              <w:right w:val="single" w:color="auto" w:sz="4" w:space="0"/>
            </w:tcBorders>
            <w:vAlign w:val="center"/>
          </w:tcPr>
          <w:p w14:paraId="33D03F2F">
            <w:pPr>
              <w:widowControl/>
              <w:jc w:val="left"/>
              <w:rPr>
                <w:rFonts w:ascii="楷体" w:hAnsi="楷体" w:eastAsia="楷体" w:cs="宋体"/>
                <w:color w:val="000000"/>
                <w:sz w:val="18"/>
                <w:szCs w:val="18"/>
              </w:rPr>
            </w:pPr>
          </w:p>
        </w:tc>
        <w:tc>
          <w:tcPr>
            <w:tcW w:w="2004" w:type="pct"/>
            <w:vMerge w:val="continue"/>
            <w:tcBorders>
              <w:top w:val="nil"/>
              <w:left w:val="single" w:color="auto" w:sz="4" w:space="0"/>
              <w:bottom w:val="single" w:color="000000" w:sz="4" w:space="0"/>
              <w:right w:val="single" w:color="auto" w:sz="4" w:space="0"/>
            </w:tcBorders>
            <w:vAlign w:val="center"/>
          </w:tcPr>
          <w:p w14:paraId="6455109E">
            <w:pPr>
              <w:widowControl/>
              <w:jc w:val="left"/>
              <w:rPr>
                <w:rFonts w:ascii="楷体" w:hAnsi="楷体" w:eastAsia="楷体" w:cs="宋体"/>
                <w:color w:val="000000"/>
                <w:sz w:val="18"/>
                <w:szCs w:val="18"/>
              </w:rPr>
            </w:pPr>
          </w:p>
        </w:tc>
        <w:tc>
          <w:tcPr>
            <w:tcW w:w="285" w:type="pct"/>
            <w:vMerge w:val="continue"/>
            <w:tcBorders>
              <w:top w:val="nil"/>
              <w:left w:val="single" w:color="auto" w:sz="4" w:space="0"/>
              <w:bottom w:val="single" w:color="000000" w:sz="4" w:space="0"/>
              <w:right w:val="single" w:color="auto" w:sz="4" w:space="0"/>
            </w:tcBorders>
            <w:vAlign w:val="center"/>
          </w:tcPr>
          <w:p w14:paraId="2E1EE0D3">
            <w:pPr>
              <w:widowControl/>
              <w:jc w:val="left"/>
              <w:rPr>
                <w:rFonts w:ascii="楷体" w:hAnsi="楷体" w:eastAsia="楷体" w:cs="宋体"/>
                <w:color w:val="000000"/>
                <w:sz w:val="18"/>
                <w:szCs w:val="18"/>
              </w:rPr>
            </w:pPr>
          </w:p>
        </w:tc>
        <w:tc>
          <w:tcPr>
            <w:tcW w:w="506" w:type="pct"/>
            <w:vMerge w:val="continue"/>
            <w:tcBorders>
              <w:top w:val="nil"/>
              <w:left w:val="single" w:color="auto" w:sz="4" w:space="0"/>
              <w:bottom w:val="single" w:color="000000" w:sz="4" w:space="0"/>
              <w:right w:val="single" w:color="auto" w:sz="4" w:space="0"/>
            </w:tcBorders>
            <w:vAlign w:val="center"/>
          </w:tcPr>
          <w:p w14:paraId="0655FD9B">
            <w:pPr>
              <w:widowControl/>
              <w:jc w:val="left"/>
              <w:rPr>
                <w:rFonts w:ascii="楷体" w:hAnsi="楷体" w:eastAsia="楷体" w:cs="宋体"/>
                <w:color w:val="000000"/>
                <w:sz w:val="18"/>
                <w:szCs w:val="18"/>
              </w:rPr>
            </w:pPr>
          </w:p>
        </w:tc>
        <w:tc>
          <w:tcPr>
            <w:tcW w:w="215" w:type="pct"/>
            <w:vMerge w:val="continue"/>
            <w:tcBorders>
              <w:top w:val="nil"/>
              <w:left w:val="single" w:color="auto" w:sz="4" w:space="0"/>
              <w:bottom w:val="single" w:color="000000" w:sz="4" w:space="0"/>
              <w:right w:val="single" w:color="auto" w:sz="4" w:space="0"/>
            </w:tcBorders>
            <w:vAlign w:val="center"/>
          </w:tcPr>
          <w:p w14:paraId="51243401">
            <w:pPr>
              <w:widowControl/>
              <w:jc w:val="left"/>
              <w:rPr>
                <w:rFonts w:ascii="楷体" w:hAnsi="楷体" w:eastAsia="楷体" w:cs="宋体"/>
                <w:color w:val="000000"/>
                <w:sz w:val="18"/>
                <w:szCs w:val="18"/>
              </w:rPr>
            </w:pPr>
          </w:p>
        </w:tc>
      </w:tr>
      <w:tr w14:paraId="6C712DBB">
        <w:tblPrEx>
          <w:tblCellMar>
            <w:top w:w="0" w:type="dxa"/>
            <w:left w:w="108" w:type="dxa"/>
            <w:bottom w:w="0" w:type="dxa"/>
            <w:right w:w="108" w:type="dxa"/>
          </w:tblCellMar>
        </w:tblPrEx>
        <w:trPr>
          <w:trHeight w:val="600" w:hRule="atLeast"/>
        </w:trPr>
        <w:tc>
          <w:tcPr>
            <w:tcW w:w="384" w:type="pct"/>
            <w:vMerge w:val="continue"/>
            <w:tcBorders>
              <w:top w:val="nil"/>
              <w:left w:val="single" w:color="auto" w:sz="4" w:space="0"/>
              <w:bottom w:val="single" w:color="auto" w:sz="4" w:space="0"/>
              <w:right w:val="single" w:color="auto" w:sz="4" w:space="0"/>
            </w:tcBorders>
            <w:vAlign w:val="center"/>
          </w:tcPr>
          <w:p w14:paraId="6A78CA14">
            <w:pPr>
              <w:widowControl/>
              <w:jc w:val="left"/>
              <w:rPr>
                <w:rFonts w:ascii="楷体" w:hAnsi="楷体" w:eastAsia="楷体" w:cs="宋体"/>
                <w:b/>
                <w:bCs/>
                <w:color w:val="000000"/>
                <w:sz w:val="18"/>
                <w:szCs w:val="18"/>
              </w:rPr>
            </w:pPr>
          </w:p>
        </w:tc>
        <w:tc>
          <w:tcPr>
            <w:tcW w:w="674" w:type="pct"/>
            <w:tcBorders>
              <w:top w:val="nil"/>
              <w:left w:val="nil"/>
              <w:bottom w:val="single" w:color="auto" w:sz="4" w:space="0"/>
              <w:right w:val="single" w:color="auto" w:sz="4" w:space="0"/>
            </w:tcBorders>
            <w:shd w:val="clear" w:color="auto" w:fill="auto"/>
            <w:vAlign w:val="center"/>
          </w:tcPr>
          <w:p w14:paraId="772C7710">
            <w:pPr>
              <w:widowControl/>
              <w:jc w:val="left"/>
              <w:rPr>
                <w:rFonts w:ascii="楷体" w:hAnsi="楷体" w:eastAsia="楷体" w:cs="宋体"/>
                <w:sz w:val="18"/>
                <w:szCs w:val="18"/>
              </w:rPr>
            </w:pPr>
            <w:r>
              <w:rPr>
                <w:rFonts w:hint="eastAsia" w:ascii="楷体" w:hAnsi="楷体" w:eastAsia="楷体" w:cs="宋体"/>
                <w:sz w:val="18"/>
                <w:szCs w:val="18"/>
              </w:rPr>
              <w:t>3、清洗作业</w:t>
            </w:r>
          </w:p>
        </w:tc>
        <w:tc>
          <w:tcPr>
            <w:tcW w:w="932" w:type="pct"/>
            <w:vMerge w:val="continue"/>
            <w:tcBorders>
              <w:top w:val="nil"/>
              <w:left w:val="single" w:color="auto" w:sz="4" w:space="0"/>
              <w:bottom w:val="single" w:color="auto" w:sz="4" w:space="0"/>
              <w:right w:val="single" w:color="auto" w:sz="4" w:space="0"/>
            </w:tcBorders>
            <w:vAlign w:val="center"/>
          </w:tcPr>
          <w:p w14:paraId="60BE9B6E">
            <w:pPr>
              <w:widowControl/>
              <w:jc w:val="left"/>
              <w:rPr>
                <w:rFonts w:ascii="楷体" w:hAnsi="楷体" w:eastAsia="楷体" w:cs="宋体"/>
                <w:color w:val="000000"/>
                <w:sz w:val="18"/>
                <w:szCs w:val="18"/>
              </w:rPr>
            </w:pPr>
          </w:p>
        </w:tc>
        <w:tc>
          <w:tcPr>
            <w:tcW w:w="2004" w:type="pct"/>
            <w:vMerge w:val="continue"/>
            <w:tcBorders>
              <w:top w:val="nil"/>
              <w:left w:val="single" w:color="auto" w:sz="4" w:space="0"/>
              <w:bottom w:val="single" w:color="000000" w:sz="4" w:space="0"/>
              <w:right w:val="single" w:color="auto" w:sz="4" w:space="0"/>
            </w:tcBorders>
            <w:vAlign w:val="center"/>
          </w:tcPr>
          <w:p w14:paraId="06AD852E">
            <w:pPr>
              <w:widowControl/>
              <w:jc w:val="left"/>
              <w:rPr>
                <w:rFonts w:ascii="楷体" w:hAnsi="楷体" w:eastAsia="楷体" w:cs="宋体"/>
                <w:color w:val="000000"/>
                <w:sz w:val="18"/>
                <w:szCs w:val="18"/>
              </w:rPr>
            </w:pPr>
          </w:p>
        </w:tc>
        <w:tc>
          <w:tcPr>
            <w:tcW w:w="285" w:type="pct"/>
            <w:vMerge w:val="continue"/>
            <w:tcBorders>
              <w:top w:val="nil"/>
              <w:left w:val="single" w:color="auto" w:sz="4" w:space="0"/>
              <w:bottom w:val="single" w:color="000000" w:sz="4" w:space="0"/>
              <w:right w:val="single" w:color="auto" w:sz="4" w:space="0"/>
            </w:tcBorders>
            <w:vAlign w:val="center"/>
          </w:tcPr>
          <w:p w14:paraId="64FBADB5">
            <w:pPr>
              <w:widowControl/>
              <w:jc w:val="left"/>
              <w:rPr>
                <w:rFonts w:ascii="楷体" w:hAnsi="楷体" w:eastAsia="楷体" w:cs="宋体"/>
                <w:color w:val="000000"/>
                <w:sz w:val="18"/>
                <w:szCs w:val="18"/>
              </w:rPr>
            </w:pPr>
          </w:p>
        </w:tc>
        <w:tc>
          <w:tcPr>
            <w:tcW w:w="506" w:type="pct"/>
            <w:vMerge w:val="continue"/>
            <w:tcBorders>
              <w:top w:val="nil"/>
              <w:left w:val="single" w:color="auto" w:sz="4" w:space="0"/>
              <w:bottom w:val="single" w:color="000000" w:sz="4" w:space="0"/>
              <w:right w:val="single" w:color="auto" w:sz="4" w:space="0"/>
            </w:tcBorders>
            <w:vAlign w:val="center"/>
          </w:tcPr>
          <w:p w14:paraId="3E764B17">
            <w:pPr>
              <w:widowControl/>
              <w:jc w:val="left"/>
              <w:rPr>
                <w:rFonts w:ascii="楷体" w:hAnsi="楷体" w:eastAsia="楷体" w:cs="宋体"/>
                <w:color w:val="000000"/>
                <w:sz w:val="18"/>
                <w:szCs w:val="18"/>
              </w:rPr>
            </w:pPr>
          </w:p>
        </w:tc>
        <w:tc>
          <w:tcPr>
            <w:tcW w:w="215" w:type="pct"/>
            <w:vMerge w:val="continue"/>
            <w:tcBorders>
              <w:top w:val="nil"/>
              <w:left w:val="single" w:color="auto" w:sz="4" w:space="0"/>
              <w:bottom w:val="single" w:color="000000" w:sz="4" w:space="0"/>
              <w:right w:val="single" w:color="auto" w:sz="4" w:space="0"/>
            </w:tcBorders>
            <w:vAlign w:val="center"/>
          </w:tcPr>
          <w:p w14:paraId="0E425B45">
            <w:pPr>
              <w:widowControl/>
              <w:jc w:val="left"/>
              <w:rPr>
                <w:rFonts w:ascii="楷体" w:hAnsi="楷体" w:eastAsia="楷体" w:cs="宋体"/>
                <w:color w:val="000000"/>
                <w:sz w:val="18"/>
                <w:szCs w:val="18"/>
              </w:rPr>
            </w:pPr>
          </w:p>
        </w:tc>
      </w:tr>
      <w:tr w14:paraId="291B41F3">
        <w:tblPrEx>
          <w:tblCellMar>
            <w:top w:w="0" w:type="dxa"/>
            <w:left w:w="108" w:type="dxa"/>
            <w:bottom w:w="0" w:type="dxa"/>
            <w:right w:w="108" w:type="dxa"/>
          </w:tblCellMar>
        </w:tblPrEx>
        <w:trPr>
          <w:trHeight w:val="465" w:hRule="atLeast"/>
        </w:trPr>
        <w:tc>
          <w:tcPr>
            <w:tcW w:w="384" w:type="pct"/>
            <w:vMerge w:val="continue"/>
            <w:tcBorders>
              <w:top w:val="nil"/>
              <w:left w:val="single" w:color="auto" w:sz="4" w:space="0"/>
              <w:bottom w:val="single" w:color="auto" w:sz="4" w:space="0"/>
              <w:right w:val="single" w:color="auto" w:sz="4" w:space="0"/>
            </w:tcBorders>
            <w:vAlign w:val="center"/>
          </w:tcPr>
          <w:p w14:paraId="72F36C6C">
            <w:pPr>
              <w:widowControl/>
              <w:jc w:val="left"/>
              <w:rPr>
                <w:rFonts w:ascii="楷体" w:hAnsi="楷体" w:eastAsia="楷体" w:cs="宋体"/>
                <w:b/>
                <w:bCs/>
                <w:color w:val="000000"/>
                <w:sz w:val="18"/>
                <w:szCs w:val="18"/>
              </w:rPr>
            </w:pPr>
          </w:p>
        </w:tc>
        <w:tc>
          <w:tcPr>
            <w:tcW w:w="674" w:type="pct"/>
            <w:tcBorders>
              <w:top w:val="nil"/>
              <w:left w:val="nil"/>
              <w:bottom w:val="single" w:color="auto" w:sz="4" w:space="0"/>
              <w:right w:val="single" w:color="auto" w:sz="4" w:space="0"/>
            </w:tcBorders>
            <w:shd w:val="clear" w:color="auto" w:fill="auto"/>
            <w:vAlign w:val="center"/>
          </w:tcPr>
          <w:p w14:paraId="1F5BB1DC">
            <w:pPr>
              <w:widowControl/>
              <w:jc w:val="left"/>
              <w:rPr>
                <w:rFonts w:ascii="楷体" w:hAnsi="楷体" w:eastAsia="楷体" w:cs="宋体"/>
                <w:sz w:val="18"/>
                <w:szCs w:val="18"/>
              </w:rPr>
            </w:pPr>
            <w:r>
              <w:rPr>
                <w:rFonts w:hint="eastAsia" w:ascii="楷体" w:hAnsi="楷体" w:eastAsia="楷体" w:cs="宋体"/>
                <w:sz w:val="18"/>
                <w:szCs w:val="18"/>
              </w:rPr>
              <w:t>4、洒水作业</w:t>
            </w:r>
          </w:p>
        </w:tc>
        <w:tc>
          <w:tcPr>
            <w:tcW w:w="932" w:type="pct"/>
            <w:vMerge w:val="continue"/>
            <w:tcBorders>
              <w:top w:val="nil"/>
              <w:left w:val="single" w:color="auto" w:sz="4" w:space="0"/>
              <w:bottom w:val="single" w:color="auto" w:sz="4" w:space="0"/>
              <w:right w:val="single" w:color="auto" w:sz="4" w:space="0"/>
            </w:tcBorders>
            <w:vAlign w:val="center"/>
          </w:tcPr>
          <w:p w14:paraId="74EE6260">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F24708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2、日常作业中未按照规定要求进行作业的。</w:t>
            </w:r>
          </w:p>
        </w:tc>
        <w:tc>
          <w:tcPr>
            <w:tcW w:w="285" w:type="pct"/>
            <w:tcBorders>
              <w:top w:val="nil"/>
              <w:left w:val="nil"/>
              <w:bottom w:val="single" w:color="auto" w:sz="4" w:space="0"/>
              <w:right w:val="single" w:color="auto" w:sz="4" w:space="0"/>
            </w:tcBorders>
            <w:shd w:val="clear" w:color="auto" w:fill="auto"/>
            <w:vAlign w:val="center"/>
          </w:tcPr>
          <w:p w14:paraId="5C65C1F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670C45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12小时</w:t>
            </w:r>
          </w:p>
        </w:tc>
        <w:tc>
          <w:tcPr>
            <w:tcW w:w="215" w:type="pct"/>
            <w:tcBorders>
              <w:top w:val="nil"/>
              <w:left w:val="nil"/>
              <w:bottom w:val="single" w:color="auto" w:sz="4" w:space="0"/>
              <w:right w:val="single" w:color="auto" w:sz="4" w:space="0"/>
            </w:tcBorders>
            <w:shd w:val="clear" w:color="auto" w:fill="auto"/>
            <w:vAlign w:val="center"/>
          </w:tcPr>
          <w:p w14:paraId="443CBAEF">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52B82B98">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2D5B9D99">
            <w:pPr>
              <w:widowControl/>
              <w:jc w:val="left"/>
              <w:rPr>
                <w:rFonts w:ascii="楷体" w:hAnsi="楷体" w:eastAsia="楷体" w:cs="宋体"/>
                <w:b/>
                <w:bCs/>
                <w:color w:val="000000"/>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20CA23A8">
            <w:pPr>
              <w:widowControl/>
              <w:jc w:val="left"/>
              <w:rPr>
                <w:rFonts w:ascii="楷体" w:hAnsi="楷体" w:eastAsia="楷体" w:cs="宋体"/>
                <w:sz w:val="18"/>
                <w:szCs w:val="18"/>
              </w:rPr>
            </w:pPr>
            <w:r>
              <w:rPr>
                <w:rFonts w:hint="eastAsia" w:ascii="楷体" w:hAnsi="楷体" w:eastAsia="楷体" w:cs="宋体"/>
                <w:sz w:val="18"/>
                <w:szCs w:val="18"/>
              </w:rPr>
              <w:t>6、机械作业取水</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1E67E1E3">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1、浪费用水</w:t>
            </w:r>
            <w:r>
              <w:rPr>
                <w:rFonts w:hint="eastAsia" w:ascii="楷体" w:hAnsi="楷体" w:eastAsia="楷体" w:cs="宋体"/>
                <w:color w:val="000000"/>
                <w:sz w:val="18"/>
                <w:szCs w:val="18"/>
              </w:rPr>
              <w:br w:type="textWrapping"/>
            </w:r>
            <w:r>
              <w:rPr>
                <w:rFonts w:hint="eastAsia" w:ascii="楷体" w:hAnsi="楷体" w:eastAsia="楷体" w:cs="宋体"/>
                <w:color w:val="000000"/>
                <w:sz w:val="18"/>
                <w:szCs w:val="18"/>
              </w:rPr>
              <w:t>2、损坏消防取水设施的</w:t>
            </w:r>
          </w:p>
        </w:tc>
        <w:tc>
          <w:tcPr>
            <w:tcW w:w="2004" w:type="pct"/>
            <w:tcBorders>
              <w:top w:val="nil"/>
              <w:left w:val="nil"/>
              <w:bottom w:val="single" w:color="auto" w:sz="4" w:space="0"/>
              <w:right w:val="single" w:color="auto" w:sz="4" w:space="0"/>
            </w:tcBorders>
            <w:shd w:val="clear" w:color="auto" w:fill="auto"/>
            <w:vAlign w:val="center"/>
          </w:tcPr>
          <w:p w14:paraId="7E09E366">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1、发生浪费自来水现象被查实的</w:t>
            </w:r>
          </w:p>
        </w:tc>
        <w:tc>
          <w:tcPr>
            <w:tcW w:w="285" w:type="pct"/>
            <w:tcBorders>
              <w:top w:val="nil"/>
              <w:left w:val="nil"/>
              <w:bottom w:val="single" w:color="auto" w:sz="4" w:space="0"/>
              <w:right w:val="single" w:color="auto" w:sz="4" w:space="0"/>
            </w:tcBorders>
            <w:shd w:val="clear" w:color="auto" w:fill="auto"/>
            <w:vAlign w:val="center"/>
          </w:tcPr>
          <w:p w14:paraId="19526D50">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41911C1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vAlign w:val="center"/>
          </w:tcPr>
          <w:p w14:paraId="564A7E9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383AE116">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2B48D084">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A918174">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0CAB247">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4892783">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2、发生取水点故障未及时上报的</w:t>
            </w:r>
          </w:p>
        </w:tc>
        <w:tc>
          <w:tcPr>
            <w:tcW w:w="285" w:type="pct"/>
            <w:tcBorders>
              <w:top w:val="nil"/>
              <w:left w:val="nil"/>
              <w:bottom w:val="single" w:color="auto" w:sz="4" w:space="0"/>
              <w:right w:val="single" w:color="auto" w:sz="4" w:space="0"/>
            </w:tcBorders>
            <w:shd w:val="clear" w:color="auto" w:fill="auto"/>
            <w:vAlign w:val="center"/>
          </w:tcPr>
          <w:p w14:paraId="6FF18AB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BD4D14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vAlign w:val="center"/>
          </w:tcPr>
          <w:p w14:paraId="5428116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06AB8622">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433B2A94">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399F95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16B9B4E">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82F70F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3、故意损坏消防取水设施的</w:t>
            </w:r>
          </w:p>
        </w:tc>
        <w:tc>
          <w:tcPr>
            <w:tcW w:w="285" w:type="pct"/>
            <w:tcBorders>
              <w:top w:val="nil"/>
              <w:left w:val="nil"/>
              <w:bottom w:val="single" w:color="auto" w:sz="4" w:space="0"/>
              <w:right w:val="single" w:color="auto" w:sz="4" w:space="0"/>
            </w:tcBorders>
            <w:shd w:val="clear" w:color="auto" w:fill="auto"/>
            <w:vAlign w:val="center"/>
          </w:tcPr>
          <w:p w14:paraId="53BE1CC2">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7438E72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vAlign w:val="center"/>
          </w:tcPr>
          <w:p w14:paraId="4A6BCA4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6045EDB9">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0C0B1DB0">
            <w:pPr>
              <w:widowControl/>
              <w:jc w:val="left"/>
              <w:rPr>
                <w:rFonts w:ascii="楷体" w:hAnsi="楷体" w:eastAsia="楷体" w:cs="宋体"/>
                <w:b/>
                <w:bCs/>
                <w:color w:val="000000"/>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7DA7151F">
            <w:pPr>
              <w:widowControl/>
              <w:jc w:val="left"/>
              <w:rPr>
                <w:rFonts w:ascii="楷体" w:hAnsi="楷体" w:eastAsia="楷体" w:cs="宋体"/>
                <w:sz w:val="18"/>
                <w:szCs w:val="18"/>
              </w:rPr>
            </w:pPr>
            <w:r>
              <w:rPr>
                <w:rFonts w:hint="eastAsia" w:ascii="楷体" w:hAnsi="楷体" w:eastAsia="楷体" w:cs="宋体"/>
                <w:sz w:val="18"/>
                <w:szCs w:val="18"/>
              </w:rPr>
              <w:t>7、车辆及信息故障</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2EFC2D7A">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发生车辆及信息故障，未上报的而影响和考核的</w:t>
            </w:r>
          </w:p>
        </w:tc>
        <w:tc>
          <w:tcPr>
            <w:tcW w:w="2004" w:type="pct"/>
            <w:tcBorders>
              <w:top w:val="nil"/>
              <w:left w:val="nil"/>
              <w:bottom w:val="single" w:color="auto" w:sz="4" w:space="0"/>
              <w:right w:val="single" w:color="auto" w:sz="4" w:space="0"/>
            </w:tcBorders>
            <w:shd w:val="clear" w:color="auto" w:fill="auto"/>
            <w:vAlign w:val="center"/>
          </w:tcPr>
          <w:p w14:paraId="3A8B401A">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1、发生车辆信息故障未上报的</w:t>
            </w:r>
          </w:p>
        </w:tc>
        <w:tc>
          <w:tcPr>
            <w:tcW w:w="285" w:type="pct"/>
            <w:tcBorders>
              <w:top w:val="nil"/>
              <w:left w:val="nil"/>
              <w:bottom w:val="single" w:color="auto" w:sz="4" w:space="0"/>
              <w:right w:val="single" w:color="auto" w:sz="4" w:space="0"/>
            </w:tcBorders>
            <w:shd w:val="clear" w:color="auto" w:fill="auto"/>
            <w:vAlign w:val="center"/>
          </w:tcPr>
          <w:p w14:paraId="3756C5D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243C566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vAlign w:val="center"/>
          </w:tcPr>
          <w:p w14:paraId="5D6D51BE">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7F650E53">
        <w:tblPrEx>
          <w:tblCellMar>
            <w:top w:w="0" w:type="dxa"/>
            <w:left w:w="108" w:type="dxa"/>
            <w:bottom w:w="0" w:type="dxa"/>
            <w:right w:w="108" w:type="dxa"/>
          </w:tblCellMar>
        </w:tblPrEx>
        <w:trPr>
          <w:trHeight w:val="570" w:hRule="atLeast"/>
        </w:trPr>
        <w:tc>
          <w:tcPr>
            <w:tcW w:w="384" w:type="pct"/>
            <w:vMerge w:val="continue"/>
            <w:tcBorders>
              <w:top w:val="nil"/>
              <w:left w:val="single" w:color="auto" w:sz="4" w:space="0"/>
              <w:bottom w:val="single" w:color="auto" w:sz="4" w:space="0"/>
              <w:right w:val="single" w:color="auto" w:sz="4" w:space="0"/>
            </w:tcBorders>
            <w:vAlign w:val="center"/>
          </w:tcPr>
          <w:p w14:paraId="4E3C7618">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0BAF244">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BC24B3D">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71FE0B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2、机械化作业车辆零（配）件发生故障、老化、磨损未及时进行更换、维修，影响道路作业质量的</w:t>
            </w:r>
          </w:p>
        </w:tc>
        <w:tc>
          <w:tcPr>
            <w:tcW w:w="285" w:type="pct"/>
            <w:tcBorders>
              <w:top w:val="nil"/>
              <w:left w:val="nil"/>
              <w:bottom w:val="single" w:color="auto" w:sz="4" w:space="0"/>
              <w:right w:val="single" w:color="auto" w:sz="4" w:space="0"/>
            </w:tcBorders>
            <w:shd w:val="clear" w:color="auto" w:fill="auto"/>
            <w:vAlign w:val="center"/>
          </w:tcPr>
          <w:p w14:paraId="1504568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9D74CE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易损件1天，其他配件3天</w:t>
            </w:r>
          </w:p>
        </w:tc>
        <w:tc>
          <w:tcPr>
            <w:tcW w:w="215" w:type="pct"/>
            <w:tcBorders>
              <w:top w:val="nil"/>
              <w:left w:val="nil"/>
              <w:bottom w:val="single" w:color="auto" w:sz="4" w:space="0"/>
              <w:right w:val="single" w:color="auto" w:sz="4" w:space="0"/>
            </w:tcBorders>
            <w:shd w:val="clear" w:color="000000" w:fill="FFFFFF"/>
            <w:vAlign w:val="center"/>
          </w:tcPr>
          <w:p w14:paraId="7316A02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r>
      <w:tr w14:paraId="2FC22402">
        <w:tblPrEx>
          <w:tblCellMar>
            <w:top w:w="0" w:type="dxa"/>
            <w:left w:w="108" w:type="dxa"/>
            <w:bottom w:w="0" w:type="dxa"/>
            <w:right w:w="108" w:type="dxa"/>
          </w:tblCellMar>
        </w:tblPrEx>
        <w:trPr>
          <w:trHeight w:val="570" w:hRule="atLeast"/>
        </w:trPr>
        <w:tc>
          <w:tcPr>
            <w:tcW w:w="384" w:type="pct"/>
            <w:vMerge w:val="continue"/>
            <w:tcBorders>
              <w:top w:val="nil"/>
              <w:left w:val="single" w:color="auto" w:sz="4" w:space="0"/>
              <w:bottom w:val="single" w:color="auto" w:sz="4" w:space="0"/>
              <w:right w:val="single" w:color="auto" w:sz="4" w:space="0"/>
            </w:tcBorders>
            <w:vAlign w:val="center"/>
          </w:tcPr>
          <w:p w14:paraId="4F61439C">
            <w:pPr>
              <w:widowControl/>
              <w:jc w:val="left"/>
              <w:rPr>
                <w:rFonts w:ascii="楷体" w:hAnsi="楷体" w:eastAsia="楷体" w:cs="宋体"/>
                <w:b/>
                <w:bCs/>
                <w:color w:val="000000"/>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777E9A92">
            <w:pPr>
              <w:widowControl/>
              <w:jc w:val="left"/>
              <w:rPr>
                <w:rFonts w:ascii="楷体" w:hAnsi="楷体" w:eastAsia="楷体" w:cs="宋体"/>
                <w:sz w:val="18"/>
                <w:szCs w:val="18"/>
              </w:rPr>
            </w:pPr>
            <w:r>
              <w:rPr>
                <w:rFonts w:hint="eastAsia" w:ascii="楷体" w:hAnsi="楷体" w:eastAsia="楷体" w:cs="宋体"/>
                <w:sz w:val="18"/>
                <w:szCs w:val="18"/>
              </w:rPr>
              <w:t>8、按规定进行机械化作业，作业质量达标</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21DC0CE7">
            <w:pPr>
              <w:widowControl/>
              <w:jc w:val="left"/>
              <w:rPr>
                <w:rFonts w:ascii="楷体" w:hAnsi="楷体" w:eastAsia="楷体" w:cs="宋体"/>
                <w:sz w:val="18"/>
                <w:szCs w:val="18"/>
              </w:rPr>
            </w:pPr>
            <w:r>
              <w:rPr>
                <w:rFonts w:hint="eastAsia" w:ascii="楷体" w:hAnsi="楷体" w:eastAsia="楷体" w:cs="宋体"/>
                <w:sz w:val="18"/>
                <w:szCs w:val="18"/>
              </w:rPr>
              <w:t>合理安排作业路线，按要求完成作业任务，采取湿作业法，抑制作业扬尘，做到路面清扫干净，无边角泥（灰沙）、道路隔离设施底部冲洗干净</w:t>
            </w:r>
          </w:p>
        </w:tc>
        <w:tc>
          <w:tcPr>
            <w:tcW w:w="2004" w:type="pct"/>
            <w:tcBorders>
              <w:top w:val="nil"/>
              <w:left w:val="nil"/>
              <w:bottom w:val="single" w:color="auto" w:sz="4" w:space="0"/>
              <w:right w:val="single" w:color="auto" w:sz="4" w:space="0"/>
            </w:tcBorders>
            <w:shd w:val="clear" w:color="auto" w:fill="auto"/>
            <w:vAlign w:val="center"/>
          </w:tcPr>
          <w:p w14:paraId="75113766">
            <w:pPr>
              <w:widowControl/>
              <w:jc w:val="left"/>
              <w:rPr>
                <w:rFonts w:ascii="楷体" w:hAnsi="楷体" w:eastAsia="楷体" w:cs="宋体"/>
                <w:sz w:val="18"/>
                <w:szCs w:val="18"/>
              </w:rPr>
            </w:pPr>
            <w:r>
              <w:rPr>
                <w:rFonts w:hint="eastAsia" w:ascii="楷体" w:hAnsi="楷体" w:eastAsia="楷体" w:cs="宋体"/>
                <w:sz w:val="18"/>
                <w:szCs w:val="18"/>
              </w:rPr>
              <w:t>1、路面清扫不干净（含路边停车位），有边角泥或灰沙（积尘）的（每2平方米范围内有较明显的脏、差为一处）</w:t>
            </w:r>
          </w:p>
        </w:tc>
        <w:tc>
          <w:tcPr>
            <w:tcW w:w="285" w:type="pct"/>
            <w:tcBorders>
              <w:top w:val="nil"/>
              <w:left w:val="nil"/>
              <w:bottom w:val="single" w:color="auto" w:sz="4" w:space="0"/>
              <w:right w:val="single" w:color="auto" w:sz="4" w:space="0"/>
            </w:tcBorders>
            <w:shd w:val="clear" w:color="auto" w:fill="auto"/>
            <w:vAlign w:val="center"/>
          </w:tcPr>
          <w:p w14:paraId="266945CE">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520164A">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5EE3646E">
            <w:pPr>
              <w:widowControl/>
              <w:jc w:val="center"/>
              <w:rPr>
                <w:rFonts w:ascii="楷体" w:hAnsi="楷体" w:eastAsia="楷体" w:cs="宋体"/>
                <w:sz w:val="18"/>
                <w:szCs w:val="18"/>
              </w:rPr>
            </w:pPr>
            <w:r>
              <w:rPr>
                <w:rFonts w:hint="eastAsia" w:ascii="楷体" w:hAnsi="楷体" w:eastAsia="楷体" w:cs="宋体"/>
                <w:sz w:val="18"/>
                <w:szCs w:val="18"/>
              </w:rPr>
              <w:t>　</w:t>
            </w:r>
          </w:p>
        </w:tc>
      </w:tr>
      <w:tr w14:paraId="186077E1">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single" w:color="auto" w:sz="4" w:space="0"/>
              <w:right w:val="single" w:color="auto" w:sz="4" w:space="0"/>
            </w:tcBorders>
            <w:vAlign w:val="center"/>
          </w:tcPr>
          <w:p w14:paraId="6F030359">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1897968">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C294068">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E21E64F">
            <w:pPr>
              <w:widowControl/>
              <w:jc w:val="left"/>
              <w:rPr>
                <w:rFonts w:ascii="楷体" w:hAnsi="楷体" w:eastAsia="楷体" w:cs="宋体"/>
                <w:sz w:val="18"/>
                <w:szCs w:val="18"/>
              </w:rPr>
            </w:pPr>
            <w:r>
              <w:rPr>
                <w:rFonts w:hint="eastAsia" w:ascii="楷体" w:hAnsi="楷体" w:eastAsia="楷体" w:cs="宋体"/>
                <w:sz w:val="18"/>
                <w:szCs w:val="18"/>
              </w:rPr>
              <w:t>2、机扫或清洗作业不合理安排作业路线，长期固定一条侧石边作业的</w:t>
            </w:r>
          </w:p>
        </w:tc>
        <w:tc>
          <w:tcPr>
            <w:tcW w:w="285" w:type="pct"/>
            <w:tcBorders>
              <w:top w:val="nil"/>
              <w:left w:val="nil"/>
              <w:bottom w:val="single" w:color="auto" w:sz="4" w:space="0"/>
              <w:right w:val="single" w:color="auto" w:sz="4" w:space="0"/>
            </w:tcBorders>
            <w:shd w:val="clear" w:color="auto" w:fill="auto"/>
            <w:vAlign w:val="center"/>
          </w:tcPr>
          <w:p w14:paraId="2F9391FA">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4DA48F1">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01D9ED6A">
            <w:pPr>
              <w:widowControl/>
              <w:jc w:val="center"/>
              <w:rPr>
                <w:rFonts w:ascii="楷体" w:hAnsi="楷体" w:eastAsia="楷体" w:cs="宋体"/>
                <w:sz w:val="18"/>
                <w:szCs w:val="18"/>
              </w:rPr>
            </w:pPr>
            <w:r>
              <w:rPr>
                <w:rFonts w:hint="eastAsia" w:ascii="楷体" w:hAnsi="楷体" w:eastAsia="楷体" w:cs="宋体"/>
                <w:sz w:val="18"/>
                <w:szCs w:val="18"/>
              </w:rPr>
              <w:t>　</w:t>
            </w:r>
          </w:p>
        </w:tc>
      </w:tr>
      <w:tr w14:paraId="11D810DD">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single" w:color="auto" w:sz="4" w:space="0"/>
              <w:right w:val="single" w:color="auto" w:sz="4" w:space="0"/>
            </w:tcBorders>
            <w:vAlign w:val="center"/>
          </w:tcPr>
          <w:p w14:paraId="1FC6F7F8">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ECB74E5">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55501B0">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0104D34">
            <w:pPr>
              <w:widowControl/>
              <w:jc w:val="left"/>
              <w:rPr>
                <w:rFonts w:ascii="楷体" w:hAnsi="楷体" w:eastAsia="楷体" w:cs="宋体"/>
                <w:sz w:val="18"/>
                <w:szCs w:val="18"/>
              </w:rPr>
            </w:pPr>
            <w:r>
              <w:rPr>
                <w:rFonts w:hint="eastAsia" w:ascii="楷体" w:hAnsi="楷体" w:eastAsia="楷体" w:cs="宋体"/>
                <w:sz w:val="18"/>
                <w:szCs w:val="18"/>
              </w:rPr>
              <w:t>3、冲洗作业时进行单向冲洗的（机械化作业未双侧同时开启的）</w:t>
            </w:r>
          </w:p>
        </w:tc>
        <w:tc>
          <w:tcPr>
            <w:tcW w:w="285" w:type="pct"/>
            <w:tcBorders>
              <w:top w:val="nil"/>
              <w:left w:val="nil"/>
              <w:bottom w:val="single" w:color="auto" w:sz="4" w:space="0"/>
              <w:right w:val="single" w:color="auto" w:sz="4" w:space="0"/>
            </w:tcBorders>
            <w:shd w:val="clear" w:color="auto" w:fill="auto"/>
            <w:vAlign w:val="center"/>
          </w:tcPr>
          <w:p w14:paraId="22D09A8D">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B6CA7D0">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059E2AAE">
            <w:pPr>
              <w:widowControl/>
              <w:jc w:val="center"/>
              <w:rPr>
                <w:rFonts w:ascii="楷体" w:hAnsi="楷体" w:eastAsia="楷体" w:cs="宋体"/>
                <w:sz w:val="18"/>
                <w:szCs w:val="18"/>
              </w:rPr>
            </w:pPr>
            <w:r>
              <w:rPr>
                <w:rFonts w:hint="eastAsia" w:ascii="楷体" w:hAnsi="楷体" w:eastAsia="楷体" w:cs="宋体"/>
                <w:sz w:val="18"/>
                <w:szCs w:val="18"/>
              </w:rPr>
              <w:t>　</w:t>
            </w:r>
          </w:p>
        </w:tc>
      </w:tr>
      <w:tr w14:paraId="0930E0E8">
        <w:tblPrEx>
          <w:tblCellMar>
            <w:top w:w="0" w:type="dxa"/>
            <w:left w:w="108" w:type="dxa"/>
            <w:bottom w:w="0" w:type="dxa"/>
            <w:right w:w="108" w:type="dxa"/>
          </w:tblCellMar>
        </w:tblPrEx>
        <w:trPr>
          <w:trHeight w:val="390" w:hRule="atLeast"/>
        </w:trPr>
        <w:tc>
          <w:tcPr>
            <w:tcW w:w="384" w:type="pct"/>
            <w:vMerge w:val="continue"/>
            <w:tcBorders>
              <w:top w:val="nil"/>
              <w:left w:val="single" w:color="auto" w:sz="4" w:space="0"/>
              <w:bottom w:val="single" w:color="auto" w:sz="4" w:space="0"/>
              <w:right w:val="single" w:color="auto" w:sz="4" w:space="0"/>
            </w:tcBorders>
            <w:vAlign w:val="center"/>
          </w:tcPr>
          <w:p w14:paraId="695F194E">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413D69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2175AE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363E951">
            <w:pPr>
              <w:widowControl/>
              <w:jc w:val="left"/>
              <w:rPr>
                <w:rFonts w:ascii="楷体" w:hAnsi="楷体" w:eastAsia="楷体" w:cs="宋体"/>
                <w:sz w:val="18"/>
                <w:szCs w:val="18"/>
              </w:rPr>
            </w:pPr>
            <w:r>
              <w:rPr>
                <w:rFonts w:hint="eastAsia" w:ascii="楷体" w:hAnsi="楷体" w:eastAsia="楷体" w:cs="宋体"/>
                <w:sz w:val="18"/>
                <w:szCs w:val="18"/>
              </w:rPr>
              <w:t>4、机械化作业道路未按照规定要求每班次清扫、保洁一遍的</w:t>
            </w:r>
          </w:p>
        </w:tc>
        <w:tc>
          <w:tcPr>
            <w:tcW w:w="285" w:type="pct"/>
            <w:tcBorders>
              <w:top w:val="nil"/>
              <w:left w:val="nil"/>
              <w:bottom w:val="single" w:color="auto" w:sz="4" w:space="0"/>
              <w:right w:val="single" w:color="auto" w:sz="4" w:space="0"/>
            </w:tcBorders>
            <w:shd w:val="clear" w:color="auto" w:fill="auto"/>
            <w:vAlign w:val="center"/>
          </w:tcPr>
          <w:p w14:paraId="5ED236CD">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783DF27">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401551D7">
            <w:pPr>
              <w:widowControl/>
              <w:jc w:val="center"/>
              <w:rPr>
                <w:rFonts w:ascii="楷体" w:hAnsi="楷体" w:eastAsia="楷体" w:cs="宋体"/>
                <w:sz w:val="18"/>
                <w:szCs w:val="18"/>
              </w:rPr>
            </w:pPr>
            <w:r>
              <w:rPr>
                <w:rFonts w:hint="eastAsia" w:ascii="楷体" w:hAnsi="楷体" w:eastAsia="楷体" w:cs="宋体"/>
                <w:sz w:val="18"/>
                <w:szCs w:val="18"/>
              </w:rPr>
              <w:t>　</w:t>
            </w:r>
          </w:p>
        </w:tc>
      </w:tr>
      <w:tr w14:paraId="45EAEDFD">
        <w:tblPrEx>
          <w:tblCellMar>
            <w:top w:w="0" w:type="dxa"/>
            <w:left w:w="108" w:type="dxa"/>
            <w:bottom w:w="0" w:type="dxa"/>
            <w:right w:w="108" w:type="dxa"/>
          </w:tblCellMar>
        </w:tblPrEx>
        <w:trPr>
          <w:trHeight w:val="420" w:hRule="atLeast"/>
        </w:trPr>
        <w:tc>
          <w:tcPr>
            <w:tcW w:w="384" w:type="pct"/>
            <w:vMerge w:val="continue"/>
            <w:tcBorders>
              <w:top w:val="nil"/>
              <w:left w:val="single" w:color="auto" w:sz="4" w:space="0"/>
              <w:bottom w:val="single" w:color="auto" w:sz="4" w:space="0"/>
              <w:right w:val="single" w:color="auto" w:sz="4" w:space="0"/>
            </w:tcBorders>
            <w:vAlign w:val="center"/>
          </w:tcPr>
          <w:p w14:paraId="3D53F8DE">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191739A5">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CC2AA5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CAE4F2C">
            <w:pPr>
              <w:widowControl/>
              <w:jc w:val="left"/>
              <w:rPr>
                <w:rFonts w:ascii="楷体" w:hAnsi="楷体" w:eastAsia="楷体" w:cs="宋体"/>
                <w:sz w:val="18"/>
                <w:szCs w:val="18"/>
              </w:rPr>
            </w:pPr>
            <w:r>
              <w:rPr>
                <w:rFonts w:hint="eastAsia" w:ascii="楷体" w:hAnsi="楷体" w:eastAsia="楷体" w:cs="宋体"/>
                <w:sz w:val="18"/>
                <w:szCs w:val="18"/>
              </w:rPr>
              <w:t>5、机械化作业车辆未按照规定速度行驶的</w:t>
            </w:r>
          </w:p>
        </w:tc>
        <w:tc>
          <w:tcPr>
            <w:tcW w:w="285" w:type="pct"/>
            <w:tcBorders>
              <w:top w:val="nil"/>
              <w:left w:val="nil"/>
              <w:bottom w:val="single" w:color="auto" w:sz="4" w:space="0"/>
              <w:right w:val="single" w:color="auto" w:sz="4" w:space="0"/>
            </w:tcBorders>
            <w:shd w:val="clear" w:color="auto" w:fill="auto"/>
            <w:vAlign w:val="center"/>
          </w:tcPr>
          <w:p w14:paraId="38F19C61">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F394ACD">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12FAF8B6">
            <w:pPr>
              <w:widowControl/>
              <w:jc w:val="center"/>
              <w:rPr>
                <w:rFonts w:ascii="楷体" w:hAnsi="楷体" w:eastAsia="楷体" w:cs="宋体"/>
                <w:sz w:val="18"/>
                <w:szCs w:val="18"/>
              </w:rPr>
            </w:pPr>
            <w:r>
              <w:rPr>
                <w:rFonts w:hint="eastAsia" w:ascii="楷体" w:hAnsi="楷体" w:eastAsia="楷体" w:cs="宋体"/>
                <w:sz w:val="18"/>
                <w:szCs w:val="18"/>
              </w:rPr>
              <w:t>　</w:t>
            </w:r>
          </w:p>
        </w:tc>
      </w:tr>
      <w:tr w14:paraId="4731104B">
        <w:tblPrEx>
          <w:tblCellMar>
            <w:top w:w="0" w:type="dxa"/>
            <w:left w:w="108" w:type="dxa"/>
            <w:bottom w:w="0" w:type="dxa"/>
            <w:right w:w="108" w:type="dxa"/>
          </w:tblCellMar>
        </w:tblPrEx>
        <w:trPr>
          <w:trHeight w:val="510" w:hRule="atLeast"/>
        </w:trPr>
        <w:tc>
          <w:tcPr>
            <w:tcW w:w="384" w:type="pct"/>
            <w:vMerge w:val="continue"/>
            <w:tcBorders>
              <w:top w:val="nil"/>
              <w:left w:val="single" w:color="auto" w:sz="4" w:space="0"/>
              <w:bottom w:val="single" w:color="auto" w:sz="4" w:space="0"/>
              <w:right w:val="single" w:color="auto" w:sz="4" w:space="0"/>
            </w:tcBorders>
            <w:vAlign w:val="center"/>
          </w:tcPr>
          <w:p w14:paraId="4E8CE352">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7D0C67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6411BE8">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A54ABC5">
            <w:pPr>
              <w:widowControl/>
              <w:jc w:val="left"/>
              <w:rPr>
                <w:rFonts w:ascii="楷体" w:hAnsi="楷体" w:eastAsia="楷体" w:cs="宋体"/>
                <w:sz w:val="18"/>
                <w:szCs w:val="18"/>
              </w:rPr>
            </w:pPr>
            <w:r>
              <w:rPr>
                <w:rFonts w:hint="eastAsia" w:ascii="楷体" w:hAnsi="楷体" w:eastAsia="楷体" w:cs="宋体"/>
                <w:sz w:val="18"/>
                <w:szCs w:val="18"/>
              </w:rPr>
              <w:t>6、机械化车辆作业时扫路刷头高于路面的；运行途中有垃圾洒落的，乱倒垃圾、污水的</w:t>
            </w:r>
          </w:p>
        </w:tc>
        <w:tc>
          <w:tcPr>
            <w:tcW w:w="285" w:type="pct"/>
            <w:tcBorders>
              <w:top w:val="nil"/>
              <w:left w:val="nil"/>
              <w:bottom w:val="single" w:color="auto" w:sz="4" w:space="0"/>
              <w:right w:val="single" w:color="auto" w:sz="4" w:space="0"/>
            </w:tcBorders>
            <w:shd w:val="clear" w:color="auto" w:fill="auto"/>
            <w:vAlign w:val="center"/>
          </w:tcPr>
          <w:p w14:paraId="003D4339">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4E8C8BE">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1A1AE9C3">
            <w:pPr>
              <w:widowControl/>
              <w:jc w:val="center"/>
              <w:rPr>
                <w:rFonts w:ascii="楷体" w:hAnsi="楷体" w:eastAsia="楷体" w:cs="宋体"/>
                <w:sz w:val="18"/>
                <w:szCs w:val="18"/>
              </w:rPr>
            </w:pPr>
            <w:r>
              <w:rPr>
                <w:rFonts w:hint="eastAsia" w:ascii="楷体" w:hAnsi="楷体" w:eastAsia="楷体" w:cs="宋体"/>
                <w:sz w:val="18"/>
                <w:szCs w:val="18"/>
              </w:rPr>
              <w:t>　</w:t>
            </w:r>
          </w:p>
        </w:tc>
      </w:tr>
      <w:tr w14:paraId="17DCEC14">
        <w:tblPrEx>
          <w:tblCellMar>
            <w:top w:w="0" w:type="dxa"/>
            <w:left w:w="108" w:type="dxa"/>
            <w:bottom w:w="0" w:type="dxa"/>
            <w:right w:w="108" w:type="dxa"/>
          </w:tblCellMar>
        </w:tblPrEx>
        <w:trPr>
          <w:trHeight w:val="510" w:hRule="atLeast"/>
        </w:trPr>
        <w:tc>
          <w:tcPr>
            <w:tcW w:w="384" w:type="pct"/>
            <w:vMerge w:val="continue"/>
            <w:tcBorders>
              <w:top w:val="nil"/>
              <w:left w:val="single" w:color="auto" w:sz="4" w:space="0"/>
              <w:bottom w:val="single" w:color="auto" w:sz="4" w:space="0"/>
              <w:right w:val="single" w:color="auto" w:sz="4" w:space="0"/>
            </w:tcBorders>
            <w:vAlign w:val="center"/>
          </w:tcPr>
          <w:p w14:paraId="5DB405DA">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82CEF74">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11C71E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5AE05F1">
            <w:pPr>
              <w:widowControl/>
              <w:jc w:val="left"/>
              <w:rPr>
                <w:rFonts w:ascii="楷体" w:hAnsi="楷体" w:eastAsia="楷体" w:cs="宋体"/>
                <w:sz w:val="18"/>
                <w:szCs w:val="18"/>
              </w:rPr>
            </w:pPr>
            <w:r>
              <w:rPr>
                <w:rFonts w:hint="eastAsia" w:ascii="楷体" w:hAnsi="楷体" w:eastAsia="楷体" w:cs="宋体"/>
                <w:sz w:val="18"/>
                <w:szCs w:val="18"/>
              </w:rPr>
              <w:t>7、道路隔离设施底部散乱垃圾多或明显尘土的（每2米为一处）</w:t>
            </w:r>
          </w:p>
        </w:tc>
        <w:tc>
          <w:tcPr>
            <w:tcW w:w="285" w:type="pct"/>
            <w:tcBorders>
              <w:top w:val="nil"/>
              <w:left w:val="nil"/>
              <w:bottom w:val="single" w:color="auto" w:sz="4" w:space="0"/>
              <w:right w:val="single" w:color="auto" w:sz="4" w:space="0"/>
            </w:tcBorders>
            <w:shd w:val="clear" w:color="auto" w:fill="auto"/>
            <w:vAlign w:val="center"/>
          </w:tcPr>
          <w:p w14:paraId="282F33D3">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9265CDD">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509FD1B8">
            <w:pPr>
              <w:widowControl/>
              <w:jc w:val="center"/>
              <w:rPr>
                <w:rFonts w:ascii="楷体" w:hAnsi="楷体" w:eastAsia="楷体" w:cs="宋体"/>
                <w:sz w:val="18"/>
                <w:szCs w:val="18"/>
              </w:rPr>
            </w:pPr>
            <w:r>
              <w:rPr>
                <w:rFonts w:hint="eastAsia" w:ascii="楷体" w:hAnsi="楷体" w:eastAsia="楷体" w:cs="宋体"/>
                <w:sz w:val="18"/>
                <w:szCs w:val="18"/>
              </w:rPr>
              <w:t>　</w:t>
            </w:r>
          </w:p>
        </w:tc>
      </w:tr>
      <w:tr w14:paraId="48353104">
        <w:tblPrEx>
          <w:tblCellMar>
            <w:top w:w="0" w:type="dxa"/>
            <w:left w:w="108" w:type="dxa"/>
            <w:bottom w:w="0" w:type="dxa"/>
            <w:right w:w="108" w:type="dxa"/>
          </w:tblCellMar>
        </w:tblPrEx>
        <w:trPr>
          <w:trHeight w:val="525" w:hRule="atLeast"/>
        </w:trPr>
        <w:tc>
          <w:tcPr>
            <w:tcW w:w="384" w:type="pct"/>
            <w:vMerge w:val="continue"/>
            <w:tcBorders>
              <w:top w:val="nil"/>
              <w:left w:val="single" w:color="auto" w:sz="4" w:space="0"/>
              <w:bottom w:val="single" w:color="auto" w:sz="4" w:space="0"/>
              <w:right w:val="single" w:color="auto" w:sz="4" w:space="0"/>
            </w:tcBorders>
            <w:vAlign w:val="center"/>
          </w:tcPr>
          <w:p w14:paraId="56FA666A">
            <w:pPr>
              <w:widowControl/>
              <w:jc w:val="left"/>
              <w:rPr>
                <w:rFonts w:ascii="楷体" w:hAnsi="楷体" w:eastAsia="楷体" w:cs="宋体"/>
                <w:b/>
                <w:bCs/>
                <w:color w:val="000000"/>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471FC7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0891AC5">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2E24BE8">
            <w:pPr>
              <w:widowControl/>
              <w:jc w:val="left"/>
              <w:rPr>
                <w:rFonts w:ascii="楷体" w:hAnsi="楷体" w:eastAsia="楷体" w:cs="宋体"/>
                <w:sz w:val="18"/>
                <w:szCs w:val="18"/>
              </w:rPr>
            </w:pPr>
            <w:r>
              <w:rPr>
                <w:rFonts w:hint="eastAsia" w:ascii="楷体" w:hAnsi="楷体" w:eastAsia="楷体" w:cs="宋体"/>
                <w:sz w:val="18"/>
                <w:szCs w:val="18"/>
              </w:rPr>
              <w:t>8、机械化收集车收集垃圾造成滴漏、抛洒的</w:t>
            </w:r>
          </w:p>
        </w:tc>
        <w:tc>
          <w:tcPr>
            <w:tcW w:w="285" w:type="pct"/>
            <w:tcBorders>
              <w:top w:val="nil"/>
              <w:left w:val="nil"/>
              <w:bottom w:val="single" w:color="auto" w:sz="4" w:space="0"/>
              <w:right w:val="single" w:color="auto" w:sz="4" w:space="0"/>
            </w:tcBorders>
            <w:shd w:val="clear" w:color="auto" w:fill="auto"/>
            <w:vAlign w:val="center"/>
          </w:tcPr>
          <w:p w14:paraId="6CB86F63">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E626DA4">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vAlign w:val="center"/>
          </w:tcPr>
          <w:p w14:paraId="5CBF858F">
            <w:pPr>
              <w:widowControl/>
              <w:jc w:val="center"/>
              <w:rPr>
                <w:rFonts w:ascii="楷体" w:hAnsi="楷体" w:eastAsia="楷体" w:cs="宋体"/>
                <w:sz w:val="18"/>
                <w:szCs w:val="18"/>
              </w:rPr>
            </w:pPr>
            <w:r>
              <w:rPr>
                <w:rFonts w:hint="eastAsia" w:ascii="楷体" w:hAnsi="楷体" w:eastAsia="楷体" w:cs="宋体"/>
                <w:sz w:val="18"/>
                <w:szCs w:val="18"/>
              </w:rPr>
              <w:t>　</w:t>
            </w:r>
          </w:p>
        </w:tc>
      </w:tr>
      <w:tr w14:paraId="6F9B12F3">
        <w:tblPrEx>
          <w:tblCellMar>
            <w:top w:w="0" w:type="dxa"/>
            <w:left w:w="108" w:type="dxa"/>
            <w:bottom w:w="0" w:type="dxa"/>
            <w:right w:w="108" w:type="dxa"/>
          </w:tblCellMar>
        </w:tblPrEx>
        <w:trPr>
          <w:trHeight w:val="615"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72E44AA0">
            <w:pPr>
              <w:widowControl/>
              <w:jc w:val="center"/>
              <w:rPr>
                <w:rFonts w:ascii="楷体" w:hAnsi="楷体" w:eastAsia="楷体" w:cs="宋体"/>
                <w:b/>
                <w:bCs/>
                <w:sz w:val="18"/>
                <w:szCs w:val="18"/>
              </w:rPr>
            </w:pPr>
            <w:r>
              <w:rPr>
                <w:rFonts w:hint="eastAsia" w:ascii="楷体" w:hAnsi="楷体" w:eastAsia="楷体" w:cs="宋体"/>
                <w:b/>
                <w:bCs/>
                <w:sz w:val="18"/>
                <w:szCs w:val="18"/>
              </w:rPr>
              <w:t>（二）              日常人工清扫保洁作业</w:t>
            </w: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119827C0">
            <w:pPr>
              <w:widowControl/>
              <w:jc w:val="left"/>
              <w:rPr>
                <w:rFonts w:ascii="楷体" w:hAnsi="楷体" w:eastAsia="楷体" w:cs="宋体"/>
                <w:sz w:val="18"/>
                <w:szCs w:val="18"/>
              </w:rPr>
            </w:pPr>
            <w:r>
              <w:rPr>
                <w:rFonts w:hint="eastAsia" w:ascii="楷体" w:hAnsi="楷体" w:eastAsia="楷体" w:cs="宋体"/>
                <w:sz w:val="18"/>
                <w:szCs w:val="18"/>
              </w:rPr>
              <w:t>1、道路清扫保洁（包含车行道、人行道、桥梁及两旁道路、道路交界处延伸3米）</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75EA82CC">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1、清扫保洁，无积尘，边角无淤泥，无瓜皮果壳、纸屑、烟蒂、废弃物等，无垃圾包、暴露垃圾、污水沟及动物尸体。在规定时间内完成作业任务且保洁率达到100%。</w:t>
            </w:r>
          </w:p>
        </w:tc>
        <w:tc>
          <w:tcPr>
            <w:tcW w:w="2004" w:type="pct"/>
            <w:tcBorders>
              <w:top w:val="nil"/>
              <w:left w:val="nil"/>
              <w:bottom w:val="single" w:color="auto" w:sz="4" w:space="0"/>
              <w:right w:val="single" w:color="auto" w:sz="4" w:space="0"/>
            </w:tcBorders>
            <w:shd w:val="clear" w:color="auto" w:fill="auto"/>
            <w:vAlign w:val="center"/>
          </w:tcPr>
          <w:p w14:paraId="44321EB7">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1、主次干道有积尘，侧石边角有淤泥、灰沙、污水（每2平方米范围及有较明显脏、差的为一处）</w:t>
            </w:r>
          </w:p>
        </w:tc>
        <w:tc>
          <w:tcPr>
            <w:tcW w:w="285" w:type="pct"/>
            <w:tcBorders>
              <w:top w:val="nil"/>
              <w:left w:val="nil"/>
              <w:bottom w:val="single" w:color="auto" w:sz="4" w:space="0"/>
              <w:right w:val="single" w:color="auto" w:sz="4" w:space="0"/>
            </w:tcBorders>
            <w:shd w:val="clear" w:color="auto" w:fill="auto"/>
            <w:vAlign w:val="center"/>
          </w:tcPr>
          <w:p w14:paraId="4B45376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8ACA4D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44765EF6">
            <w:pPr>
              <w:widowControl/>
              <w:jc w:val="left"/>
              <w:rPr>
                <w:rFonts w:ascii="楷体" w:hAnsi="楷体" w:eastAsia="楷体" w:cs="宋体"/>
                <w:sz w:val="18"/>
                <w:szCs w:val="18"/>
              </w:rPr>
            </w:pPr>
            <w:r>
              <w:rPr>
                <w:rFonts w:hint="eastAsia" w:ascii="楷体" w:hAnsi="楷体" w:eastAsia="楷体" w:cs="宋体"/>
                <w:sz w:val="18"/>
                <w:szCs w:val="18"/>
              </w:rPr>
              <w:t>　</w:t>
            </w:r>
          </w:p>
        </w:tc>
      </w:tr>
      <w:tr w14:paraId="0FF850A7">
        <w:tblPrEx>
          <w:tblCellMar>
            <w:top w:w="0" w:type="dxa"/>
            <w:left w:w="108" w:type="dxa"/>
            <w:bottom w:w="0" w:type="dxa"/>
            <w:right w:w="108" w:type="dxa"/>
          </w:tblCellMar>
        </w:tblPrEx>
        <w:trPr>
          <w:trHeight w:val="540" w:hRule="atLeast"/>
        </w:trPr>
        <w:tc>
          <w:tcPr>
            <w:tcW w:w="384" w:type="pct"/>
            <w:vMerge w:val="continue"/>
            <w:tcBorders>
              <w:top w:val="nil"/>
              <w:left w:val="single" w:color="auto" w:sz="4" w:space="0"/>
              <w:bottom w:val="single" w:color="auto" w:sz="4" w:space="0"/>
              <w:right w:val="single" w:color="auto" w:sz="4" w:space="0"/>
            </w:tcBorders>
            <w:vAlign w:val="center"/>
          </w:tcPr>
          <w:p w14:paraId="46735E7C">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7F4976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E69E327">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52389E0">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2、人工清扫道路漏扫、垃圾漏收的，人工清扫次数不达到规定次数的</w:t>
            </w:r>
          </w:p>
        </w:tc>
        <w:tc>
          <w:tcPr>
            <w:tcW w:w="285" w:type="pct"/>
            <w:tcBorders>
              <w:top w:val="nil"/>
              <w:left w:val="nil"/>
              <w:bottom w:val="single" w:color="auto" w:sz="4" w:space="0"/>
              <w:right w:val="single" w:color="auto" w:sz="4" w:space="0"/>
            </w:tcBorders>
            <w:shd w:val="clear" w:color="auto" w:fill="auto"/>
            <w:vAlign w:val="center"/>
          </w:tcPr>
          <w:p w14:paraId="2888874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E275C8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0F24B973">
            <w:pPr>
              <w:widowControl/>
              <w:jc w:val="left"/>
              <w:rPr>
                <w:rFonts w:ascii="楷体" w:hAnsi="楷体" w:eastAsia="楷体" w:cs="宋体"/>
                <w:sz w:val="18"/>
                <w:szCs w:val="18"/>
              </w:rPr>
            </w:pPr>
            <w:r>
              <w:rPr>
                <w:rFonts w:hint="eastAsia" w:ascii="楷体" w:hAnsi="楷体" w:eastAsia="楷体" w:cs="宋体"/>
                <w:sz w:val="18"/>
                <w:szCs w:val="18"/>
              </w:rPr>
              <w:t>　</w:t>
            </w:r>
          </w:p>
        </w:tc>
      </w:tr>
      <w:tr w14:paraId="641960A3">
        <w:tblPrEx>
          <w:tblCellMar>
            <w:top w:w="0" w:type="dxa"/>
            <w:left w:w="108" w:type="dxa"/>
            <w:bottom w:w="0" w:type="dxa"/>
            <w:right w:w="108" w:type="dxa"/>
          </w:tblCellMar>
        </w:tblPrEx>
        <w:trPr>
          <w:trHeight w:val="750" w:hRule="atLeast"/>
        </w:trPr>
        <w:tc>
          <w:tcPr>
            <w:tcW w:w="384" w:type="pct"/>
            <w:vMerge w:val="continue"/>
            <w:tcBorders>
              <w:top w:val="nil"/>
              <w:left w:val="single" w:color="auto" w:sz="4" w:space="0"/>
              <w:bottom w:val="single" w:color="auto" w:sz="4" w:space="0"/>
              <w:right w:val="single" w:color="auto" w:sz="4" w:space="0"/>
            </w:tcBorders>
            <w:vAlign w:val="center"/>
          </w:tcPr>
          <w:p w14:paraId="4AB99F1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3310CE0">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1370443">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317F2E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3、路面有废弃物（包括瓜皮果壳、纸屑/塑膜、烟蒂、痰迹、混凝土、渣土、沙、石、砖、粪便、呕吐物、动物尸体、垃圾包等，每2平方米范围为一处）</w:t>
            </w:r>
          </w:p>
        </w:tc>
        <w:tc>
          <w:tcPr>
            <w:tcW w:w="285" w:type="pct"/>
            <w:tcBorders>
              <w:top w:val="nil"/>
              <w:left w:val="nil"/>
              <w:bottom w:val="single" w:color="auto" w:sz="4" w:space="0"/>
              <w:right w:val="single" w:color="auto" w:sz="4" w:space="0"/>
            </w:tcBorders>
            <w:shd w:val="clear" w:color="auto" w:fill="auto"/>
            <w:vAlign w:val="center"/>
          </w:tcPr>
          <w:p w14:paraId="247683F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05D0F56">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02FE2D0D">
            <w:pPr>
              <w:widowControl/>
              <w:jc w:val="left"/>
              <w:rPr>
                <w:rFonts w:ascii="楷体" w:hAnsi="楷体" w:eastAsia="楷体" w:cs="宋体"/>
                <w:sz w:val="18"/>
                <w:szCs w:val="18"/>
              </w:rPr>
            </w:pPr>
            <w:r>
              <w:rPr>
                <w:rFonts w:hint="eastAsia" w:ascii="楷体" w:hAnsi="楷体" w:eastAsia="楷体" w:cs="宋体"/>
                <w:sz w:val="18"/>
                <w:szCs w:val="18"/>
              </w:rPr>
              <w:t>　</w:t>
            </w:r>
          </w:p>
        </w:tc>
      </w:tr>
      <w:tr w14:paraId="232AA2A8">
        <w:tblPrEx>
          <w:tblCellMar>
            <w:top w:w="0" w:type="dxa"/>
            <w:left w:w="108" w:type="dxa"/>
            <w:bottom w:w="0" w:type="dxa"/>
            <w:right w:w="108" w:type="dxa"/>
          </w:tblCellMar>
        </w:tblPrEx>
        <w:trPr>
          <w:trHeight w:val="405" w:hRule="atLeast"/>
        </w:trPr>
        <w:tc>
          <w:tcPr>
            <w:tcW w:w="384" w:type="pct"/>
            <w:vMerge w:val="continue"/>
            <w:tcBorders>
              <w:top w:val="nil"/>
              <w:left w:val="single" w:color="auto" w:sz="4" w:space="0"/>
              <w:bottom w:val="single" w:color="auto" w:sz="4" w:space="0"/>
              <w:right w:val="single" w:color="auto" w:sz="4" w:space="0"/>
            </w:tcBorders>
            <w:vAlign w:val="center"/>
          </w:tcPr>
          <w:p w14:paraId="551956D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49A429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56A068A">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0C2D13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4、雨水积水、污水未及时清扫，每2平方米范围为一处</w:t>
            </w:r>
          </w:p>
        </w:tc>
        <w:tc>
          <w:tcPr>
            <w:tcW w:w="285" w:type="pct"/>
            <w:tcBorders>
              <w:top w:val="nil"/>
              <w:left w:val="nil"/>
              <w:bottom w:val="single" w:color="auto" w:sz="4" w:space="0"/>
              <w:right w:val="single" w:color="auto" w:sz="4" w:space="0"/>
            </w:tcBorders>
            <w:shd w:val="clear" w:color="auto" w:fill="auto"/>
            <w:vAlign w:val="center"/>
          </w:tcPr>
          <w:p w14:paraId="72C4A72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EE8309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59CE455F">
            <w:pPr>
              <w:widowControl/>
              <w:jc w:val="left"/>
              <w:rPr>
                <w:rFonts w:ascii="楷体" w:hAnsi="楷体" w:eastAsia="楷体" w:cs="宋体"/>
                <w:sz w:val="18"/>
                <w:szCs w:val="18"/>
              </w:rPr>
            </w:pPr>
            <w:r>
              <w:rPr>
                <w:rFonts w:hint="eastAsia" w:ascii="楷体" w:hAnsi="楷体" w:eastAsia="楷体" w:cs="宋体"/>
                <w:sz w:val="18"/>
                <w:szCs w:val="18"/>
              </w:rPr>
              <w:t>　</w:t>
            </w:r>
          </w:p>
        </w:tc>
      </w:tr>
      <w:tr w14:paraId="47AE53D7">
        <w:tblPrEx>
          <w:tblCellMar>
            <w:top w:w="0" w:type="dxa"/>
            <w:left w:w="108" w:type="dxa"/>
            <w:bottom w:w="0" w:type="dxa"/>
            <w:right w:w="108" w:type="dxa"/>
          </w:tblCellMar>
        </w:tblPrEx>
        <w:trPr>
          <w:trHeight w:val="585" w:hRule="atLeast"/>
        </w:trPr>
        <w:tc>
          <w:tcPr>
            <w:tcW w:w="384" w:type="pct"/>
            <w:vMerge w:val="continue"/>
            <w:tcBorders>
              <w:top w:val="nil"/>
              <w:left w:val="single" w:color="auto" w:sz="4" w:space="0"/>
              <w:bottom w:val="single" w:color="auto" w:sz="4" w:space="0"/>
              <w:right w:val="single" w:color="auto" w:sz="4" w:space="0"/>
            </w:tcBorders>
            <w:vAlign w:val="center"/>
          </w:tcPr>
          <w:p w14:paraId="5710FF26">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63A56F3">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B9F1A56">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20FA5B0">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5、道路未按规定时间清扫完毕，每日7：30前未完成道路冲洗和清扫的，每10米为一处</w:t>
            </w:r>
          </w:p>
        </w:tc>
        <w:tc>
          <w:tcPr>
            <w:tcW w:w="285" w:type="pct"/>
            <w:tcBorders>
              <w:top w:val="nil"/>
              <w:left w:val="nil"/>
              <w:bottom w:val="single" w:color="auto" w:sz="4" w:space="0"/>
              <w:right w:val="single" w:color="auto" w:sz="4" w:space="0"/>
            </w:tcBorders>
            <w:shd w:val="clear" w:color="auto" w:fill="auto"/>
            <w:vAlign w:val="center"/>
          </w:tcPr>
          <w:p w14:paraId="20A5B62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FC3FBC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3E8B116D">
            <w:pPr>
              <w:widowControl/>
              <w:jc w:val="left"/>
              <w:rPr>
                <w:rFonts w:ascii="楷体" w:hAnsi="楷体" w:eastAsia="楷体" w:cs="宋体"/>
                <w:sz w:val="18"/>
                <w:szCs w:val="18"/>
              </w:rPr>
            </w:pPr>
            <w:r>
              <w:rPr>
                <w:rFonts w:hint="eastAsia" w:ascii="楷体" w:hAnsi="楷体" w:eastAsia="楷体" w:cs="宋体"/>
                <w:sz w:val="18"/>
                <w:szCs w:val="18"/>
              </w:rPr>
              <w:t>　</w:t>
            </w:r>
          </w:p>
        </w:tc>
      </w:tr>
      <w:tr w14:paraId="4C8F676E">
        <w:tblPrEx>
          <w:tblCellMar>
            <w:top w:w="0" w:type="dxa"/>
            <w:left w:w="108" w:type="dxa"/>
            <w:bottom w:w="0" w:type="dxa"/>
            <w:right w:w="108" w:type="dxa"/>
          </w:tblCellMar>
        </w:tblPrEx>
        <w:trPr>
          <w:trHeight w:val="375" w:hRule="atLeast"/>
        </w:trPr>
        <w:tc>
          <w:tcPr>
            <w:tcW w:w="384" w:type="pct"/>
            <w:vMerge w:val="continue"/>
            <w:tcBorders>
              <w:top w:val="nil"/>
              <w:left w:val="single" w:color="auto" w:sz="4" w:space="0"/>
              <w:bottom w:val="single" w:color="auto" w:sz="4" w:space="0"/>
              <w:right w:val="single" w:color="auto" w:sz="4" w:space="0"/>
            </w:tcBorders>
            <w:vAlign w:val="center"/>
          </w:tcPr>
          <w:p w14:paraId="3E1854C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626891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5C4937B">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853CCF1">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6、道路交界处未按照规定扫通</w:t>
            </w:r>
          </w:p>
        </w:tc>
        <w:tc>
          <w:tcPr>
            <w:tcW w:w="285" w:type="pct"/>
            <w:tcBorders>
              <w:top w:val="nil"/>
              <w:left w:val="nil"/>
              <w:bottom w:val="single" w:color="auto" w:sz="4" w:space="0"/>
              <w:right w:val="single" w:color="auto" w:sz="4" w:space="0"/>
            </w:tcBorders>
            <w:shd w:val="clear" w:color="auto" w:fill="auto"/>
            <w:vAlign w:val="center"/>
          </w:tcPr>
          <w:p w14:paraId="0255ADF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94E206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0F77CC09">
            <w:pPr>
              <w:widowControl/>
              <w:jc w:val="left"/>
              <w:rPr>
                <w:rFonts w:ascii="楷体" w:hAnsi="楷体" w:eastAsia="楷体" w:cs="宋体"/>
                <w:sz w:val="18"/>
                <w:szCs w:val="18"/>
              </w:rPr>
            </w:pPr>
            <w:r>
              <w:rPr>
                <w:rFonts w:hint="eastAsia" w:ascii="楷体" w:hAnsi="楷体" w:eastAsia="楷体" w:cs="宋体"/>
                <w:sz w:val="18"/>
                <w:szCs w:val="18"/>
              </w:rPr>
              <w:t>　</w:t>
            </w:r>
          </w:p>
        </w:tc>
      </w:tr>
      <w:tr w14:paraId="17B0C8A4">
        <w:tblPrEx>
          <w:tblCellMar>
            <w:top w:w="0" w:type="dxa"/>
            <w:left w:w="108" w:type="dxa"/>
            <w:bottom w:w="0" w:type="dxa"/>
            <w:right w:w="108" w:type="dxa"/>
          </w:tblCellMar>
        </w:tblPrEx>
        <w:trPr>
          <w:trHeight w:val="390" w:hRule="atLeast"/>
        </w:trPr>
        <w:tc>
          <w:tcPr>
            <w:tcW w:w="384" w:type="pct"/>
            <w:vMerge w:val="continue"/>
            <w:tcBorders>
              <w:top w:val="nil"/>
              <w:left w:val="single" w:color="auto" w:sz="4" w:space="0"/>
              <w:bottom w:val="single" w:color="auto" w:sz="4" w:space="0"/>
              <w:right w:val="single" w:color="auto" w:sz="4" w:space="0"/>
            </w:tcBorders>
            <w:vAlign w:val="center"/>
          </w:tcPr>
          <w:p w14:paraId="2E5FD73B">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78467C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63A05FC2">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D7EA64C">
            <w:pPr>
              <w:widowControl/>
              <w:jc w:val="left"/>
              <w:rPr>
                <w:rFonts w:ascii="楷体" w:hAnsi="楷体" w:eastAsia="楷体" w:cs="宋体"/>
                <w:sz w:val="18"/>
                <w:szCs w:val="18"/>
              </w:rPr>
            </w:pPr>
            <w:r>
              <w:rPr>
                <w:rFonts w:hint="eastAsia" w:ascii="楷体" w:hAnsi="楷体" w:eastAsia="楷体" w:cs="宋体"/>
                <w:sz w:val="18"/>
                <w:szCs w:val="18"/>
              </w:rPr>
              <w:t>7、道路清扫作业时乱倒清扫垃圾、落叶</w:t>
            </w:r>
          </w:p>
        </w:tc>
        <w:tc>
          <w:tcPr>
            <w:tcW w:w="285" w:type="pct"/>
            <w:tcBorders>
              <w:top w:val="nil"/>
              <w:left w:val="nil"/>
              <w:bottom w:val="single" w:color="auto" w:sz="4" w:space="0"/>
              <w:right w:val="single" w:color="auto" w:sz="4" w:space="0"/>
            </w:tcBorders>
            <w:shd w:val="clear" w:color="auto" w:fill="auto"/>
            <w:vAlign w:val="center"/>
          </w:tcPr>
          <w:p w14:paraId="0A7D9A8F">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66ABFEE">
            <w:pPr>
              <w:widowControl/>
              <w:jc w:val="center"/>
              <w:rPr>
                <w:rFonts w:ascii="楷体" w:hAnsi="楷体" w:eastAsia="楷体" w:cs="宋体"/>
                <w:sz w:val="18"/>
                <w:szCs w:val="18"/>
              </w:rPr>
            </w:pPr>
            <w:r>
              <w:rPr>
                <w:rFonts w:hint="eastAsia" w:ascii="楷体" w:hAnsi="楷体" w:eastAsia="楷体" w:cs="宋体"/>
                <w:sz w:val="18"/>
                <w:szCs w:val="18"/>
              </w:rPr>
              <w:t>2小时</w:t>
            </w:r>
          </w:p>
        </w:tc>
        <w:tc>
          <w:tcPr>
            <w:tcW w:w="215" w:type="pct"/>
            <w:tcBorders>
              <w:top w:val="nil"/>
              <w:left w:val="nil"/>
              <w:bottom w:val="single" w:color="auto" w:sz="4" w:space="0"/>
              <w:right w:val="single" w:color="auto" w:sz="4" w:space="0"/>
            </w:tcBorders>
            <w:shd w:val="clear" w:color="000000" w:fill="FFFFFF"/>
            <w:noWrap/>
            <w:vAlign w:val="center"/>
          </w:tcPr>
          <w:p w14:paraId="0C06974F">
            <w:pPr>
              <w:widowControl/>
              <w:jc w:val="left"/>
              <w:rPr>
                <w:rFonts w:ascii="楷体" w:hAnsi="楷体" w:eastAsia="楷体" w:cs="宋体"/>
                <w:sz w:val="18"/>
                <w:szCs w:val="18"/>
              </w:rPr>
            </w:pPr>
            <w:r>
              <w:rPr>
                <w:rFonts w:hint="eastAsia" w:ascii="楷体" w:hAnsi="楷体" w:eastAsia="楷体" w:cs="宋体"/>
                <w:sz w:val="18"/>
                <w:szCs w:val="18"/>
              </w:rPr>
              <w:t>　</w:t>
            </w:r>
          </w:p>
        </w:tc>
      </w:tr>
      <w:tr w14:paraId="20892C7C">
        <w:tblPrEx>
          <w:tblCellMar>
            <w:top w:w="0" w:type="dxa"/>
            <w:left w:w="108" w:type="dxa"/>
            <w:bottom w:w="0" w:type="dxa"/>
            <w:right w:w="108" w:type="dxa"/>
          </w:tblCellMar>
        </w:tblPrEx>
        <w:trPr>
          <w:trHeight w:val="405" w:hRule="atLeast"/>
        </w:trPr>
        <w:tc>
          <w:tcPr>
            <w:tcW w:w="384" w:type="pct"/>
            <w:vMerge w:val="continue"/>
            <w:tcBorders>
              <w:top w:val="nil"/>
              <w:left w:val="single" w:color="auto" w:sz="4" w:space="0"/>
              <w:bottom w:val="single" w:color="auto" w:sz="4" w:space="0"/>
              <w:right w:val="single" w:color="auto" w:sz="4" w:space="0"/>
            </w:tcBorders>
            <w:vAlign w:val="center"/>
          </w:tcPr>
          <w:p w14:paraId="09FF1479">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1B7BB2D2">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F3D0D58">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6F260D3">
            <w:pPr>
              <w:widowControl/>
              <w:jc w:val="left"/>
              <w:rPr>
                <w:rFonts w:ascii="楷体" w:hAnsi="楷体" w:eastAsia="楷体" w:cs="宋体"/>
                <w:sz w:val="18"/>
                <w:szCs w:val="18"/>
              </w:rPr>
            </w:pPr>
            <w:r>
              <w:rPr>
                <w:rFonts w:hint="eastAsia" w:ascii="楷体" w:hAnsi="楷体" w:eastAsia="楷体" w:cs="宋体"/>
                <w:sz w:val="18"/>
                <w:szCs w:val="18"/>
              </w:rPr>
              <w:t>8、清扫作业时将落叶扫入绿化带、树穴、窨井</w:t>
            </w:r>
          </w:p>
        </w:tc>
        <w:tc>
          <w:tcPr>
            <w:tcW w:w="285" w:type="pct"/>
            <w:tcBorders>
              <w:top w:val="nil"/>
              <w:left w:val="nil"/>
              <w:bottom w:val="single" w:color="auto" w:sz="4" w:space="0"/>
              <w:right w:val="single" w:color="auto" w:sz="4" w:space="0"/>
            </w:tcBorders>
            <w:shd w:val="clear" w:color="auto" w:fill="auto"/>
            <w:vAlign w:val="center"/>
          </w:tcPr>
          <w:p w14:paraId="629108D2">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7BA7F30">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7E989BEF">
            <w:pPr>
              <w:widowControl/>
              <w:jc w:val="left"/>
              <w:rPr>
                <w:rFonts w:ascii="楷体" w:hAnsi="楷体" w:eastAsia="楷体" w:cs="宋体"/>
                <w:sz w:val="18"/>
                <w:szCs w:val="18"/>
              </w:rPr>
            </w:pPr>
            <w:r>
              <w:rPr>
                <w:rFonts w:hint="eastAsia" w:ascii="楷体" w:hAnsi="楷体" w:eastAsia="楷体" w:cs="宋体"/>
                <w:sz w:val="18"/>
                <w:szCs w:val="18"/>
              </w:rPr>
              <w:t>　</w:t>
            </w:r>
          </w:p>
        </w:tc>
      </w:tr>
      <w:tr w14:paraId="10D9046D">
        <w:tblPrEx>
          <w:tblCellMar>
            <w:top w:w="0" w:type="dxa"/>
            <w:left w:w="108" w:type="dxa"/>
            <w:bottom w:w="0" w:type="dxa"/>
            <w:right w:w="108" w:type="dxa"/>
          </w:tblCellMar>
        </w:tblPrEx>
        <w:trPr>
          <w:trHeight w:val="420" w:hRule="atLeast"/>
        </w:trPr>
        <w:tc>
          <w:tcPr>
            <w:tcW w:w="384" w:type="pct"/>
            <w:vMerge w:val="continue"/>
            <w:tcBorders>
              <w:top w:val="nil"/>
              <w:left w:val="single" w:color="auto" w:sz="4" w:space="0"/>
              <w:bottom w:val="single" w:color="auto" w:sz="4" w:space="0"/>
              <w:right w:val="single" w:color="auto" w:sz="4" w:space="0"/>
            </w:tcBorders>
            <w:vAlign w:val="center"/>
          </w:tcPr>
          <w:p w14:paraId="6BD27DF5">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CDBF38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9097459">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D6B3441">
            <w:pPr>
              <w:widowControl/>
              <w:jc w:val="left"/>
              <w:rPr>
                <w:rFonts w:ascii="楷体" w:hAnsi="楷体" w:eastAsia="楷体" w:cs="宋体"/>
                <w:sz w:val="18"/>
                <w:szCs w:val="18"/>
              </w:rPr>
            </w:pPr>
            <w:r>
              <w:rPr>
                <w:rFonts w:hint="eastAsia" w:ascii="楷体" w:hAnsi="楷体" w:eastAsia="楷体" w:cs="宋体"/>
                <w:sz w:val="18"/>
                <w:szCs w:val="18"/>
              </w:rPr>
              <w:t>9、降雪天未及时组织铲雪作业，融雪后未及时清扫干净的</w:t>
            </w:r>
          </w:p>
        </w:tc>
        <w:tc>
          <w:tcPr>
            <w:tcW w:w="285" w:type="pct"/>
            <w:tcBorders>
              <w:top w:val="nil"/>
              <w:left w:val="nil"/>
              <w:bottom w:val="single" w:color="auto" w:sz="4" w:space="0"/>
              <w:right w:val="single" w:color="auto" w:sz="4" w:space="0"/>
            </w:tcBorders>
            <w:shd w:val="clear" w:color="auto" w:fill="auto"/>
            <w:vAlign w:val="center"/>
          </w:tcPr>
          <w:p w14:paraId="622A086B">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05E5AC63">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4EF33B80">
            <w:pPr>
              <w:widowControl/>
              <w:jc w:val="left"/>
              <w:rPr>
                <w:rFonts w:ascii="楷体" w:hAnsi="楷体" w:eastAsia="楷体" w:cs="宋体"/>
                <w:sz w:val="18"/>
                <w:szCs w:val="18"/>
              </w:rPr>
            </w:pPr>
            <w:r>
              <w:rPr>
                <w:rFonts w:hint="eastAsia" w:ascii="楷体" w:hAnsi="楷体" w:eastAsia="楷体" w:cs="宋体"/>
                <w:sz w:val="18"/>
                <w:szCs w:val="18"/>
              </w:rPr>
              <w:t>　</w:t>
            </w:r>
          </w:p>
        </w:tc>
      </w:tr>
      <w:tr w14:paraId="2CA23FEA">
        <w:tblPrEx>
          <w:tblCellMar>
            <w:top w:w="0" w:type="dxa"/>
            <w:left w:w="108" w:type="dxa"/>
            <w:bottom w:w="0" w:type="dxa"/>
            <w:right w:w="108" w:type="dxa"/>
          </w:tblCellMar>
        </w:tblPrEx>
        <w:trPr>
          <w:trHeight w:val="360" w:hRule="atLeast"/>
        </w:trPr>
        <w:tc>
          <w:tcPr>
            <w:tcW w:w="384" w:type="pct"/>
            <w:vMerge w:val="continue"/>
            <w:tcBorders>
              <w:top w:val="nil"/>
              <w:left w:val="single" w:color="auto" w:sz="4" w:space="0"/>
              <w:bottom w:val="single" w:color="auto" w:sz="4" w:space="0"/>
              <w:right w:val="single" w:color="auto" w:sz="4" w:space="0"/>
            </w:tcBorders>
            <w:vAlign w:val="center"/>
          </w:tcPr>
          <w:p w14:paraId="49C3EFB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51D0D03">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2B0494E">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5439A41">
            <w:pPr>
              <w:widowControl/>
              <w:jc w:val="left"/>
              <w:rPr>
                <w:rFonts w:ascii="楷体" w:hAnsi="楷体" w:eastAsia="楷体" w:cs="宋体"/>
                <w:sz w:val="18"/>
                <w:szCs w:val="18"/>
              </w:rPr>
            </w:pPr>
            <w:r>
              <w:rPr>
                <w:rFonts w:hint="eastAsia" w:ascii="楷体" w:hAnsi="楷体" w:eastAsia="楷体" w:cs="宋体"/>
                <w:sz w:val="18"/>
                <w:szCs w:val="18"/>
              </w:rPr>
              <w:t>10、窨井泉眼未清扫或者窨井泉眼未通的</w:t>
            </w:r>
          </w:p>
        </w:tc>
        <w:tc>
          <w:tcPr>
            <w:tcW w:w="285" w:type="pct"/>
            <w:tcBorders>
              <w:top w:val="nil"/>
              <w:left w:val="nil"/>
              <w:bottom w:val="single" w:color="auto" w:sz="4" w:space="0"/>
              <w:right w:val="single" w:color="auto" w:sz="4" w:space="0"/>
            </w:tcBorders>
            <w:shd w:val="clear" w:color="auto" w:fill="auto"/>
            <w:vAlign w:val="center"/>
          </w:tcPr>
          <w:p w14:paraId="508FB840">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A72AC01">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2A3DB41B">
            <w:pPr>
              <w:widowControl/>
              <w:jc w:val="left"/>
              <w:rPr>
                <w:rFonts w:ascii="楷体" w:hAnsi="楷体" w:eastAsia="楷体" w:cs="宋体"/>
                <w:sz w:val="18"/>
                <w:szCs w:val="18"/>
              </w:rPr>
            </w:pPr>
            <w:r>
              <w:rPr>
                <w:rFonts w:hint="eastAsia" w:ascii="楷体" w:hAnsi="楷体" w:eastAsia="楷体" w:cs="宋体"/>
                <w:sz w:val="18"/>
                <w:szCs w:val="18"/>
              </w:rPr>
              <w:t>　</w:t>
            </w:r>
          </w:p>
        </w:tc>
      </w:tr>
      <w:tr w14:paraId="1152091F">
        <w:tblPrEx>
          <w:tblCellMar>
            <w:top w:w="0" w:type="dxa"/>
            <w:left w:w="108" w:type="dxa"/>
            <w:bottom w:w="0" w:type="dxa"/>
            <w:right w:w="108" w:type="dxa"/>
          </w:tblCellMar>
        </w:tblPrEx>
        <w:trPr>
          <w:trHeight w:val="465" w:hRule="atLeast"/>
        </w:trPr>
        <w:tc>
          <w:tcPr>
            <w:tcW w:w="384" w:type="pct"/>
            <w:vMerge w:val="continue"/>
            <w:tcBorders>
              <w:top w:val="nil"/>
              <w:left w:val="single" w:color="auto" w:sz="4" w:space="0"/>
              <w:bottom w:val="single" w:color="auto" w:sz="4" w:space="0"/>
              <w:right w:val="single" w:color="auto" w:sz="4" w:space="0"/>
            </w:tcBorders>
            <w:vAlign w:val="center"/>
          </w:tcPr>
          <w:p w14:paraId="0673D73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BD2519E">
            <w:pPr>
              <w:widowControl/>
              <w:jc w:val="left"/>
              <w:rPr>
                <w:rFonts w:ascii="楷体" w:hAnsi="楷体" w:eastAsia="楷体" w:cs="宋体"/>
                <w:sz w:val="18"/>
                <w:szCs w:val="18"/>
              </w:rPr>
            </w:pP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733257DF">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2、主次干道及公共场所无焚烧垃圾现象。</w:t>
            </w:r>
          </w:p>
        </w:tc>
        <w:tc>
          <w:tcPr>
            <w:tcW w:w="2004" w:type="pct"/>
            <w:tcBorders>
              <w:top w:val="nil"/>
              <w:left w:val="nil"/>
              <w:bottom w:val="single" w:color="auto" w:sz="4" w:space="0"/>
              <w:right w:val="single" w:color="auto" w:sz="4" w:space="0"/>
            </w:tcBorders>
            <w:shd w:val="clear" w:color="auto" w:fill="auto"/>
            <w:vAlign w:val="center"/>
          </w:tcPr>
          <w:p w14:paraId="2C688500">
            <w:pPr>
              <w:widowControl/>
              <w:jc w:val="left"/>
              <w:rPr>
                <w:rFonts w:ascii="楷体" w:hAnsi="楷体" w:eastAsia="楷体" w:cs="宋体"/>
                <w:sz w:val="18"/>
                <w:szCs w:val="18"/>
              </w:rPr>
            </w:pPr>
            <w:r>
              <w:rPr>
                <w:rFonts w:hint="eastAsia" w:ascii="楷体" w:hAnsi="楷体" w:eastAsia="楷体" w:cs="宋体"/>
                <w:sz w:val="18"/>
                <w:szCs w:val="18"/>
              </w:rPr>
              <w:t>1、道路或公共场所有焚烧垃圾或焚烧痕迹</w:t>
            </w:r>
          </w:p>
        </w:tc>
        <w:tc>
          <w:tcPr>
            <w:tcW w:w="285" w:type="pct"/>
            <w:tcBorders>
              <w:top w:val="nil"/>
              <w:left w:val="nil"/>
              <w:bottom w:val="single" w:color="auto" w:sz="4" w:space="0"/>
              <w:right w:val="single" w:color="auto" w:sz="4" w:space="0"/>
            </w:tcBorders>
            <w:shd w:val="clear" w:color="auto" w:fill="auto"/>
            <w:vAlign w:val="center"/>
          </w:tcPr>
          <w:p w14:paraId="33396E2B">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245D5497">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4092D93B">
            <w:pPr>
              <w:widowControl/>
              <w:jc w:val="left"/>
              <w:rPr>
                <w:rFonts w:ascii="楷体" w:hAnsi="楷体" w:eastAsia="楷体" w:cs="宋体"/>
                <w:sz w:val="18"/>
                <w:szCs w:val="18"/>
              </w:rPr>
            </w:pPr>
            <w:r>
              <w:rPr>
                <w:rFonts w:hint="eastAsia" w:ascii="楷体" w:hAnsi="楷体" w:eastAsia="楷体" w:cs="宋体"/>
                <w:sz w:val="18"/>
                <w:szCs w:val="18"/>
              </w:rPr>
              <w:t>　</w:t>
            </w:r>
          </w:p>
        </w:tc>
      </w:tr>
      <w:tr w14:paraId="0C518A0F">
        <w:tblPrEx>
          <w:tblCellMar>
            <w:top w:w="0" w:type="dxa"/>
            <w:left w:w="108" w:type="dxa"/>
            <w:bottom w:w="0" w:type="dxa"/>
            <w:right w:w="108" w:type="dxa"/>
          </w:tblCellMar>
        </w:tblPrEx>
        <w:trPr>
          <w:trHeight w:val="570" w:hRule="atLeast"/>
        </w:trPr>
        <w:tc>
          <w:tcPr>
            <w:tcW w:w="384" w:type="pct"/>
            <w:vMerge w:val="continue"/>
            <w:tcBorders>
              <w:top w:val="nil"/>
              <w:left w:val="single" w:color="auto" w:sz="4" w:space="0"/>
              <w:bottom w:val="single" w:color="auto" w:sz="4" w:space="0"/>
              <w:right w:val="single" w:color="auto" w:sz="4" w:space="0"/>
            </w:tcBorders>
            <w:vAlign w:val="center"/>
          </w:tcPr>
          <w:p w14:paraId="2BDF67F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FF8F6F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4FC8A40">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5A4231B">
            <w:pPr>
              <w:widowControl/>
              <w:jc w:val="left"/>
              <w:rPr>
                <w:rFonts w:ascii="楷体" w:hAnsi="楷体" w:eastAsia="楷体" w:cs="宋体"/>
                <w:sz w:val="18"/>
                <w:szCs w:val="18"/>
              </w:rPr>
            </w:pPr>
            <w:r>
              <w:rPr>
                <w:rFonts w:hint="eastAsia" w:ascii="楷体" w:hAnsi="楷体" w:eastAsia="楷体" w:cs="宋体"/>
                <w:sz w:val="18"/>
                <w:szCs w:val="18"/>
              </w:rPr>
              <w:t>2、环卫工人在垃圾收集房、果壳箱、垃圾桶或其他区域焚烧生活垃圾</w:t>
            </w:r>
          </w:p>
        </w:tc>
        <w:tc>
          <w:tcPr>
            <w:tcW w:w="285" w:type="pct"/>
            <w:tcBorders>
              <w:top w:val="nil"/>
              <w:left w:val="nil"/>
              <w:bottom w:val="single" w:color="auto" w:sz="4" w:space="0"/>
              <w:right w:val="single" w:color="auto" w:sz="4" w:space="0"/>
            </w:tcBorders>
            <w:shd w:val="clear" w:color="auto" w:fill="auto"/>
            <w:vAlign w:val="center"/>
          </w:tcPr>
          <w:p w14:paraId="574146FA">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2FB6E454">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463F6ACF">
            <w:pPr>
              <w:widowControl/>
              <w:jc w:val="left"/>
              <w:rPr>
                <w:rFonts w:ascii="楷体" w:hAnsi="楷体" w:eastAsia="楷体" w:cs="宋体"/>
                <w:sz w:val="18"/>
                <w:szCs w:val="18"/>
              </w:rPr>
            </w:pPr>
            <w:r>
              <w:rPr>
                <w:rFonts w:hint="eastAsia" w:ascii="楷体" w:hAnsi="楷体" w:eastAsia="楷体" w:cs="宋体"/>
                <w:sz w:val="18"/>
                <w:szCs w:val="18"/>
              </w:rPr>
              <w:t>　</w:t>
            </w:r>
          </w:p>
        </w:tc>
      </w:tr>
      <w:tr w14:paraId="676BE3D4">
        <w:tblPrEx>
          <w:tblCellMar>
            <w:top w:w="0" w:type="dxa"/>
            <w:left w:w="108" w:type="dxa"/>
            <w:bottom w:w="0" w:type="dxa"/>
            <w:right w:w="108" w:type="dxa"/>
          </w:tblCellMar>
        </w:tblPrEx>
        <w:trPr>
          <w:trHeight w:val="810" w:hRule="atLeast"/>
        </w:trPr>
        <w:tc>
          <w:tcPr>
            <w:tcW w:w="384" w:type="pct"/>
            <w:vMerge w:val="continue"/>
            <w:tcBorders>
              <w:top w:val="nil"/>
              <w:left w:val="single" w:color="auto" w:sz="4" w:space="0"/>
              <w:bottom w:val="single" w:color="auto" w:sz="4" w:space="0"/>
              <w:right w:val="single" w:color="auto" w:sz="4" w:space="0"/>
            </w:tcBorders>
            <w:vAlign w:val="center"/>
          </w:tcPr>
          <w:p w14:paraId="30377ACF">
            <w:pPr>
              <w:widowControl/>
              <w:jc w:val="left"/>
              <w:rPr>
                <w:rFonts w:ascii="楷体" w:hAnsi="楷体" w:eastAsia="楷体" w:cs="宋体"/>
                <w:b/>
                <w:bCs/>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77E81F27">
            <w:pPr>
              <w:widowControl/>
              <w:jc w:val="left"/>
              <w:rPr>
                <w:rFonts w:ascii="楷体" w:hAnsi="楷体" w:eastAsia="楷体" w:cs="宋体"/>
                <w:sz w:val="18"/>
                <w:szCs w:val="18"/>
              </w:rPr>
            </w:pPr>
            <w:r>
              <w:rPr>
                <w:rFonts w:hint="eastAsia" w:ascii="楷体" w:hAnsi="楷体" w:eastAsia="楷体" w:cs="宋体"/>
                <w:sz w:val="18"/>
                <w:szCs w:val="18"/>
              </w:rPr>
              <w:t>2、绿地、绿化带保洁</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5299DC92">
            <w:pPr>
              <w:widowControl/>
              <w:jc w:val="left"/>
              <w:rPr>
                <w:rFonts w:ascii="楷体" w:hAnsi="楷体" w:eastAsia="楷体" w:cs="宋体"/>
                <w:sz w:val="18"/>
                <w:szCs w:val="18"/>
              </w:rPr>
            </w:pPr>
            <w:r>
              <w:rPr>
                <w:rFonts w:hint="eastAsia" w:ascii="楷体" w:hAnsi="楷体" w:eastAsia="楷体" w:cs="宋体"/>
                <w:sz w:val="18"/>
                <w:szCs w:val="18"/>
              </w:rPr>
              <w:t>1、绿地、绿化隔离带、行道树穴内无烟头、杂物、垃圾。</w:t>
            </w:r>
          </w:p>
        </w:tc>
        <w:tc>
          <w:tcPr>
            <w:tcW w:w="2004" w:type="pct"/>
            <w:tcBorders>
              <w:top w:val="nil"/>
              <w:left w:val="nil"/>
              <w:bottom w:val="single" w:color="auto" w:sz="4" w:space="0"/>
              <w:right w:val="single" w:color="auto" w:sz="4" w:space="0"/>
            </w:tcBorders>
            <w:shd w:val="clear" w:color="auto" w:fill="auto"/>
            <w:vAlign w:val="center"/>
          </w:tcPr>
          <w:p w14:paraId="342DE130">
            <w:pPr>
              <w:widowControl/>
              <w:jc w:val="left"/>
              <w:rPr>
                <w:rFonts w:ascii="楷体" w:hAnsi="楷体" w:eastAsia="楷体" w:cs="宋体"/>
                <w:sz w:val="18"/>
                <w:szCs w:val="18"/>
              </w:rPr>
            </w:pPr>
            <w:r>
              <w:rPr>
                <w:rFonts w:hint="eastAsia" w:ascii="楷体" w:hAnsi="楷体" w:eastAsia="楷体" w:cs="宋体"/>
                <w:sz w:val="18"/>
                <w:szCs w:val="18"/>
              </w:rPr>
              <w:t>1、绿地、绿化隔离带、行道树穴有杂物（包括瓜皮果壳、纸屑/塑膜、烟蒂、混凝土、沙、石、砖、粪便、呕吐物、动物尸体、垃圾包等，每1平方米为一处）</w:t>
            </w:r>
          </w:p>
        </w:tc>
        <w:tc>
          <w:tcPr>
            <w:tcW w:w="285" w:type="pct"/>
            <w:tcBorders>
              <w:top w:val="nil"/>
              <w:left w:val="nil"/>
              <w:bottom w:val="single" w:color="auto" w:sz="4" w:space="0"/>
              <w:right w:val="single" w:color="auto" w:sz="4" w:space="0"/>
            </w:tcBorders>
            <w:shd w:val="clear" w:color="auto" w:fill="auto"/>
            <w:vAlign w:val="center"/>
          </w:tcPr>
          <w:p w14:paraId="1A04D604">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E2A1058">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646654FB">
            <w:pPr>
              <w:widowControl/>
              <w:jc w:val="left"/>
              <w:rPr>
                <w:rFonts w:ascii="楷体" w:hAnsi="楷体" w:eastAsia="楷体" w:cs="宋体"/>
                <w:color w:val="FF0000"/>
                <w:sz w:val="18"/>
                <w:szCs w:val="18"/>
              </w:rPr>
            </w:pPr>
            <w:r>
              <w:rPr>
                <w:rFonts w:hint="eastAsia" w:ascii="楷体" w:hAnsi="楷体" w:eastAsia="楷体" w:cs="宋体"/>
                <w:color w:val="FF0000"/>
                <w:sz w:val="18"/>
                <w:szCs w:val="18"/>
              </w:rPr>
              <w:t>　</w:t>
            </w:r>
          </w:p>
        </w:tc>
      </w:tr>
      <w:tr w14:paraId="4F2B2AC6">
        <w:tblPrEx>
          <w:tblCellMar>
            <w:top w:w="0" w:type="dxa"/>
            <w:left w:w="108" w:type="dxa"/>
            <w:bottom w:w="0" w:type="dxa"/>
            <w:right w:w="108" w:type="dxa"/>
          </w:tblCellMar>
        </w:tblPrEx>
        <w:trPr>
          <w:trHeight w:val="600" w:hRule="atLeast"/>
        </w:trPr>
        <w:tc>
          <w:tcPr>
            <w:tcW w:w="384" w:type="pct"/>
            <w:vMerge w:val="continue"/>
            <w:tcBorders>
              <w:top w:val="nil"/>
              <w:left w:val="single" w:color="auto" w:sz="4" w:space="0"/>
              <w:bottom w:val="single" w:color="auto" w:sz="4" w:space="0"/>
              <w:right w:val="single" w:color="auto" w:sz="4" w:space="0"/>
            </w:tcBorders>
            <w:vAlign w:val="center"/>
          </w:tcPr>
          <w:p w14:paraId="4612AE3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CA8F50C">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D3AAC79">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1D2F9B4">
            <w:pPr>
              <w:widowControl/>
              <w:jc w:val="left"/>
              <w:rPr>
                <w:rFonts w:ascii="楷体" w:hAnsi="楷体" w:eastAsia="楷体" w:cs="宋体"/>
                <w:sz w:val="18"/>
                <w:szCs w:val="18"/>
              </w:rPr>
            </w:pPr>
            <w:r>
              <w:rPr>
                <w:rFonts w:hint="eastAsia" w:ascii="楷体" w:hAnsi="楷体" w:eastAsia="楷体" w:cs="宋体"/>
                <w:sz w:val="18"/>
                <w:szCs w:val="18"/>
              </w:rPr>
              <w:t>2、道路、绿地、绿化隔离带、行道树旁发现建筑垃圾等垃圾类杂物堆放</w:t>
            </w:r>
          </w:p>
        </w:tc>
        <w:tc>
          <w:tcPr>
            <w:tcW w:w="285" w:type="pct"/>
            <w:tcBorders>
              <w:top w:val="nil"/>
              <w:left w:val="nil"/>
              <w:bottom w:val="single" w:color="auto" w:sz="4" w:space="0"/>
              <w:right w:val="single" w:color="auto" w:sz="4" w:space="0"/>
            </w:tcBorders>
            <w:shd w:val="clear" w:color="auto" w:fill="auto"/>
            <w:vAlign w:val="center"/>
          </w:tcPr>
          <w:p w14:paraId="7F36395C">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FD8EDDE">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34996A56">
            <w:pPr>
              <w:widowControl/>
              <w:jc w:val="left"/>
              <w:rPr>
                <w:rFonts w:ascii="楷体" w:hAnsi="楷体" w:eastAsia="楷体" w:cs="宋体"/>
                <w:color w:val="FF0000"/>
                <w:sz w:val="18"/>
                <w:szCs w:val="18"/>
              </w:rPr>
            </w:pPr>
            <w:r>
              <w:rPr>
                <w:rFonts w:hint="eastAsia" w:ascii="楷体" w:hAnsi="楷体" w:eastAsia="楷体" w:cs="宋体"/>
                <w:color w:val="FF0000"/>
                <w:sz w:val="18"/>
                <w:szCs w:val="18"/>
              </w:rPr>
              <w:t>　</w:t>
            </w:r>
          </w:p>
        </w:tc>
      </w:tr>
      <w:tr w14:paraId="0CF4D2B2">
        <w:tblPrEx>
          <w:tblCellMar>
            <w:top w:w="0" w:type="dxa"/>
            <w:left w:w="108" w:type="dxa"/>
            <w:bottom w:w="0" w:type="dxa"/>
            <w:right w:w="108" w:type="dxa"/>
          </w:tblCellMar>
        </w:tblPrEx>
        <w:trPr>
          <w:trHeight w:val="480" w:hRule="atLeast"/>
        </w:trPr>
        <w:tc>
          <w:tcPr>
            <w:tcW w:w="384" w:type="pct"/>
            <w:vMerge w:val="continue"/>
            <w:tcBorders>
              <w:top w:val="nil"/>
              <w:left w:val="single" w:color="auto" w:sz="4" w:space="0"/>
              <w:bottom w:val="single" w:color="auto" w:sz="4" w:space="0"/>
              <w:right w:val="single" w:color="auto" w:sz="4" w:space="0"/>
            </w:tcBorders>
            <w:vAlign w:val="center"/>
          </w:tcPr>
          <w:p w14:paraId="10F9D74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FF028E0">
            <w:pPr>
              <w:widowControl/>
              <w:jc w:val="left"/>
              <w:rPr>
                <w:rFonts w:ascii="楷体" w:hAnsi="楷体" w:eastAsia="楷体" w:cs="宋体"/>
                <w:sz w:val="18"/>
                <w:szCs w:val="18"/>
              </w:rPr>
            </w:pP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0230EFBB">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2、绿地整洁，无垃圾；水面无漂浮物，绿地设施上无乱张贴、乱涂写。</w:t>
            </w:r>
          </w:p>
        </w:tc>
        <w:tc>
          <w:tcPr>
            <w:tcW w:w="2004" w:type="pct"/>
            <w:tcBorders>
              <w:top w:val="nil"/>
              <w:left w:val="nil"/>
              <w:bottom w:val="single" w:color="auto" w:sz="4" w:space="0"/>
              <w:right w:val="single" w:color="auto" w:sz="4" w:space="0"/>
            </w:tcBorders>
            <w:shd w:val="clear" w:color="auto" w:fill="auto"/>
            <w:vAlign w:val="center"/>
          </w:tcPr>
          <w:p w14:paraId="26BAF98F">
            <w:pPr>
              <w:widowControl/>
              <w:jc w:val="left"/>
              <w:rPr>
                <w:rFonts w:ascii="楷体" w:hAnsi="楷体" w:eastAsia="楷体" w:cs="宋体"/>
                <w:sz w:val="18"/>
                <w:szCs w:val="18"/>
              </w:rPr>
            </w:pPr>
            <w:r>
              <w:rPr>
                <w:rFonts w:hint="eastAsia" w:ascii="楷体" w:hAnsi="楷体" w:eastAsia="楷体" w:cs="宋体"/>
                <w:sz w:val="18"/>
                <w:szCs w:val="18"/>
              </w:rPr>
              <w:t>1、花岗岩花台不定期清洗，积灰严重</w:t>
            </w:r>
          </w:p>
        </w:tc>
        <w:tc>
          <w:tcPr>
            <w:tcW w:w="285" w:type="pct"/>
            <w:tcBorders>
              <w:top w:val="nil"/>
              <w:left w:val="nil"/>
              <w:bottom w:val="single" w:color="auto" w:sz="4" w:space="0"/>
              <w:right w:val="single" w:color="auto" w:sz="4" w:space="0"/>
            </w:tcBorders>
            <w:shd w:val="clear" w:color="auto" w:fill="auto"/>
            <w:vAlign w:val="center"/>
          </w:tcPr>
          <w:p w14:paraId="2F2FB944">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AE7EC32">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23D17EA7">
            <w:pPr>
              <w:widowControl/>
              <w:jc w:val="left"/>
              <w:rPr>
                <w:rFonts w:ascii="楷体" w:hAnsi="楷体" w:eastAsia="楷体" w:cs="宋体"/>
                <w:sz w:val="18"/>
                <w:szCs w:val="18"/>
              </w:rPr>
            </w:pPr>
            <w:r>
              <w:rPr>
                <w:rFonts w:hint="eastAsia" w:ascii="楷体" w:hAnsi="楷体" w:eastAsia="楷体" w:cs="宋体"/>
                <w:sz w:val="18"/>
                <w:szCs w:val="18"/>
              </w:rPr>
              <w:t>　</w:t>
            </w:r>
          </w:p>
        </w:tc>
      </w:tr>
      <w:tr w14:paraId="35DCA4F6">
        <w:tblPrEx>
          <w:tblCellMar>
            <w:top w:w="0" w:type="dxa"/>
            <w:left w:w="108" w:type="dxa"/>
            <w:bottom w:w="0" w:type="dxa"/>
            <w:right w:w="108" w:type="dxa"/>
          </w:tblCellMar>
        </w:tblPrEx>
        <w:trPr>
          <w:trHeight w:val="375" w:hRule="atLeast"/>
        </w:trPr>
        <w:tc>
          <w:tcPr>
            <w:tcW w:w="384" w:type="pct"/>
            <w:vMerge w:val="continue"/>
            <w:tcBorders>
              <w:top w:val="nil"/>
              <w:left w:val="single" w:color="auto" w:sz="4" w:space="0"/>
              <w:bottom w:val="single" w:color="auto" w:sz="4" w:space="0"/>
              <w:right w:val="single" w:color="auto" w:sz="4" w:space="0"/>
            </w:tcBorders>
            <w:vAlign w:val="center"/>
          </w:tcPr>
          <w:p w14:paraId="0801596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03D20B4">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0CDEC4C">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B423A3D">
            <w:pPr>
              <w:widowControl/>
              <w:jc w:val="left"/>
              <w:rPr>
                <w:rFonts w:ascii="楷体" w:hAnsi="楷体" w:eastAsia="楷体" w:cs="宋体"/>
                <w:sz w:val="18"/>
                <w:szCs w:val="18"/>
              </w:rPr>
            </w:pPr>
            <w:r>
              <w:rPr>
                <w:rFonts w:hint="eastAsia" w:ascii="楷体" w:hAnsi="楷体" w:eastAsia="楷体" w:cs="宋体"/>
                <w:sz w:val="18"/>
                <w:szCs w:val="18"/>
              </w:rPr>
              <w:t>2、绿地范围内脏乱、有垃圾；绿地内水面有漂浮物</w:t>
            </w:r>
          </w:p>
        </w:tc>
        <w:tc>
          <w:tcPr>
            <w:tcW w:w="285" w:type="pct"/>
            <w:tcBorders>
              <w:top w:val="nil"/>
              <w:left w:val="nil"/>
              <w:bottom w:val="single" w:color="auto" w:sz="4" w:space="0"/>
              <w:right w:val="single" w:color="auto" w:sz="4" w:space="0"/>
            </w:tcBorders>
            <w:shd w:val="clear" w:color="auto" w:fill="auto"/>
            <w:vAlign w:val="center"/>
          </w:tcPr>
          <w:p w14:paraId="1FA86094">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41CEB74">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7B261119">
            <w:pPr>
              <w:widowControl/>
              <w:jc w:val="left"/>
              <w:rPr>
                <w:rFonts w:ascii="楷体" w:hAnsi="楷体" w:eastAsia="楷体" w:cs="宋体"/>
                <w:sz w:val="18"/>
                <w:szCs w:val="18"/>
              </w:rPr>
            </w:pPr>
            <w:r>
              <w:rPr>
                <w:rFonts w:hint="eastAsia" w:ascii="楷体" w:hAnsi="楷体" w:eastAsia="楷体" w:cs="宋体"/>
                <w:sz w:val="18"/>
                <w:szCs w:val="18"/>
              </w:rPr>
              <w:t>　</w:t>
            </w:r>
          </w:p>
        </w:tc>
      </w:tr>
      <w:tr w14:paraId="75D76939">
        <w:tblPrEx>
          <w:tblCellMar>
            <w:top w:w="0" w:type="dxa"/>
            <w:left w:w="108" w:type="dxa"/>
            <w:bottom w:w="0" w:type="dxa"/>
            <w:right w:w="108" w:type="dxa"/>
          </w:tblCellMar>
        </w:tblPrEx>
        <w:trPr>
          <w:trHeight w:val="495" w:hRule="atLeast"/>
        </w:trPr>
        <w:tc>
          <w:tcPr>
            <w:tcW w:w="384" w:type="pct"/>
            <w:vMerge w:val="continue"/>
            <w:tcBorders>
              <w:top w:val="nil"/>
              <w:left w:val="single" w:color="auto" w:sz="4" w:space="0"/>
              <w:bottom w:val="single" w:color="auto" w:sz="4" w:space="0"/>
              <w:right w:val="single" w:color="auto" w:sz="4" w:space="0"/>
            </w:tcBorders>
            <w:vAlign w:val="center"/>
          </w:tcPr>
          <w:p w14:paraId="3543BF5F">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ABEA7A0">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B7DD908">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3340977">
            <w:pPr>
              <w:widowControl/>
              <w:jc w:val="left"/>
              <w:rPr>
                <w:rFonts w:ascii="楷体" w:hAnsi="楷体" w:eastAsia="楷体" w:cs="宋体"/>
                <w:sz w:val="18"/>
                <w:szCs w:val="18"/>
              </w:rPr>
            </w:pPr>
            <w:r>
              <w:rPr>
                <w:rFonts w:hint="eastAsia" w:ascii="楷体" w:hAnsi="楷体" w:eastAsia="楷体" w:cs="宋体"/>
                <w:sz w:val="18"/>
                <w:szCs w:val="18"/>
              </w:rPr>
              <w:t>3、绿地及其附属设施上有乱张贴、乱涂写（未列入作业任务范围的除外）</w:t>
            </w:r>
          </w:p>
        </w:tc>
        <w:tc>
          <w:tcPr>
            <w:tcW w:w="285" w:type="pct"/>
            <w:tcBorders>
              <w:top w:val="nil"/>
              <w:left w:val="nil"/>
              <w:bottom w:val="single" w:color="auto" w:sz="4" w:space="0"/>
              <w:right w:val="single" w:color="auto" w:sz="4" w:space="0"/>
            </w:tcBorders>
            <w:shd w:val="clear" w:color="auto" w:fill="auto"/>
            <w:vAlign w:val="center"/>
          </w:tcPr>
          <w:p w14:paraId="0E9DC6C0">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712017D">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45753F02">
            <w:pPr>
              <w:widowControl/>
              <w:jc w:val="left"/>
              <w:rPr>
                <w:rFonts w:ascii="楷体" w:hAnsi="楷体" w:eastAsia="楷体" w:cs="宋体"/>
                <w:sz w:val="18"/>
                <w:szCs w:val="18"/>
              </w:rPr>
            </w:pPr>
            <w:r>
              <w:rPr>
                <w:rFonts w:hint="eastAsia" w:ascii="楷体" w:hAnsi="楷体" w:eastAsia="楷体" w:cs="宋体"/>
                <w:sz w:val="18"/>
                <w:szCs w:val="18"/>
              </w:rPr>
              <w:t>　</w:t>
            </w:r>
          </w:p>
        </w:tc>
      </w:tr>
      <w:tr w14:paraId="6B8B99C7">
        <w:tblPrEx>
          <w:tblCellMar>
            <w:top w:w="0" w:type="dxa"/>
            <w:left w:w="108" w:type="dxa"/>
            <w:bottom w:w="0" w:type="dxa"/>
            <w:right w:w="108" w:type="dxa"/>
          </w:tblCellMar>
        </w:tblPrEx>
        <w:trPr>
          <w:trHeight w:val="439"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4C851A53">
            <w:pPr>
              <w:widowControl/>
              <w:jc w:val="center"/>
              <w:rPr>
                <w:rFonts w:ascii="楷体" w:hAnsi="楷体" w:eastAsia="楷体" w:cs="宋体"/>
                <w:b/>
                <w:bCs/>
                <w:sz w:val="18"/>
                <w:szCs w:val="18"/>
              </w:rPr>
            </w:pPr>
            <w:r>
              <w:rPr>
                <w:rFonts w:hint="eastAsia" w:ascii="楷体" w:hAnsi="楷体" w:eastAsia="楷体" w:cs="宋体"/>
                <w:b/>
                <w:bCs/>
                <w:sz w:val="18"/>
                <w:szCs w:val="18"/>
              </w:rPr>
              <w:t>（二）</w:t>
            </w:r>
            <w:r>
              <w:rPr>
                <w:rFonts w:hint="eastAsia" w:ascii="楷体" w:hAnsi="楷体" w:eastAsia="楷体" w:cs="宋体"/>
                <w:b/>
                <w:bCs/>
                <w:sz w:val="18"/>
                <w:szCs w:val="18"/>
              </w:rPr>
              <w:br w:type="textWrapping"/>
            </w:r>
            <w:r>
              <w:rPr>
                <w:rFonts w:hint="eastAsia" w:ascii="楷体" w:hAnsi="楷体" w:eastAsia="楷体" w:cs="宋体"/>
                <w:b/>
                <w:bCs/>
                <w:sz w:val="18"/>
                <w:szCs w:val="18"/>
              </w:rPr>
              <w:t>日常人工清扫保洁作业</w:t>
            </w: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13BB80BA">
            <w:pPr>
              <w:widowControl/>
              <w:jc w:val="left"/>
              <w:rPr>
                <w:rFonts w:ascii="楷体" w:hAnsi="楷体" w:eastAsia="楷体" w:cs="宋体"/>
                <w:sz w:val="18"/>
                <w:szCs w:val="18"/>
              </w:rPr>
            </w:pPr>
            <w:r>
              <w:rPr>
                <w:rFonts w:hint="eastAsia" w:ascii="楷体" w:hAnsi="楷体" w:eastAsia="楷体" w:cs="宋体"/>
                <w:sz w:val="18"/>
                <w:szCs w:val="18"/>
              </w:rPr>
              <w:t>3、环卫设施保洁</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36030B5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1、果壳箱、机收桶设施完好，箱体整洁、箱内垃圾及时清理周边无垃圾。</w:t>
            </w:r>
          </w:p>
        </w:tc>
        <w:tc>
          <w:tcPr>
            <w:tcW w:w="2004" w:type="pct"/>
            <w:tcBorders>
              <w:top w:val="nil"/>
              <w:left w:val="nil"/>
              <w:bottom w:val="single" w:color="auto" w:sz="4" w:space="0"/>
              <w:right w:val="single" w:color="auto" w:sz="4" w:space="0"/>
            </w:tcBorders>
            <w:shd w:val="clear" w:color="auto" w:fill="auto"/>
            <w:vAlign w:val="center"/>
          </w:tcPr>
          <w:p w14:paraId="5F751ECB">
            <w:pPr>
              <w:widowControl/>
              <w:jc w:val="left"/>
              <w:rPr>
                <w:rFonts w:ascii="楷体" w:hAnsi="楷体" w:eastAsia="楷体" w:cs="宋体"/>
                <w:sz w:val="18"/>
                <w:szCs w:val="18"/>
              </w:rPr>
            </w:pPr>
            <w:r>
              <w:rPr>
                <w:rFonts w:hint="eastAsia" w:ascii="楷体" w:hAnsi="楷体" w:eastAsia="楷体" w:cs="宋体"/>
                <w:sz w:val="18"/>
                <w:szCs w:val="18"/>
              </w:rPr>
              <w:t>1、果壳箱、垃圾桶设施破损、遗失(损坏2日内须上报，未上报扣分)</w:t>
            </w:r>
          </w:p>
        </w:tc>
        <w:tc>
          <w:tcPr>
            <w:tcW w:w="285" w:type="pct"/>
            <w:tcBorders>
              <w:top w:val="nil"/>
              <w:left w:val="nil"/>
              <w:bottom w:val="single" w:color="auto" w:sz="4" w:space="0"/>
              <w:right w:val="single" w:color="auto" w:sz="4" w:space="0"/>
            </w:tcBorders>
            <w:shd w:val="clear" w:color="auto" w:fill="auto"/>
            <w:vAlign w:val="center"/>
          </w:tcPr>
          <w:p w14:paraId="4B44AB73">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D5A8A67">
            <w:pPr>
              <w:widowControl/>
              <w:jc w:val="center"/>
              <w:rPr>
                <w:rFonts w:ascii="楷体" w:hAnsi="楷体" w:eastAsia="楷体" w:cs="宋体"/>
                <w:sz w:val="18"/>
                <w:szCs w:val="18"/>
              </w:rPr>
            </w:pPr>
            <w:r>
              <w:rPr>
                <w:rFonts w:hint="eastAsia" w:ascii="楷体" w:hAnsi="楷体" w:eastAsia="楷体" w:cs="宋体"/>
                <w:sz w:val="18"/>
                <w:szCs w:val="18"/>
              </w:rPr>
              <w:t>3天</w:t>
            </w:r>
          </w:p>
        </w:tc>
        <w:tc>
          <w:tcPr>
            <w:tcW w:w="215" w:type="pct"/>
            <w:tcBorders>
              <w:top w:val="nil"/>
              <w:left w:val="nil"/>
              <w:bottom w:val="single" w:color="auto" w:sz="4" w:space="0"/>
              <w:right w:val="single" w:color="auto" w:sz="4" w:space="0"/>
            </w:tcBorders>
            <w:shd w:val="clear" w:color="000000" w:fill="FFFFFF"/>
            <w:noWrap/>
            <w:vAlign w:val="center"/>
          </w:tcPr>
          <w:p w14:paraId="08E3F9B0">
            <w:pPr>
              <w:widowControl/>
              <w:jc w:val="left"/>
              <w:rPr>
                <w:rFonts w:ascii="楷体" w:hAnsi="楷体" w:eastAsia="楷体" w:cs="宋体"/>
                <w:sz w:val="18"/>
                <w:szCs w:val="18"/>
              </w:rPr>
            </w:pPr>
            <w:r>
              <w:rPr>
                <w:rFonts w:hint="eastAsia" w:ascii="楷体" w:hAnsi="楷体" w:eastAsia="楷体" w:cs="宋体"/>
                <w:sz w:val="18"/>
                <w:szCs w:val="18"/>
              </w:rPr>
              <w:t>　</w:t>
            </w:r>
          </w:p>
        </w:tc>
      </w:tr>
      <w:tr w14:paraId="17916542">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0A570FA9">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3CF3052">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7F0A7CE">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40CFFC9">
            <w:pPr>
              <w:widowControl/>
              <w:jc w:val="left"/>
              <w:rPr>
                <w:rFonts w:ascii="楷体" w:hAnsi="楷体" w:eastAsia="楷体" w:cs="宋体"/>
                <w:sz w:val="18"/>
                <w:szCs w:val="18"/>
              </w:rPr>
            </w:pPr>
            <w:r>
              <w:rPr>
                <w:rFonts w:hint="eastAsia" w:ascii="楷体" w:hAnsi="楷体" w:eastAsia="楷体" w:cs="宋体"/>
                <w:sz w:val="18"/>
                <w:szCs w:val="18"/>
              </w:rPr>
              <w:t>2、果壳箱、垃圾桶门（盖）未关（损坏1日内须上报，未上报扣分）</w:t>
            </w:r>
          </w:p>
        </w:tc>
        <w:tc>
          <w:tcPr>
            <w:tcW w:w="285" w:type="pct"/>
            <w:tcBorders>
              <w:top w:val="nil"/>
              <w:left w:val="nil"/>
              <w:bottom w:val="single" w:color="auto" w:sz="4" w:space="0"/>
              <w:right w:val="single" w:color="auto" w:sz="4" w:space="0"/>
            </w:tcBorders>
            <w:shd w:val="clear" w:color="auto" w:fill="auto"/>
            <w:vAlign w:val="center"/>
          </w:tcPr>
          <w:p w14:paraId="7EAFE4DA">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84FE2A9">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1CEE31B8">
            <w:pPr>
              <w:widowControl/>
              <w:jc w:val="left"/>
              <w:rPr>
                <w:rFonts w:ascii="楷体" w:hAnsi="楷体" w:eastAsia="楷体" w:cs="宋体"/>
                <w:sz w:val="18"/>
                <w:szCs w:val="18"/>
              </w:rPr>
            </w:pPr>
            <w:r>
              <w:rPr>
                <w:rFonts w:hint="eastAsia" w:ascii="楷体" w:hAnsi="楷体" w:eastAsia="楷体" w:cs="宋体"/>
                <w:sz w:val="18"/>
                <w:szCs w:val="18"/>
              </w:rPr>
              <w:t>　</w:t>
            </w:r>
          </w:p>
        </w:tc>
      </w:tr>
      <w:tr w14:paraId="05A3DA77">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331F5117">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AE89DA2">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98E3900">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7CA291F">
            <w:pPr>
              <w:widowControl/>
              <w:jc w:val="left"/>
              <w:rPr>
                <w:rFonts w:ascii="楷体" w:hAnsi="楷体" w:eastAsia="楷体" w:cs="宋体"/>
                <w:sz w:val="18"/>
                <w:szCs w:val="18"/>
              </w:rPr>
            </w:pPr>
            <w:r>
              <w:rPr>
                <w:rFonts w:hint="eastAsia" w:ascii="楷体" w:hAnsi="楷体" w:eastAsia="楷体" w:cs="宋体"/>
                <w:sz w:val="18"/>
                <w:szCs w:val="18"/>
              </w:rPr>
              <w:t>3、果壳箱、垃圾桶箱内垃圾满溢未及时清理（超出沿口基准线）</w:t>
            </w:r>
          </w:p>
        </w:tc>
        <w:tc>
          <w:tcPr>
            <w:tcW w:w="285" w:type="pct"/>
            <w:tcBorders>
              <w:top w:val="nil"/>
              <w:left w:val="nil"/>
              <w:bottom w:val="single" w:color="auto" w:sz="4" w:space="0"/>
              <w:right w:val="single" w:color="auto" w:sz="4" w:space="0"/>
            </w:tcBorders>
            <w:shd w:val="clear" w:color="auto" w:fill="auto"/>
            <w:vAlign w:val="center"/>
          </w:tcPr>
          <w:p w14:paraId="28831794">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4D6201C">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47E29AC8">
            <w:pPr>
              <w:widowControl/>
              <w:jc w:val="left"/>
              <w:rPr>
                <w:rFonts w:ascii="楷体" w:hAnsi="楷体" w:eastAsia="楷体" w:cs="宋体"/>
                <w:sz w:val="18"/>
                <w:szCs w:val="18"/>
              </w:rPr>
            </w:pPr>
            <w:r>
              <w:rPr>
                <w:rFonts w:hint="eastAsia" w:ascii="楷体" w:hAnsi="楷体" w:eastAsia="楷体" w:cs="宋体"/>
                <w:sz w:val="18"/>
                <w:szCs w:val="18"/>
              </w:rPr>
              <w:t>　</w:t>
            </w:r>
          </w:p>
        </w:tc>
      </w:tr>
      <w:tr w14:paraId="30A9270D">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4D2D77A1">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A96DE2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22588DD">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FAA5B21">
            <w:pPr>
              <w:widowControl/>
              <w:jc w:val="left"/>
              <w:rPr>
                <w:rFonts w:ascii="楷体" w:hAnsi="楷体" w:eastAsia="楷体" w:cs="宋体"/>
                <w:sz w:val="18"/>
                <w:szCs w:val="18"/>
              </w:rPr>
            </w:pPr>
            <w:r>
              <w:rPr>
                <w:rFonts w:hint="eastAsia" w:ascii="楷体" w:hAnsi="楷体" w:eastAsia="楷体" w:cs="宋体"/>
                <w:sz w:val="18"/>
                <w:szCs w:val="18"/>
              </w:rPr>
              <w:t>4、未按照规定要求清洗果壳箱、垃圾桶，果壳箱、垃圾桶箱体不整洁</w:t>
            </w:r>
          </w:p>
        </w:tc>
        <w:tc>
          <w:tcPr>
            <w:tcW w:w="285" w:type="pct"/>
            <w:tcBorders>
              <w:top w:val="nil"/>
              <w:left w:val="nil"/>
              <w:bottom w:val="single" w:color="auto" w:sz="4" w:space="0"/>
              <w:right w:val="single" w:color="auto" w:sz="4" w:space="0"/>
            </w:tcBorders>
            <w:shd w:val="clear" w:color="auto" w:fill="auto"/>
            <w:vAlign w:val="center"/>
          </w:tcPr>
          <w:p w14:paraId="4D38F829">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6907029">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0FADFC7A">
            <w:pPr>
              <w:widowControl/>
              <w:jc w:val="left"/>
              <w:rPr>
                <w:rFonts w:ascii="楷体" w:hAnsi="楷体" w:eastAsia="楷体" w:cs="宋体"/>
                <w:sz w:val="18"/>
                <w:szCs w:val="18"/>
              </w:rPr>
            </w:pPr>
            <w:r>
              <w:rPr>
                <w:rFonts w:hint="eastAsia" w:ascii="楷体" w:hAnsi="楷体" w:eastAsia="楷体" w:cs="宋体"/>
                <w:sz w:val="18"/>
                <w:szCs w:val="18"/>
              </w:rPr>
              <w:t>　</w:t>
            </w:r>
          </w:p>
        </w:tc>
      </w:tr>
      <w:tr w14:paraId="3958BC1A">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61EB34B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1920019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1D32B36">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54C7080">
            <w:pPr>
              <w:widowControl/>
              <w:jc w:val="left"/>
              <w:rPr>
                <w:rFonts w:ascii="楷体" w:hAnsi="楷体" w:eastAsia="楷体" w:cs="宋体"/>
                <w:sz w:val="18"/>
                <w:szCs w:val="18"/>
              </w:rPr>
            </w:pPr>
            <w:r>
              <w:rPr>
                <w:rFonts w:hint="eastAsia" w:ascii="楷体" w:hAnsi="楷体" w:eastAsia="楷体" w:cs="宋体"/>
                <w:sz w:val="18"/>
                <w:szCs w:val="18"/>
              </w:rPr>
              <w:t>5、果壳箱、垃圾桶周边脏乱（周边2米内）</w:t>
            </w:r>
          </w:p>
        </w:tc>
        <w:tc>
          <w:tcPr>
            <w:tcW w:w="285" w:type="pct"/>
            <w:tcBorders>
              <w:top w:val="nil"/>
              <w:left w:val="nil"/>
              <w:bottom w:val="single" w:color="auto" w:sz="4" w:space="0"/>
              <w:right w:val="single" w:color="auto" w:sz="4" w:space="0"/>
            </w:tcBorders>
            <w:shd w:val="clear" w:color="auto" w:fill="auto"/>
            <w:vAlign w:val="center"/>
          </w:tcPr>
          <w:p w14:paraId="38E8E35E">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79C7378">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73DAF7A2">
            <w:pPr>
              <w:widowControl/>
              <w:jc w:val="left"/>
              <w:rPr>
                <w:rFonts w:ascii="楷体" w:hAnsi="楷体" w:eastAsia="楷体" w:cs="宋体"/>
                <w:sz w:val="18"/>
                <w:szCs w:val="18"/>
              </w:rPr>
            </w:pPr>
            <w:r>
              <w:rPr>
                <w:rFonts w:hint="eastAsia" w:ascii="楷体" w:hAnsi="楷体" w:eastAsia="楷体" w:cs="宋体"/>
                <w:sz w:val="18"/>
                <w:szCs w:val="18"/>
              </w:rPr>
              <w:t>　</w:t>
            </w:r>
          </w:p>
        </w:tc>
      </w:tr>
      <w:tr w14:paraId="60A02FC5">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3ABDF98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CD2FD5C">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D618906">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A726182">
            <w:pPr>
              <w:widowControl/>
              <w:jc w:val="left"/>
              <w:rPr>
                <w:rFonts w:ascii="楷体" w:hAnsi="楷体" w:eastAsia="楷体" w:cs="宋体"/>
                <w:sz w:val="18"/>
                <w:szCs w:val="18"/>
              </w:rPr>
            </w:pPr>
            <w:r>
              <w:rPr>
                <w:rFonts w:hint="eastAsia" w:ascii="楷体" w:hAnsi="楷体" w:eastAsia="楷体" w:cs="宋体"/>
                <w:sz w:val="18"/>
                <w:szCs w:val="18"/>
              </w:rPr>
              <w:t>6、果壳箱、垃圾桶有乱涂写、乱张贴的</w:t>
            </w:r>
          </w:p>
        </w:tc>
        <w:tc>
          <w:tcPr>
            <w:tcW w:w="285" w:type="pct"/>
            <w:tcBorders>
              <w:top w:val="nil"/>
              <w:left w:val="nil"/>
              <w:bottom w:val="single" w:color="auto" w:sz="4" w:space="0"/>
              <w:right w:val="single" w:color="auto" w:sz="4" w:space="0"/>
            </w:tcBorders>
            <w:shd w:val="clear" w:color="auto" w:fill="auto"/>
            <w:vAlign w:val="center"/>
          </w:tcPr>
          <w:p w14:paraId="5C89327F">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noWrap/>
            <w:vAlign w:val="center"/>
          </w:tcPr>
          <w:p w14:paraId="371F2393">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734D6D37">
            <w:pPr>
              <w:widowControl/>
              <w:jc w:val="left"/>
              <w:rPr>
                <w:rFonts w:ascii="楷体" w:hAnsi="楷体" w:eastAsia="楷体" w:cs="宋体"/>
                <w:sz w:val="18"/>
                <w:szCs w:val="18"/>
              </w:rPr>
            </w:pPr>
            <w:r>
              <w:rPr>
                <w:rFonts w:hint="eastAsia" w:ascii="楷体" w:hAnsi="楷体" w:eastAsia="楷体" w:cs="宋体"/>
                <w:sz w:val="18"/>
                <w:szCs w:val="18"/>
              </w:rPr>
              <w:t>　</w:t>
            </w:r>
          </w:p>
        </w:tc>
      </w:tr>
      <w:tr w14:paraId="06ED50FD">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5788673C">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220AE0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41BA3B8">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E412B1F">
            <w:pPr>
              <w:widowControl/>
              <w:jc w:val="left"/>
              <w:rPr>
                <w:rFonts w:ascii="楷体" w:hAnsi="楷体" w:eastAsia="楷体" w:cs="宋体"/>
                <w:sz w:val="18"/>
                <w:szCs w:val="18"/>
              </w:rPr>
            </w:pPr>
            <w:r>
              <w:rPr>
                <w:rFonts w:hint="eastAsia" w:ascii="楷体" w:hAnsi="楷体" w:eastAsia="楷体" w:cs="宋体"/>
                <w:sz w:val="18"/>
                <w:szCs w:val="18"/>
              </w:rPr>
              <w:t>7、机械化收集桶未编号管理的</w:t>
            </w:r>
          </w:p>
        </w:tc>
        <w:tc>
          <w:tcPr>
            <w:tcW w:w="285" w:type="pct"/>
            <w:tcBorders>
              <w:top w:val="nil"/>
              <w:left w:val="nil"/>
              <w:bottom w:val="single" w:color="auto" w:sz="4" w:space="0"/>
              <w:right w:val="single" w:color="auto" w:sz="4" w:space="0"/>
            </w:tcBorders>
            <w:shd w:val="clear" w:color="auto" w:fill="auto"/>
            <w:vAlign w:val="center"/>
          </w:tcPr>
          <w:p w14:paraId="0D09E4C5">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noWrap/>
            <w:vAlign w:val="center"/>
          </w:tcPr>
          <w:p w14:paraId="2AEEF5FD">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2D226E92">
            <w:pPr>
              <w:widowControl/>
              <w:jc w:val="left"/>
              <w:rPr>
                <w:rFonts w:ascii="楷体" w:hAnsi="楷体" w:eastAsia="楷体" w:cs="宋体"/>
                <w:sz w:val="18"/>
                <w:szCs w:val="18"/>
              </w:rPr>
            </w:pPr>
            <w:r>
              <w:rPr>
                <w:rFonts w:hint="eastAsia" w:ascii="楷体" w:hAnsi="楷体" w:eastAsia="楷体" w:cs="宋体"/>
                <w:sz w:val="18"/>
                <w:szCs w:val="18"/>
              </w:rPr>
              <w:t>　</w:t>
            </w:r>
          </w:p>
        </w:tc>
      </w:tr>
      <w:tr w14:paraId="119147DC">
        <w:tblPrEx>
          <w:tblCellMar>
            <w:top w:w="0" w:type="dxa"/>
            <w:left w:w="108" w:type="dxa"/>
            <w:bottom w:w="0" w:type="dxa"/>
            <w:right w:w="108" w:type="dxa"/>
          </w:tblCellMar>
        </w:tblPrEx>
        <w:trPr>
          <w:trHeight w:val="675" w:hRule="atLeast"/>
        </w:trPr>
        <w:tc>
          <w:tcPr>
            <w:tcW w:w="384" w:type="pct"/>
            <w:vMerge w:val="continue"/>
            <w:tcBorders>
              <w:top w:val="nil"/>
              <w:left w:val="single" w:color="auto" w:sz="4" w:space="0"/>
              <w:bottom w:val="single" w:color="auto" w:sz="4" w:space="0"/>
              <w:right w:val="single" w:color="auto" w:sz="4" w:space="0"/>
            </w:tcBorders>
            <w:vAlign w:val="center"/>
          </w:tcPr>
          <w:p w14:paraId="0BFC30DD">
            <w:pPr>
              <w:widowControl/>
              <w:jc w:val="left"/>
              <w:rPr>
                <w:rFonts w:ascii="楷体" w:hAnsi="楷体" w:eastAsia="楷体" w:cs="宋体"/>
                <w:b/>
                <w:bCs/>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4BE24C5A">
            <w:pPr>
              <w:widowControl/>
              <w:jc w:val="left"/>
              <w:rPr>
                <w:rFonts w:ascii="楷体" w:hAnsi="楷体" w:eastAsia="楷体" w:cs="宋体"/>
                <w:sz w:val="18"/>
                <w:szCs w:val="18"/>
              </w:rPr>
            </w:pPr>
            <w:r>
              <w:rPr>
                <w:rFonts w:hint="eastAsia" w:ascii="楷体" w:hAnsi="楷体" w:eastAsia="楷体" w:cs="宋体"/>
                <w:sz w:val="18"/>
                <w:szCs w:val="18"/>
              </w:rPr>
              <w:t>4、背街小巷，地下过街通道管理</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4FC3D728">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1、地下过街通道清扫保洁，无杂物乱堆放、垃圾包、暴露垃圾、污水积存，无张贴涂写，设施完好，无明显积尘。</w:t>
            </w:r>
          </w:p>
        </w:tc>
        <w:tc>
          <w:tcPr>
            <w:tcW w:w="2004" w:type="pct"/>
            <w:tcBorders>
              <w:top w:val="nil"/>
              <w:left w:val="nil"/>
              <w:bottom w:val="single" w:color="auto" w:sz="4" w:space="0"/>
              <w:right w:val="single" w:color="auto" w:sz="4" w:space="0"/>
            </w:tcBorders>
            <w:shd w:val="clear" w:color="auto" w:fill="auto"/>
            <w:vAlign w:val="center"/>
          </w:tcPr>
          <w:p w14:paraId="61F87FE2">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1、地下过街通道有杂物乱堆放、垃圾包、暴露垃圾、污水积存、乱张贴乱涂写现象</w:t>
            </w:r>
          </w:p>
        </w:tc>
        <w:tc>
          <w:tcPr>
            <w:tcW w:w="285" w:type="pct"/>
            <w:tcBorders>
              <w:top w:val="nil"/>
              <w:left w:val="nil"/>
              <w:bottom w:val="single" w:color="auto" w:sz="4" w:space="0"/>
              <w:right w:val="single" w:color="auto" w:sz="4" w:space="0"/>
            </w:tcBorders>
            <w:shd w:val="clear" w:color="auto" w:fill="auto"/>
            <w:vAlign w:val="center"/>
          </w:tcPr>
          <w:p w14:paraId="2BA8962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F30474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6E939CF3">
            <w:pPr>
              <w:widowControl/>
              <w:jc w:val="left"/>
              <w:rPr>
                <w:rFonts w:ascii="楷体" w:hAnsi="楷体" w:eastAsia="楷体" w:cs="宋体"/>
                <w:sz w:val="18"/>
                <w:szCs w:val="18"/>
              </w:rPr>
            </w:pPr>
            <w:r>
              <w:rPr>
                <w:rFonts w:hint="eastAsia" w:ascii="楷体" w:hAnsi="楷体" w:eastAsia="楷体" w:cs="宋体"/>
                <w:sz w:val="18"/>
                <w:szCs w:val="18"/>
              </w:rPr>
              <w:t>　</w:t>
            </w:r>
          </w:p>
        </w:tc>
      </w:tr>
      <w:tr w14:paraId="04623F1C">
        <w:tblPrEx>
          <w:tblCellMar>
            <w:top w:w="0" w:type="dxa"/>
            <w:left w:w="108" w:type="dxa"/>
            <w:bottom w:w="0" w:type="dxa"/>
            <w:right w:w="108" w:type="dxa"/>
          </w:tblCellMar>
        </w:tblPrEx>
        <w:trPr>
          <w:trHeight w:val="465" w:hRule="atLeast"/>
        </w:trPr>
        <w:tc>
          <w:tcPr>
            <w:tcW w:w="384" w:type="pct"/>
            <w:vMerge w:val="continue"/>
            <w:tcBorders>
              <w:top w:val="nil"/>
              <w:left w:val="single" w:color="auto" w:sz="4" w:space="0"/>
              <w:bottom w:val="single" w:color="auto" w:sz="4" w:space="0"/>
              <w:right w:val="single" w:color="auto" w:sz="4" w:space="0"/>
            </w:tcBorders>
            <w:vAlign w:val="center"/>
          </w:tcPr>
          <w:p w14:paraId="3151924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A27977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771BDA7">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2038BB8">
            <w:pPr>
              <w:widowControl/>
              <w:jc w:val="left"/>
              <w:rPr>
                <w:rFonts w:ascii="楷体" w:hAnsi="楷体" w:eastAsia="楷体" w:cs="宋体"/>
                <w:sz w:val="18"/>
                <w:szCs w:val="18"/>
              </w:rPr>
            </w:pPr>
            <w:r>
              <w:rPr>
                <w:rFonts w:hint="eastAsia" w:ascii="楷体" w:hAnsi="楷体" w:eastAsia="楷体" w:cs="宋体"/>
                <w:sz w:val="18"/>
                <w:szCs w:val="18"/>
              </w:rPr>
              <w:t>2、通道有积尘，通道阻塞不畅通</w:t>
            </w:r>
          </w:p>
        </w:tc>
        <w:tc>
          <w:tcPr>
            <w:tcW w:w="285" w:type="pct"/>
            <w:tcBorders>
              <w:top w:val="nil"/>
              <w:left w:val="nil"/>
              <w:bottom w:val="single" w:color="auto" w:sz="4" w:space="0"/>
              <w:right w:val="single" w:color="auto" w:sz="4" w:space="0"/>
            </w:tcBorders>
            <w:shd w:val="clear" w:color="auto" w:fill="auto"/>
            <w:vAlign w:val="center"/>
          </w:tcPr>
          <w:p w14:paraId="495E2FE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7DC16A5">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2DFC96AC">
            <w:pPr>
              <w:widowControl/>
              <w:jc w:val="left"/>
              <w:rPr>
                <w:rFonts w:ascii="楷体" w:hAnsi="楷体" w:eastAsia="楷体" w:cs="宋体"/>
                <w:sz w:val="18"/>
                <w:szCs w:val="18"/>
              </w:rPr>
            </w:pPr>
            <w:r>
              <w:rPr>
                <w:rFonts w:hint="eastAsia" w:ascii="楷体" w:hAnsi="楷体" w:eastAsia="楷体" w:cs="宋体"/>
                <w:sz w:val="18"/>
                <w:szCs w:val="18"/>
              </w:rPr>
              <w:t>　</w:t>
            </w:r>
          </w:p>
        </w:tc>
      </w:tr>
      <w:tr w14:paraId="34E87783">
        <w:tblPrEx>
          <w:tblCellMar>
            <w:top w:w="0" w:type="dxa"/>
            <w:left w:w="108" w:type="dxa"/>
            <w:bottom w:w="0" w:type="dxa"/>
            <w:right w:w="108" w:type="dxa"/>
          </w:tblCellMar>
        </w:tblPrEx>
        <w:trPr>
          <w:trHeight w:val="750" w:hRule="atLeast"/>
        </w:trPr>
        <w:tc>
          <w:tcPr>
            <w:tcW w:w="384" w:type="pct"/>
            <w:vMerge w:val="continue"/>
            <w:tcBorders>
              <w:top w:val="nil"/>
              <w:left w:val="single" w:color="auto" w:sz="4" w:space="0"/>
              <w:bottom w:val="single" w:color="auto" w:sz="4" w:space="0"/>
              <w:right w:val="single" w:color="auto" w:sz="4" w:space="0"/>
            </w:tcBorders>
            <w:vAlign w:val="center"/>
          </w:tcPr>
          <w:p w14:paraId="39EAD24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0638F72">
            <w:pPr>
              <w:widowControl/>
              <w:jc w:val="left"/>
              <w:rPr>
                <w:rFonts w:ascii="楷体" w:hAnsi="楷体" w:eastAsia="楷体" w:cs="宋体"/>
                <w:sz w:val="18"/>
                <w:szCs w:val="18"/>
              </w:rPr>
            </w:pPr>
          </w:p>
        </w:tc>
        <w:tc>
          <w:tcPr>
            <w:tcW w:w="932" w:type="pct"/>
            <w:tcBorders>
              <w:top w:val="nil"/>
              <w:left w:val="nil"/>
              <w:bottom w:val="single" w:color="auto" w:sz="4" w:space="0"/>
              <w:right w:val="single" w:color="auto" w:sz="4" w:space="0"/>
            </w:tcBorders>
            <w:shd w:val="clear" w:color="auto" w:fill="auto"/>
            <w:vAlign w:val="center"/>
          </w:tcPr>
          <w:p w14:paraId="4AAC18FC">
            <w:pPr>
              <w:widowControl/>
              <w:jc w:val="left"/>
              <w:rPr>
                <w:rFonts w:ascii="楷体" w:hAnsi="楷体" w:eastAsia="楷体" w:cs="宋体"/>
                <w:sz w:val="18"/>
                <w:szCs w:val="18"/>
              </w:rPr>
            </w:pPr>
            <w:r>
              <w:rPr>
                <w:rFonts w:hint="eastAsia" w:ascii="楷体" w:hAnsi="楷体" w:eastAsia="楷体" w:cs="宋体"/>
                <w:sz w:val="18"/>
                <w:szCs w:val="18"/>
              </w:rPr>
              <w:t>2、背街小巷（包含绿地花台）清扫保洁，无垃圾包、暴露垃圾、污水积存。</w:t>
            </w:r>
          </w:p>
        </w:tc>
        <w:tc>
          <w:tcPr>
            <w:tcW w:w="2004" w:type="pct"/>
            <w:tcBorders>
              <w:top w:val="nil"/>
              <w:left w:val="nil"/>
              <w:bottom w:val="single" w:color="auto" w:sz="4" w:space="0"/>
              <w:right w:val="single" w:color="auto" w:sz="4" w:space="0"/>
            </w:tcBorders>
            <w:shd w:val="clear" w:color="auto" w:fill="auto"/>
            <w:vAlign w:val="center"/>
          </w:tcPr>
          <w:p w14:paraId="40873C42">
            <w:pPr>
              <w:widowControl/>
              <w:jc w:val="left"/>
              <w:rPr>
                <w:rFonts w:ascii="楷体" w:hAnsi="楷体" w:eastAsia="楷体" w:cs="宋体"/>
                <w:sz w:val="18"/>
                <w:szCs w:val="18"/>
              </w:rPr>
            </w:pPr>
            <w:r>
              <w:rPr>
                <w:rFonts w:hint="eastAsia" w:ascii="楷体" w:hAnsi="楷体" w:eastAsia="楷体" w:cs="宋体"/>
                <w:sz w:val="18"/>
                <w:szCs w:val="18"/>
              </w:rPr>
              <w:t>背街小巷（含绿地花台）有垃圾包、暴露垃圾、污水积存等现象的</w:t>
            </w:r>
          </w:p>
        </w:tc>
        <w:tc>
          <w:tcPr>
            <w:tcW w:w="285" w:type="pct"/>
            <w:tcBorders>
              <w:top w:val="nil"/>
              <w:left w:val="nil"/>
              <w:bottom w:val="single" w:color="auto" w:sz="4" w:space="0"/>
              <w:right w:val="single" w:color="auto" w:sz="4" w:space="0"/>
            </w:tcBorders>
            <w:shd w:val="clear" w:color="auto" w:fill="auto"/>
            <w:vAlign w:val="center"/>
          </w:tcPr>
          <w:p w14:paraId="63569811">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86EBBF4">
            <w:pPr>
              <w:widowControl/>
              <w:jc w:val="center"/>
              <w:rPr>
                <w:rFonts w:ascii="楷体" w:hAnsi="楷体" w:eastAsia="楷体" w:cs="宋体"/>
                <w:sz w:val="18"/>
                <w:szCs w:val="18"/>
              </w:rPr>
            </w:pPr>
            <w:r>
              <w:rPr>
                <w:rFonts w:hint="eastAsia" w:ascii="楷体" w:hAnsi="楷体" w:eastAsia="楷体" w:cs="宋体"/>
                <w:sz w:val="18"/>
                <w:szCs w:val="18"/>
              </w:rPr>
              <w:t>4小时至1天</w:t>
            </w:r>
          </w:p>
        </w:tc>
        <w:tc>
          <w:tcPr>
            <w:tcW w:w="215" w:type="pct"/>
            <w:tcBorders>
              <w:top w:val="nil"/>
              <w:left w:val="nil"/>
              <w:bottom w:val="single" w:color="auto" w:sz="4" w:space="0"/>
              <w:right w:val="single" w:color="auto" w:sz="4" w:space="0"/>
            </w:tcBorders>
            <w:shd w:val="clear" w:color="000000" w:fill="FFFFFF"/>
            <w:noWrap/>
            <w:vAlign w:val="center"/>
          </w:tcPr>
          <w:p w14:paraId="28E8BF12">
            <w:pPr>
              <w:widowControl/>
              <w:jc w:val="left"/>
              <w:rPr>
                <w:rFonts w:ascii="楷体" w:hAnsi="楷体" w:eastAsia="楷体" w:cs="宋体"/>
                <w:sz w:val="18"/>
                <w:szCs w:val="18"/>
              </w:rPr>
            </w:pPr>
            <w:r>
              <w:rPr>
                <w:rFonts w:hint="eastAsia" w:ascii="楷体" w:hAnsi="楷体" w:eastAsia="楷体" w:cs="宋体"/>
                <w:sz w:val="18"/>
                <w:szCs w:val="18"/>
              </w:rPr>
              <w:t>　</w:t>
            </w:r>
          </w:p>
        </w:tc>
      </w:tr>
      <w:tr w14:paraId="7CC24ED5">
        <w:tblPrEx>
          <w:tblCellMar>
            <w:top w:w="0" w:type="dxa"/>
            <w:left w:w="108" w:type="dxa"/>
            <w:bottom w:w="0" w:type="dxa"/>
            <w:right w:w="108" w:type="dxa"/>
          </w:tblCellMar>
        </w:tblPrEx>
        <w:trPr>
          <w:trHeight w:val="945" w:hRule="atLeast"/>
        </w:trPr>
        <w:tc>
          <w:tcPr>
            <w:tcW w:w="384" w:type="pct"/>
            <w:vMerge w:val="continue"/>
            <w:tcBorders>
              <w:top w:val="nil"/>
              <w:left w:val="single" w:color="auto" w:sz="4" w:space="0"/>
              <w:bottom w:val="single" w:color="auto" w:sz="4" w:space="0"/>
              <w:right w:val="single" w:color="auto" w:sz="4" w:space="0"/>
            </w:tcBorders>
            <w:vAlign w:val="center"/>
          </w:tcPr>
          <w:p w14:paraId="1E695225">
            <w:pPr>
              <w:widowControl/>
              <w:jc w:val="left"/>
              <w:rPr>
                <w:rFonts w:ascii="楷体" w:hAnsi="楷体" w:eastAsia="楷体" w:cs="宋体"/>
                <w:b/>
                <w:bCs/>
                <w:sz w:val="18"/>
                <w:szCs w:val="18"/>
              </w:rPr>
            </w:pPr>
          </w:p>
        </w:tc>
        <w:tc>
          <w:tcPr>
            <w:tcW w:w="674" w:type="pct"/>
            <w:tcBorders>
              <w:top w:val="nil"/>
              <w:left w:val="nil"/>
              <w:bottom w:val="single" w:color="auto" w:sz="4" w:space="0"/>
              <w:right w:val="single" w:color="auto" w:sz="4" w:space="0"/>
            </w:tcBorders>
            <w:shd w:val="clear" w:color="auto" w:fill="auto"/>
            <w:vAlign w:val="center"/>
          </w:tcPr>
          <w:p w14:paraId="08430558">
            <w:pPr>
              <w:widowControl/>
              <w:jc w:val="left"/>
              <w:rPr>
                <w:rFonts w:ascii="楷体" w:hAnsi="楷体" w:eastAsia="楷体" w:cs="宋体"/>
                <w:sz w:val="18"/>
                <w:szCs w:val="18"/>
              </w:rPr>
            </w:pPr>
            <w:r>
              <w:rPr>
                <w:rFonts w:hint="eastAsia" w:ascii="楷体" w:hAnsi="楷体" w:eastAsia="楷体" w:cs="宋体"/>
                <w:sz w:val="18"/>
                <w:szCs w:val="18"/>
              </w:rPr>
              <w:t>5、城区公共服务设施</w:t>
            </w:r>
          </w:p>
        </w:tc>
        <w:tc>
          <w:tcPr>
            <w:tcW w:w="932" w:type="pct"/>
            <w:tcBorders>
              <w:top w:val="nil"/>
              <w:left w:val="nil"/>
              <w:bottom w:val="single" w:color="auto" w:sz="4" w:space="0"/>
              <w:right w:val="single" w:color="auto" w:sz="4" w:space="0"/>
            </w:tcBorders>
            <w:shd w:val="clear" w:color="auto" w:fill="auto"/>
            <w:vAlign w:val="center"/>
          </w:tcPr>
          <w:p w14:paraId="7779F697">
            <w:pPr>
              <w:widowControl/>
              <w:jc w:val="left"/>
              <w:rPr>
                <w:rFonts w:ascii="楷体" w:hAnsi="楷体" w:eastAsia="楷体" w:cs="宋体"/>
                <w:sz w:val="18"/>
                <w:szCs w:val="18"/>
              </w:rPr>
            </w:pPr>
            <w:r>
              <w:rPr>
                <w:rFonts w:hint="eastAsia" w:ascii="楷体" w:hAnsi="楷体" w:eastAsia="楷体" w:cs="宋体"/>
                <w:sz w:val="18"/>
                <w:szCs w:val="18"/>
              </w:rPr>
              <w:t>道路两侧范围及责任区域内的公交站台、广告凳、广告牌、花台、道路交通护栏等公共服务设施日常保洁管理。</w:t>
            </w:r>
          </w:p>
        </w:tc>
        <w:tc>
          <w:tcPr>
            <w:tcW w:w="2004" w:type="pct"/>
            <w:tcBorders>
              <w:top w:val="nil"/>
              <w:left w:val="nil"/>
              <w:bottom w:val="single" w:color="auto" w:sz="4" w:space="0"/>
              <w:right w:val="single" w:color="auto" w:sz="4" w:space="0"/>
            </w:tcBorders>
            <w:shd w:val="clear" w:color="auto" w:fill="auto"/>
            <w:vAlign w:val="center"/>
          </w:tcPr>
          <w:p w14:paraId="65DDDA46">
            <w:pPr>
              <w:widowControl/>
              <w:jc w:val="left"/>
              <w:rPr>
                <w:rFonts w:ascii="楷体" w:hAnsi="楷体" w:eastAsia="楷体" w:cs="宋体"/>
                <w:sz w:val="18"/>
                <w:szCs w:val="18"/>
              </w:rPr>
            </w:pPr>
            <w:r>
              <w:rPr>
                <w:rFonts w:hint="eastAsia" w:ascii="楷体" w:hAnsi="楷体" w:eastAsia="楷体" w:cs="宋体"/>
                <w:sz w:val="18"/>
                <w:szCs w:val="18"/>
              </w:rPr>
              <w:t>1、道路两侧范围及责任区域内的公交站台、广告凳、广告牌、花台、护栏等公共服务设施脏乱的，每2米为一处</w:t>
            </w:r>
          </w:p>
        </w:tc>
        <w:tc>
          <w:tcPr>
            <w:tcW w:w="285" w:type="pct"/>
            <w:tcBorders>
              <w:top w:val="nil"/>
              <w:left w:val="nil"/>
              <w:bottom w:val="single" w:color="auto" w:sz="4" w:space="0"/>
              <w:right w:val="single" w:color="auto" w:sz="4" w:space="0"/>
            </w:tcBorders>
            <w:shd w:val="clear" w:color="auto" w:fill="auto"/>
            <w:vAlign w:val="center"/>
          </w:tcPr>
          <w:p w14:paraId="094505AF">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BA3E9A2">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000000" w:fill="FFFFFF"/>
            <w:noWrap/>
            <w:vAlign w:val="center"/>
          </w:tcPr>
          <w:p w14:paraId="635DA867">
            <w:pPr>
              <w:widowControl/>
              <w:jc w:val="left"/>
              <w:rPr>
                <w:rFonts w:ascii="楷体" w:hAnsi="楷体" w:eastAsia="楷体" w:cs="宋体"/>
                <w:sz w:val="18"/>
                <w:szCs w:val="18"/>
              </w:rPr>
            </w:pPr>
            <w:r>
              <w:rPr>
                <w:rFonts w:hint="eastAsia" w:ascii="楷体" w:hAnsi="楷体" w:eastAsia="楷体" w:cs="宋体"/>
                <w:sz w:val="18"/>
                <w:szCs w:val="18"/>
              </w:rPr>
              <w:t>　</w:t>
            </w:r>
          </w:p>
        </w:tc>
      </w:tr>
      <w:tr w14:paraId="16B1CC87">
        <w:tblPrEx>
          <w:tblCellMar>
            <w:top w:w="0" w:type="dxa"/>
            <w:left w:w="108" w:type="dxa"/>
            <w:bottom w:w="0" w:type="dxa"/>
            <w:right w:w="108" w:type="dxa"/>
          </w:tblCellMar>
        </w:tblPrEx>
        <w:trPr>
          <w:trHeight w:val="510" w:hRule="atLeast"/>
        </w:trPr>
        <w:tc>
          <w:tcPr>
            <w:tcW w:w="384" w:type="pct"/>
            <w:vMerge w:val="continue"/>
            <w:tcBorders>
              <w:top w:val="nil"/>
              <w:left w:val="single" w:color="auto" w:sz="4" w:space="0"/>
              <w:bottom w:val="single" w:color="auto" w:sz="4" w:space="0"/>
              <w:right w:val="single" w:color="auto" w:sz="4" w:space="0"/>
            </w:tcBorders>
            <w:vAlign w:val="center"/>
          </w:tcPr>
          <w:p w14:paraId="509E4879">
            <w:pPr>
              <w:widowControl/>
              <w:jc w:val="left"/>
              <w:rPr>
                <w:rFonts w:ascii="楷体" w:hAnsi="楷体" w:eastAsia="楷体" w:cs="宋体"/>
                <w:b/>
                <w:bCs/>
                <w:sz w:val="18"/>
                <w:szCs w:val="18"/>
              </w:rPr>
            </w:pPr>
          </w:p>
        </w:tc>
        <w:tc>
          <w:tcPr>
            <w:tcW w:w="674" w:type="pct"/>
            <w:vMerge w:val="restart"/>
            <w:tcBorders>
              <w:top w:val="nil"/>
              <w:left w:val="single" w:color="auto" w:sz="4" w:space="0"/>
              <w:bottom w:val="single" w:color="000000" w:sz="4" w:space="0"/>
              <w:right w:val="single" w:color="auto" w:sz="4" w:space="0"/>
            </w:tcBorders>
            <w:shd w:val="clear" w:color="auto" w:fill="auto"/>
            <w:vAlign w:val="center"/>
          </w:tcPr>
          <w:p w14:paraId="7228D6C7">
            <w:pPr>
              <w:widowControl/>
              <w:jc w:val="left"/>
              <w:rPr>
                <w:rFonts w:ascii="楷体" w:hAnsi="楷体" w:eastAsia="楷体" w:cs="宋体"/>
                <w:sz w:val="18"/>
                <w:szCs w:val="18"/>
              </w:rPr>
            </w:pPr>
            <w:r>
              <w:rPr>
                <w:rFonts w:hint="eastAsia" w:ascii="楷体" w:hAnsi="楷体" w:eastAsia="楷体" w:cs="宋体"/>
                <w:sz w:val="18"/>
                <w:szCs w:val="18"/>
              </w:rPr>
              <w:t>6、道板冲洗作业</w:t>
            </w:r>
          </w:p>
        </w:tc>
        <w:tc>
          <w:tcPr>
            <w:tcW w:w="932" w:type="pct"/>
            <w:tcBorders>
              <w:top w:val="nil"/>
              <w:left w:val="nil"/>
              <w:bottom w:val="single" w:color="auto" w:sz="4" w:space="0"/>
              <w:right w:val="single" w:color="auto" w:sz="4" w:space="0"/>
            </w:tcBorders>
            <w:shd w:val="clear" w:color="auto" w:fill="auto"/>
            <w:noWrap/>
            <w:vAlign w:val="center"/>
          </w:tcPr>
          <w:p w14:paraId="36135658">
            <w:pPr>
              <w:widowControl/>
              <w:jc w:val="left"/>
              <w:rPr>
                <w:rFonts w:ascii="楷体" w:hAnsi="楷体" w:eastAsia="楷体" w:cs="宋体"/>
                <w:sz w:val="18"/>
                <w:szCs w:val="18"/>
              </w:rPr>
            </w:pPr>
            <w:r>
              <w:rPr>
                <w:rFonts w:hint="eastAsia" w:ascii="楷体" w:hAnsi="楷体" w:eastAsia="楷体" w:cs="宋体"/>
                <w:sz w:val="18"/>
                <w:szCs w:val="18"/>
              </w:rPr>
              <w:t>按照规定进行道板冲洗作业。</w:t>
            </w:r>
          </w:p>
        </w:tc>
        <w:tc>
          <w:tcPr>
            <w:tcW w:w="2004" w:type="pct"/>
            <w:tcBorders>
              <w:top w:val="nil"/>
              <w:left w:val="nil"/>
              <w:bottom w:val="single" w:color="auto" w:sz="4" w:space="0"/>
              <w:right w:val="single" w:color="auto" w:sz="4" w:space="0"/>
            </w:tcBorders>
            <w:shd w:val="clear" w:color="auto" w:fill="auto"/>
            <w:vAlign w:val="center"/>
          </w:tcPr>
          <w:p w14:paraId="1A4204B4">
            <w:pPr>
              <w:widowControl/>
              <w:jc w:val="left"/>
              <w:rPr>
                <w:rFonts w:ascii="楷体" w:hAnsi="楷体" w:eastAsia="楷体" w:cs="宋体"/>
                <w:sz w:val="18"/>
                <w:szCs w:val="18"/>
              </w:rPr>
            </w:pPr>
            <w:r>
              <w:rPr>
                <w:rFonts w:hint="eastAsia" w:ascii="楷体" w:hAnsi="楷体" w:eastAsia="楷体" w:cs="宋体"/>
                <w:sz w:val="18"/>
                <w:szCs w:val="18"/>
              </w:rPr>
              <w:t>路段道板未按规定冲洗、冲洗不到位或达不到冲洗次数的</w:t>
            </w:r>
          </w:p>
        </w:tc>
        <w:tc>
          <w:tcPr>
            <w:tcW w:w="285" w:type="pct"/>
            <w:tcBorders>
              <w:top w:val="nil"/>
              <w:left w:val="nil"/>
              <w:bottom w:val="single" w:color="auto" w:sz="4" w:space="0"/>
              <w:right w:val="single" w:color="auto" w:sz="4" w:space="0"/>
            </w:tcBorders>
            <w:shd w:val="clear" w:color="auto" w:fill="auto"/>
            <w:vAlign w:val="center"/>
          </w:tcPr>
          <w:p w14:paraId="0F7971BB">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59F4E677">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217D3D2C">
            <w:pPr>
              <w:widowControl/>
              <w:jc w:val="left"/>
              <w:rPr>
                <w:rFonts w:ascii="楷体" w:hAnsi="楷体" w:eastAsia="楷体" w:cs="宋体"/>
                <w:sz w:val="18"/>
                <w:szCs w:val="18"/>
              </w:rPr>
            </w:pPr>
            <w:r>
              <w:rPr>
                <w:rFonts w:hint="eastAsia" w:ascii="楷体" w:hAnsi="楷体" w:eastAsia="楷体" w:cs="宋体"/>
                <w:sz w:val="18"/>
                <w:szCs w:val="18"/>
              </w:rPr>
              <w:t>　</w:t>
            </w:r>
          </w:p>
        </w:tc>
      </w:tr>
      <w:tr w14:paraId="38B808B8">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single" w:color="auto" w:sz="4" w:space="0"/>
              <w:right w:val="single" w:color="auto" w:sz="4" w:space="0"/>
            </w:tcBorders>
            <w:vAlign w:val="center"/>
          </w:tcPr>
          <w:p w14:paraId="4B3FCCA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000000" w:sz="4" w:space="0"/>
              <w:right w:val="single" w:color="auto" w:sz="4" w:space="0"/>
            </w:tcBorders>
            <w:vAlign w:val="center"/>
          </w:tcPr>
          <w:p w14:paraId="48DCEC41">
            <w:pPr>
              <w:widowControl/>
              <w:jc w:val="left"/>
              <w:rPr>
                <w:rFonts w:ascii="楷体" w:hAnsi="楷体" w:eastAsia="楷体" w:cs="宋体"/>
                <w:sz w:val="18"/>
                <w:szCs w:val="18"/>
              </w:rPr>
            </w:pPr>
          </w:p>
        </w:tc>
        <w:tc>
          <w:tcPr>
            <w:tcW w:w="932" w:type="pct"/>
            <w:vMerge w:val="restart"/>
            <w:tcBorders>
              <w:top w:val="nil"/>
              <w:left w:val="single" w:color="auto" w:sz="4" w:space="0"/>
              <w:bottom w:val="single" w:color="000000" w:sz="4" w:space="0"/>
              <w:right w:val="single" w:color="auto" w:sz="4" w:space="0"/>
            </w:tcBorders>
            <w:shd w:val="clear" w:color="auto" w:fill="auto"/>
            <w:vAlign w:val="center"/>
          </w:tcPr>
          <w:p w14:paraId="4BDD610C">
            <w:pPr>
              <w:widowControl/>
              <w:jc w:val="left"/>
              <w:rPr>
                <w:rFonts w:ascii="楷体" w:hAnsi="楷体" w:eastAsia="楷体" w:cs="宋体"/>
                <w:sz w:val="18"/>
                <w:szCs w:val="18"/>
              </w:rPr>
            </w:pPr>
            <w:r>
              <w:rPr>
                <w:rFonts w:hint="eastAsia" w:ascii="楷体" w:hAnsi="楷体" w:eastAsia="楷体" w:cs="宋体"/>
                <w:sz w:val="18"/>
                <w:szCs w:val="18"/>
              </w:rPr>
              <w:t>充分发挥小型冲洗车辆灵活机动的特性，按照作业要求进行道板冲洗。</w:t>
            </w:r>
          </w:p>
        </w:tc>
        <w:tc>
          <w:tcPr>
            <w:tcW w:w="2004" w:type="pct"/>
            <w:tcBorders>
              <w:top w:val="nil"/>
              <w:left w:val="nil"/>
              <w:bottom w:val="single" w:color="auto" w:sz="4" w:space="0"/>
              <w:right w:val="single" w:color="auto" w:sz="4" w:space="0"/>
            </w:tcBorders>
            <w:shd w:val="clear" w:color="auto" w:fill="auto"/>
            <w:vAlign w:val="center"/>
          </w:tcPr>
          <w:p w14:paraId="267A57D6">
            <w:pPr>
              <w:widowControl/>
              <w:jc w:val="left"/>
              <w:rPr>
                <w:rFonts w:ascii="楷体" w:hAnsi="楷体" w:eastAsia="楷体" w:cs="宋体"/>
                <w:sz w:val="18"/>
                <w:szCs w:val="18"/>
              </w:rPr>
            </w:pPr>
            <w:r>
              <w:rPr>
                <w:rFonts w:hint="eastAsia" w:ascii="楷体" w:hAnsi="楷体" w:eastAsia="楷体" w:cs="宋体"/>
                <w:sz w:val="18"/>
                <w:szCs w:val="18"/>
              </w:rPr>
              <w:t>1、道板清扫不干净，道板地面有乱涂写、乱张贴、口香糖、动物粪便、呕吐物、废弃物，按处（个）计算</w:t>
            </w:r>
          </w:p>
        </w:tc>
        <w:tc>
          <w:tcPr>
            <w:tcW w:w="285" w:type="pct"/>
            <w:tcBorders>
              <w:top w:val="nil"/>
              <w:left w:val="nil"/>
              <w:bottom w:val="single" w:color="auto" w:sz="4" w:space="0"/>
              <w:right w:val="single" w:color="auto" w:sz="4" w:space="0"/>
            </w:tcBorders>
            <w:shd w:val="clear" w:color="auto" w:fill="auto"/>
            <w:vAlign w:val="center"/>
          </w:tcPr>
          <w:p w14:paraId="0DFA9252">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E0C0BB2">
            <w:pPr>
              <w:widowControl/>
              <w:jc w:val="center"/>
              <w:rPr>
                <w:rFonts w:ascii="楷体" w:hAnsi="楷体" w:eastAsia="楷体" w:cs="宋体"/>
                <w:sz w:val="18"/>
                <w:szCs w:val="18"/>
              </w:rPr>
            </w:pPr>
            <w:r>
              <w:rPr>
                <w:rFonts w:hint="eastAsia" w:ascii="楷体" w:hAnsi="楷体" w:eastAsia="楷体" w:cs="宋体"/>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073CBC02">
            <w:pPr>
              <w:widowControl/>
              <w:jc w:val="left"/>
              <w:rPr>
                <w:rFonts w:ascii="楷体" w:hAnsi="楷体" w:eastAsia="楷体" w:cs="宋体"/>
                <w:sz w:val="18"/>
                <w:szCs w:val="18"/>
              </w:rPr>
            </w:pPr>
            <w:r>
              <w:rPr>
                <w:rFonts w:hint="eastAsia" w:ascii="楷体" w:hAnsi="楷体" w:eastAsia="楷体" w:cs="宋体"/>
                <w:sz w:val="18"/>
                <w:szCs w:val="18"/>
              </w:rPr>
              <w:t>　</w:t>
            </w:r>
          </w:p>
        </w:tc>
      </w:tr>
      <w:tr w14:paraId="3753F47B">
        <w:tblPrEx>
          <w:tblCellMar>
            <w:top w:w="0" w:type="dxa"/>
            <w:left w:w="108" w:type="dxa"/>
            <w:bottom w:w="0" w:type="dxa"/>
            <w:right w:w="108" w:type="dxa"/>
          </w:tblCellMar>
        </w:tblPrEx>
        <w:trPr>
          <w:trHeight w:val="390" w:hRule="atLeast"/>
        </w:trPr>
        <w:tc>
          <w:tcPr>
            <w:tcW w:w="384" w:type="pct"/>
            <w:vMerge w:val="continue"/>
            <w:tcBorders>
              <w:top w:val="nil"/>
              <w:left w:val="single" w:color="auto" w:sz="4" w:space="0"/>
              <w:bottom w:val="single" w:color="auto" w:sz="4" w:space="0"/>
              <w:right w:val="single" w:color="auto" w:sz="4" w:space="0"/>
            </w:tcBorders>
            <w:vAlign w:val="center"/>
          </w:tcPr>
          <w:p w14:paraId="5931352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000000" w:sz="4" w:space="0"/>
              <w:right w:val="single" w:color="auto" w:sz="4" w:space="0"/>
            </w:tcBorders>
            <w:vAlign w:val="center"/>
          </w:tcPr>
          <w:p w14:paraId="44BA1147">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000000" w:sz="4" w:space="0"/>
              <w:right w:val="single" w:color="auto" w:sz="4" w:space="0"/>
            </w:tcBorders>
            <w:vAlign w:val="center"/>
          </w:tcPr>
          <w:p w14:paraId="15ABA37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6F4D3A3">
            <w:pPr>
              <w:widowControl/>
              <w:jc w:val="left"/>
              <w:rPr>
                <w:rFonts w:ascii="楷体" w:hAnsi="楷体" w:eastAsia="楷体" w:cs="宋体"/>
                <w:sz w:val="18"/>
                <w:szCs w:val="18"/>
              </w:rPr>
            </w:pPr>
            <w:r>
              <w:rPr>
                <w:rFonts w:hint="eastAsia" w:ascii="楷体" w:hAnsi="楷体" w:eastAsia="楷体" w:cs="宋体"/>
                <w:sz w:val="18"/>
                <w:szCs w:val="18"/>
              </w:rPr>
              <w:t>2、道板上有明显积尘，每一平方为一处</w:t>
            </w:r>
          </w:p>
        </w:tc>
        <w:tc>
          <w:tcPr>
            <w:tcW w:w="285" w:type="pct"/>
            <w:tcBorders>
              <w:top w:val="nil"/>
              <w:left w:val="nil"/>
              <w:bottom w:val="single" w:color="auto" w:sz="4" w:space="0"/>
              <w:right w:val="single" w:color="auto" w:sz="4" w:space="0"/>
            </w:tcBorders>
            <w:shd w:val="clear" w:color="auto" w:fill="auto"/>
            <w:vAlign w:val="center"/>
          </w:tcPr>
          <w:p w14:paraId="56E6F625">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8026ED1">
            <w:pPr>
              <w:widowControl/>
              <w:jc w:val="center"/>
              <w:rPr>
                <w:rFonts w:ascii="楷体" w:hAnsi="楷体" w:eastAsia="楷体" w:cs="宋体"/>
                <w:sz w:val="18"/>
                <w:szCs w:val="18"/>
              </w:rPr>
            </w:pPr>
            <w:r>
              <w:rPr>
                <w:rFonts w:hint="eastAsia" w:ascii="楷体" w:hAnsi="楷体" w:eastAsia="楷体" w:cs="宋体"/>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78540369">
            <w:pPr>
              <w:widowControl/>
              <w:jc w:val="left"/>
              <w:rPr>
                <w:rFonts w:ascii="楷体" w:hAnsi="楷体" w:eastAsia="楷体" w:cs="宋体"/>
                <w:sz w:val="18"/>
                <w:szCs w:val="18"/>
              </w:rPr>
            </w:pPr>
            <w:r>
              <w:rPr>
                <w:rFonts w:hint="eastAsia" w:ascii="楷体" w:hAnsi="楷体" w:eastAsia="楷体" w:cs="宋体"/>
                <w:sz w:val="18"/>
                <w:szCs w:val="18"/>
              </w:rPr>
              <w:t>　</w:t>
            </w:r>
          </w:p>
        </w:tc>
      </w:tr>
      <w:tr w14:paraId="5E2CCB4F">
        <w:tblPrEx>
          <w:tblCellMar>
            <w:top w:w="0" w:type="dxa"/>
            <w:left w:w="108" w:type="dxa"/>
            <w:bottom w:w="0" w:type="dxa"/>
            <w:right w:w="108" w:type="dxa"/>
          </w:tblCellMar>
        </w:tblPrEx>
        <w:trPr>
          <w:trHeight w:val="375" w:hRule="atLeast"/>
        </w:trPr>
        <w:tc>
          <w:tcPr>
            <w:tcW w:w="384" w:type="pct"/>
            <w:vMerge w:val="continue"/>
            <w:tcBorders>
              <w:top w:val="nil"/>
              <w:left w:val="single" w:color="auto" w:sz="4" w:space="0"/>
              <w:bottom w:val="single" w:color="auto" w:sz="4" w:space="0"/>
              <w:right w:val="single" w:color="auto" w:sz="4" w:space="0"/>
            </w:tcBorders>
            <w:vAlign w:val="center"/>
          </w:tcPr>
          <w:p w14:paraId="1B0E090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000000" w:sz="4" w:space="0"/>
              <w:right w:val="single" w:color="auto" w:sz="4" w:space="0"/>
            </w:tcBorders>
            <w:vAlign w:val="center"/>
          </w:tcPr>
          <w:p w14:paraId="54AD4AB5">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000000" w:sz="4" w:space="0"/>
              <w:right w:val="single" w:color="auto" w:sz="4" w:space="0"/>
            </w:tcBorders>
            <w:vAlign w:val="center"/>
          </w:tcPr>
          <w:p w14:paraId="2D22C113">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C248A2E">
            <w:pPr>
              <w:widowControl/>
              <w:jc w:val="left"/>
              <w:rPr>
                <w:rFonts w:ascii="楷体" w:hAnsi="楷体" w:eastAsia="楷体" w:cs="宋体"/>
                <w:sz w:val="18"/>
                <w:szCs w:val="18"/>
              </w:rPr>
            </w:pPr>
            <w:r>
              <w:rPr>
                <w:rFonts w:hint="eastAsia" w:ascii="楷体" w:hAnsi="楷体" w:eastAsia="楷体" w:cs="宋体"/>
                <w:sz w:val="18"/>
                <w:szCs w:val="18"/>
              </w:rPr>
              <w:t>3、道板上有明显污渍、油污或积水，每一平方为一处</w:t>
            </w:r>
          </w:p>
        </w:tc>
        <w:tc>
          <w:tcPr>
            <w:tcW w:w="285" w:type="pct"/>
            <w:tcBorders>
              <w:top w:val="nil"/>
              <w:left w:val="nil"/>
              <w:bottom w:val="single" w:color="auto" w:sz="4" w:space="0"/>
              <w:right w:val="single" w:color="auto" w:sz="4" w:space="0"/>
            </w:tcBorders>
            <w:shd w:val="clear" w:color="auto" w:fill="auto"/>
            <w:vAlign w:val="center"/>
          </w:tcPr>
          <w:p w14:paraId="1F2D54CC">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2569CD7">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687B577A">
            <w:pPr>
              <w:widowControl/>
              <w:jc w:val="left"/>
              <w:rPr>
                <w:rFonts w:ascii="楷体" w:hAnsi="楷体" w:eastAsia="楷体" w:cs="宋体"/>
                <w:sz w:val="18"/>
                <w:szCs w:val="18"/>
              </w:rPr>
            </w:pPr>
            <w:r>
              <w:rPr>
                <w:rFonts w:hint="eastAsia" w:ascii="楷体" w:hAnsi="楷体" w:eastAsia="楷体" w:cs="宋体"/>
                <w:sz w:val="18"/>
                <w:szCs w:val="18"/>
              </w:rPr>
              <w:t>　</w:t>
            </w:r>
          </w:p>
        </w:tc>
      </w:tr>
      <w:tr w14:paraId="3FC3E8C8">
        <w:tblPrEx>
          <w:tblCellMar>
            <w:top w:w="0" w:type="dxa"/>
            <w:left w:w="108" w:type="dxa"/>
            <w:bottom w:w="0" w:type="dxa"/>
            <w:right w:w="108" w:type="dxa"/>
          </w:tblCellMar>
        </w:tblPrEx>
        <w:trPr>
          <w:trHeight w:val="510" w:hRule="atLeast"/>
        </w:trPr>
        <w:tc>
          <w:tcPr>
            <w:tcW w:w="384" w:type="pct"/>
            <w:vMerge w:val="continue"/>
            <w:tcBorders>
              <w:top w:val="nil"/>
              <w:left w:val="single" w:color="auto" w:sz="4" w:space="0"/>
              <w:bottom w:val="single" w:color="auto" w:sz="4" w:space="0"/>
              <w:right w:val="single" w:color="auto" w:sz="4" w:space="0"/>
            </w:tcBorders>
            <w:vAlign w:val="center"/>
          </w:tcPr>
          <w:p w14:paraId="4CA3CF0E">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000000" w:sz="4" w:space="0"/>
              <w:right w:val="single" w:color="auto" w:sz="4" w:space="0"/>
            </w:tcBorders>
            <w:vAlign w:val="center"/>
          </w:tcPr>
          <w:p w14:paraId="58A7A1D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000000" w:sz="4" w:space="0"/>
              <w:right w:val="single" w:color="auto" w:sz="4" w:space="0"/>
            </w:tcBorders>
            <w:vAlign w:val="center"/>
          </w:tcPr>
          <w:p w14:paraId="6EAE3630">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8681723">
            <w:pPr>
              <w:widowControl/>
              <w:jc w:val="left"/>
              <w:rPr>
                <w:rFonts w:ascii="楷体" w:hAnsi="楷体" w:eastAsia="楷体" w:cs="宋体"/>
                <w:sz w:val="18"/>
                <w:szCs w:val="18"/>
              </w:rPr>
            </w:pPr>
            <w:r>
              <w:rPr>
                <w:rFonts w:hint="eastAsia" w:ascii="楷体" w:hAnsi="楷体" w:eastAsia="楷体" w:cs="宋体"/>
                <w:sz w:val="18"/>
                <w:szCs w:val="18"/>
              </w:rPr>
              <w:t>4、道板上杂草未及时清理或喷洒除草剂（每2平方内有明显杂草丛生现象为一处）</w:t>
            </w:r>
          </w:p>
        </w:tc>
        <w:tc>
          <w:tcPr>
            <w:tcW w:w="285" w:type="pct"/>
            <w:tcBorders>
              <w:top w:val="nil"/>
              <w:left w:val="nil"/>
              <w:bottom w:val="single" w:color="auto" w:sz="4" w:space="0"/>
              <w:right w:val="single" w:color="auto" w:sz="4" w:space="0"/>
            </w:tcBorders>
            <w:shd w:val="clear" w:color="auto" w:fill="auto"/>
            <w:vAlign w:val="center"/>
          </w:tcPr>
          <w:p w14:paraId="1CF6F3B6">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1C3290D4">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62754E9C">
            <w:pPr>
              <w:widowControl/>
              <w:jc w:val="left"/>
              <w:rPr>
                <w:rFonts w:ascii="楷体" w:hAnsi="楷体" w:eastAsia="楷体" w:cs="宋体"/>
                <w:sz w:val="18"/>
                <w:szCs w:val="18"/>
              </w:rPr>
            </w:pPr>
            <w:r>
              <w:rPr>
                <w:rFonts w:hint="eastAsia" w:ascii="楷体" w:hAnsi="楷体" w:eastAsia="楷体" w:cs="宋体"/>
                <w:sz w:val="18"/>
                <w:szCs w:val="18"/>
              </w:rPr>
              <w:t>　</w:t>
            </w:r>
          </w:p>
        </w:tc>
      </w:tr>
      <w:tr w14:paraId="492310C4">
        <w:tblPrEx>
          <w:tblCellMar>
            <w:top w:w="0" w:type="dxa"/>
            <w:left w:w="108" w:type="dxa"/>
            <w:bottom w:w="0" w:type="dxa"/>
            <w:right w:w="108" w:type="dxa"/>
          </w:tblCellMar>
        </w:tblPrEx>
        <w:trPr>
          <w:trHeight w:val="420" w:hRule="atLeast"/>
        </w:trPr>
        <w:tc>
          <w:tcPr>
            <w:tcW w:w="384" w:type="pct"/>
            <w:vMerge w:val="continue"/>
            <w:tcBorders>
              <w:top w:val="nil"/>
              <w:left w:val="single" w:color="auto" w:sz="4" w:space="0"/>
              <w:bottom w:val="single" w:color="auto" w:sz="4" w:space="0"/>
              <w:right w:val="single" w:color="auto" w:sz="4" w:space="0"/>
            </w:tcBorders>
            <w:vAlign w:val="center"/>
          </w:tcPr>
          <w:p w14:paraId="433C733F">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000000" w:sz="4" w:space="0"/>
              <w:right w:val="single" w:color="auto" w:sz="4" w:space="0"/>
            </w:tcBorders>
            <w:vAlign w:val="center"/>
          </w:tcPr>
          <w:p w14:paraId="3B9D8B1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000000" w:sz="4" w:space="0"/>
              <w:right w:val="single" w:color="auto" w:sz="4" w:space="0"/>
            </w:tcBorders>
            <w:vAlign w:val="center"/>
          </w:tcPr>
          <w:p w14:paraId="63565393">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97A204A">
            <w:pPr>
              <w:widowControl/>
              <w:jc w:val="left"/>
              <w:rPr>
                <w:rFonts w:ascii="楷体" w:hAnsi="楷体" w:eastAsia="楷体" w:cs="宋体"/>
                <w:sz w:val="18"/>
                <w:szCs w:val="18"/>
              </w:rPr>
            </w:pPr>
            <w:r>
              <w:rPr>
                <w:rFonts w:hint="eastAsia" w:ascii="楷体" w:hAnsi="楷体" w:eastAsia="楷体" w:cs="宋体"/>
                <w:sz w:val="18"/>
                <w:szCs w:val="18"/>
              </w:rPr>
              <w:t>5、临街垃圾包漏收</w:t>
            </w:r>
          </w:p>
        </w:tc>
        <w:tc>
          <w:tcPr>
            <w:tcW w:w="285" w:type="pct"/>
            <w:tcBorders>
              <w:top w:val="nil"/>
              <w:left w:val="nil"/>
              <w:bottom w:val="single" w:color="auto" w:sz="4" w:space="0"/>
              <w:right w:val="single" w:color="auto" w:sz="4" w:space="0"/>
            </w:tcBorders>
            <w:shd w:val="clear" w:color="auto" w:fill="auto"/>
            <w:vAlign w:val="center"/>
          </w:tcPr>
          <w:p w14:paraId="7D88761F">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F9E942D">
            <w:pPr>
              <w:widowControl/>
              <w:jc w:val="center"/>
              <w:rPr>
                <w:rFonts w:ascii="楷体" w:hAnsi="楷体" w:eastAsia="楷体" w:cs="宋体"/>
                <w:sz w:val="18"/>
                <w:szCs w:val="18"/>
              </w:rPr>
            </w:pPr>
            <w:r>
              <w:rPr>
                <w:rFonts w:hint="eastAsia" w:ascii="楷体" w:hAnsi="楷体" w:eastAsia="楷体" w:cs="宋体"/>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124E8FE5">
            <w:pPr>
              <w:widowControl/>
              <w:jc w:val="left"/>
              <w:rPr>
                <w:rFonts w:ascii="楷体" w:hAnsi="楷体" w:eastAsia="楷体" w:cs="宋体"/>
                <w:sz w:val="18"/>
                <w:szCs w:val="18"/>
              </w:rPr>
            </w:pPr>
            <w:r>
              <w:rPr>
                <w:rFonts w:hint="eastAsia" w:ascii="楷体" w:hAnsi="楷体" w:eastAsia="楷体" w:cs="宋体"/>
                <w:sz w:val="18"/>
                <w:szCs w:val="18"/>
              </w:rPr>
              <w:t>　</w:t>
            </w:r>
          </w:p>
        </w:tc>
      </w:tr>
      <w:tr w14:paraId="376DBD9A">
        <w:tblPrEx>
          <w:tblCellMar>
            <w:top w:w="0" w:type="dxa"/>
            <w:left w:w="108" w:type="dxa"/>
            <w:bottom w:w="0" w:type="dxa"/>
            <w:right w:w="108" w:type="dxa"/>
          </w:tblCellMar>
        </w:tblPrEx>
        <w:trPr>
          <w:trHeight w:val="615" w:hRule="atLeast"/>
        </w:trPr>
        <w:tc>
          <w:tcPr>
            <w:tcW w:w="384" w:type="pct"/>
            <w:vMerge w:val="continue"/>
            <w:tcBorders>
              <w:top w:val="nil"/>
              <w:left w:val="single" w:color="auto" w:sz="4" w:space="0"/>
              <w:bottom w:val="single" w:color="auto" w:sz="4" w:space="0"/>
              <w:right w:val="single" w:color="auto" w:sz="4" w:space="0"/>
            </w:tcBorders>
            <w:vAlign w:val="center"/>
          </w:tcPr>
          <w:p w14:paraId="0512BAE8">
            <w:pPr>
              <w:widowControl/>
              <w:jc w:val="left"/>
              <w:rPr>
                <w:rFonts w:ascii="楷体" w:hAnsi="楷体" w:eastAsia="楷体" w:cs="宋体"/>
                <w:b/>
                <w:bCs/>
                <w:sz w:val="18"/>
                <w:szCs w:val="18"/>
              </w:rPr>
            </w:pPr>
          </w:p>
        </w:tc>
        <w:tc>
          <w:tcPr>
            <w:tcW w:w="674" w:type="pct"/>
            <w:tcBorders>
              <w:top w:val="nil"/>
              <w:left w:val="nil"/>
              <w:bottom w:val="single" w:color="auto" w:sz="4" w:space="0"/>
              <w:right w:val="single" w:color="auto" w:sz="4" w:space="0"/>
            </w:tcBorders>
            <w:shd w:val="clear" w:color="auto" w:fill="auto"/>
            <w:noWrap/>
            <w:vAlign w:val="center"/>
          </w:tcPr>
          <w:p w14:paraId="5E3DD871">
            <w:pPr>
              <w:widowControl/>
              <w:jc w:val="left"/>
              <w:rPr>
                <w:rFonts w:ascii="楷体" w:hAnsi="楷体" w:eastAsia="楷体" w:cs="宋体"/>
                <w:sz w:val="18"/>
                <w:szCs w:val="18"/>
              </w:rPr>
            </w:pPr>
            <w:r>
              <w:rPr>
                <w:rFonts w:hint="eastAsia" w:ascii="楷体" w:hAnsi="楷体" w:eastAsia="楷体" w:cs="宋体"/>
                <w:sz w:val="18"/>
                <w:szCs w:val="18"/>
              </w:rPr>
              <w:t>8、作业人员</w:t>
            </w:r>
          </w:p>
        </w:tc>
        <w:tc>
          <w:tcPr>
            <w:tcW w:w="932" w:type="pct"/>
            <w:tcBorders>
              <w:top w:val="nil"/>
              <w:left w:val="nil"/>
              <w:bottom w:val="single" w:color="auto" w:sz="4" w:space="0"/>
              <w:right w:val="single" w:color="auto" w:sz="4" w:space="0"/>
            </w:tcBorders>
            <w:shd w:val="clear" w:color="auto" w:fill="auto"/>
            <w:vAlign w:val="center"/>
          </w:tcPr>
          <w:p w14:paraId="2F05F7C5">
            <w:pPr>
              <w:widowControl/>
              <w:jc w:val="left"/>
              <w:rPr>
                <w:rFonts w:ascii="楷体" w:hAnsi="楷体" w:eastAsia="楷体" w:cs="宋体"/>
                <w:sz w:val="18"/>
                <w:szCs w:val="18"/>
              </w:rPr>
            </w:pPr>
            <w:r>
              <w:rPr>
                <w:rFonts w:hint="eastAsia" w:ascii="楷体" w:hAnsi="楷体" w:eastAsia="楷体" w:cs="宋体"/>
                <w:sz w:val="18"/>
                <w:szCs w:val="18"/>
              </w:rPr>
              <w:t>严格按照清扫保洁作业方案中明确的人数配足清扫保洁人员。</w:t>
            </w:r>
          </w:p>
        </w:tc>
        <w:tc>
          <w:tcPr>
            <w:tcW w:w="2004" w:type="pct"/>
            <w:tcBorders>
              <w:top w:val="nil"/>
              <w:left w:val="nil"/>
              <w:bottom w:val="single" w:color="auto" w:sz="4" w:space="0"/>
              <w:right w:val="single" w:color="auto" w:sz="4" w:space="0"/>
            </w:tcBorders>
            <w:shd w:val="clear" w:color="auto" w:fill="auto"/>
            <w:vAlign w:val="center"/>
          </w:tcPr>
          <w:p w14:paraId="4C471032">
            <w:pPr>
              <w:widowControl/>
              <w:jc w:val="left"/>
              <w:rPr>
                <w:rFonts w:ascii="楷体" w:hAnsi="楷体" w:eastAsia="楷体" w:cs="宋体"/>
                <w:sz w:val="18"/>
                <w:szCs w:val="18"/>
              </w:rPr>
            </w:pPr>
            <w:r>
              <w:rPr>
                <w:rFonts w:hint="eastAsia" w:ascii="楷体" w:hAnsi="楷体" w:eastAsia="楷体" w:cs="宋体"/>
                <w:sz w:val="18"/>
                <w:szCs w:val="18"/>
              </w:rPr>
              <w:t>公司上报路段人员每少1人</w:t>
            </w:r>
          </w:p>
        </w:tc>
        <w:tc>
          <w:tcPr>
            <w:tcW w:w="285" w:type="pct"/>
            <w:tcBorders>
              <w:top w:val="nil"/>
              <w:left w:val="nil"/>
              <w:bottom w:val="single" w:color="auto" w:sz="4" w:space="0"/>
              <w:right w:val="single" w:color="auto" w:sz="4" w:space="0"/>
            </w:tcBorders>
            <w:shd w:val="clear" w:color="auto" w:fill="auto"/>
            <w:vAlign w:val="center"/>
          </w:tcPr>
          <w:p w14:paraId="54CE11FC">
            <w:pPr>
              <w:widowControl/>
              <w:jc w:val="center"/>
              <w:rPr>
                <w:rFonts w:ascii="楷体" w:hAnsi="楷体" w:eastAsia="楷体" w:cs="宋体"/>
                <w:sz w:val="18"/>
                <w:szCs w:val="18"/>
              </w:rPr>
            </w:pPr>
            <w:r>
              <w:rPr>
                <w:rFonts w:hint="eastAsia" w:ascii="楷体" w:hAnsi="楷体" w:eastAsia="楷体" w:cs="宋体"/>
                <w:sz w:val="18"/>
                <w:szCs w:val="18"/>
              </w:rPr>
              <w:t>3</w:t>
            </w:r>
          </w:p>
        </w:tc>
        <w:tc>
          <w:tcPr>
            <w:tcW w:w="506" w:type="pct"/>
            <w:tcBorders>
              <w:top w:val="nil"/>
              <w:left w:val="nil"/>
              <w:bottom w:val="single" w:color="auto" w:sz="4" w:space="0"/>
              <w:right w:val="single" w:color="auto" w:sz="4" w:space="0"/>
            </w:tcBorders>
            <w:shd w:val="clear" w:color="auto" w:fill="auto"/>
            <w:vAlign w:val="center"/>
          </w:tcPr>
          <w:p w14:paraId="7CA9025E">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1天</w:t>
            </w:r>
          </w:p>
        </w:tc>
        <w:tc>
          <w:tcPr>
            <w:tcW w:w="215" w:type="pct"/>
            <w:tcBorders>
              <w:top w:val="nil"/>
              <w:left w:val="nil"/>
              <w:bottom w:val="single" w:color="auto" w:sz="4" w:space="0"/>
              <w:right w:val="single" w:color="auto" w:sz="4" w:space="0"/>
            </w:tcBorders>
            <w:shd w:val="clear" w:color="000000" w:fill="FFFFFF"/>
            <w:noWrap/>
            <w:vAlign w:val="center"/>
          </w:tcPr>
          <w:p w14:paraId="779C9FB8">
            <w:pPr>
              <w:widowControl/>
              <w:jc w:val="left"/>
              <w:rPr>
                <w:rFonts w:ascii="楷体" w:hAnsi="楷体" w:eastAsia="楷体" w:cs="宋体"/>
                <w:sz w:val="18"/>
                <w:szCs w:val="18"/>
              </w:rPr>
            </w:pPr>
            <w:r>
              <w:rPr>
                <w:rFonts w:hint="eastAsia" w:ascii="楷体" w:hAnsi="楷体" w:eastAsia="楷体" w:cs="宋体"/>
                <w:sz w:val="18"/>
                <w:szCs w:val="18"/>
              </w:rPr>
              <w:t>　</w:t>
            </w:r>
          </w:p>
        </w:tc>
      </w:tr>
      <w:tr w14:paraId="0E88B607">
        <w:tblPrEx>
          <w:tblCellMar>
            <w:top w:w="0" w:type="dxa"/>
            <w:left w:w="108" w:type="dxa"/>
            <w:bottom w:w="0" w:type="dxa"/>
            <w:right w:w="108" w:type="dxa"/>
          </w:tblCellMar>
        </w:tblPrEx>
        <w:trPr>
          <w:trHeight w:val="462"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06D98E4D">
            <w:pPr>
              <w:widowControl/>
              <w:jc w:val="center"/>
              <w:rPr>
                <w:rFonts w:ascii="楷体" w:hAnsi="楷体" w:eastAsia="楷体" w:cs="宋体"/>
                <w:b/>
                <w:bCs/>
                <w:sz w:val="18"/>
                <w:szCs w:val="18"/>
              </w:rPr>
            </w:pPr>
            <w:r>
              <w:rPr>
                <w:rFonts w:hint="eastAsia" w:ascii="楷体" w:hAnsi="楷体" w:eastAsia="楷体" w:cs="宋体"/>
                <w:b/>
                <w:bCs/>
                <w:sz w:val="18"/>
                <w:szCs w:val="18"/>
              </w:rPr>
              <w:t>（三）</w:t>
            </w:r>
            <w:r>
              <w:rPr>
                <w:rFonts w:hint="eastAsia" w:ascii="楷体" w:hAnsi="楷体" w:eastAsia="楷体" w:cs="宋体"/>
                <w:b/>
                <w:bCs/>
                <w:sz w:val="18"/>
                <w:szCs w:val="18"/>
              </w:rPr>
              <w:br w:type="textWrapping"/>
            </w:r>
            <w:r>
              <w:rPr>
                <w:rFonts w:hint="eastAsia" w:ascii="楷体" w:hAnsi="楷体" w:eastAsia="楷体" w:cs="宋体"/>
                <w:b/>
                <w:bCs/>
                <w:sz w:val="18"/>
                <w:szCs w:val="18"/>
              </w:rPr>
              <w:t>生活垃圾收集、运输作业</w:t>
            </w: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052BEBC7">
            <w:pPr>
              <w:widowControl/>
              <w:jc w:val="center"/>
              <w:rPr>
                <w:rFonts w:ascii="楷体" w:hAnsi="楷体" w:eastAsia="楷体" w:cs="宋体"/>
                <w:sz w:val="18"/>
                <w:szCs w:val="18"/>
              </w:rPr>
            </w:pPr>
            <w:r>
              <w:rPr>
                <w:rFonts w:hint="eastAsia" w:ascii="楷体" w:hAnsi="楷体" w:eastAsia="楷体" w:cs="宋体"/>
                <w:sz w:val="18"/>
                <w:szCs w:val="18"/>
              </w:rPr>
              <w:t>生活垃圾收集车辆和收运管理</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27E018F9">
            <w:pPr>
              <w:widowControl/>
              <w:jc w:val="left"/>
              <w:rPr>
                <w:rFonts w:ascii="楷体" w:hAnsi="楷体" w:eastAsia="楷体" w:cs="宋体"/>
                <w:sz w:val="18"/>
                <w:szCs w:val="18"/>
              </w:rPr>
            </w:pPr>
            <w:r>
              <w:rPr>
                <w:rFonts w:hint="eastAsia" w:ascii="楷体" w:hAnsi="楷体" w:eastAsia="楷体" w:cs="宋体"/>
                <w:sz w:val="18"/>
                <w:szCs w:val="18"/>
              </w:rPr>
              <w:t>1、道路生活垃圾收集和清运车辆的车容车貌整洁，车身有明显企业标识、编号，按规定次数收运，运输途中无抛洒滴漏现象，不随意倾倒垃圾。</w:t>
            </w:r>
          </w:p>
        </w:tc>
        <w:tc>
          <w:tcPr>
            <w:tcW w:w="2004" w:type="pct"/>
            <w:tcBorders>
              <w:top w:val="nil"/>
              <w:left w:val="nil"/>
              <w:bottom w:val="single" w:color="auto" w:sz="4" w:space="0"/>
              <w:right w:val="single" w:color="auto" w:sz="4" w:space="0"/>
            </w:tcBorders>
            <w:shd w:val="clear" w:color="auto" w:fill="auto"/>
            <w:vAlign w:val="center"/>
          </w:tcPr>
          <w:p w14:paraId="5ACEC10F">
            <w:pPr>
              <w:widowControl/>
              <w:jc w:val="left"/>
              <w:rPr>
                <w:rFonts w:ascii="楷体" w:hAnsi="楷体" w:eastAsia="楷体" w:cs="宋体"/>
                <w:sz w:val="18"/>
                <w:szCs w:val="18"/>
              </w:rPr>
            </w:pPr>
            <w:r>
              <w:rPr>
                <w:rFonts w:hint="eastAsia" w:ascii="楷体" w:hAnsi="楷体" w:eastAsia="楷体" w:cs="宋体"/>
                <w:sz w:val="18"/>
                <w:szCs w:val="18"/>
              </w:rPr>
              <w:t>1、应机械化收集而未机械化收运或达不到规定次数的</w:t>
            </w:r>
          </w:p>
        </w:tc>
        <w:tc>
          <w:tcPr>
            <w:tcW w:w="285" w:type="pct"/>
            <w:tcBorders>
              <w:top w:val="nil"/>
              <w:left w:val="nil"/>
              <w:bottom w:val="single" w:color="auto" w:sz="4" w:space="0"/>
              <w:right w:val="single" w:color="auto" w:sz="4" w:space="0"/>
            </w:tcBorders>
            <w:shd w:val="clear" w:color="auto" w:fill="auto"/>
            <w:vAlign w:val="center"/>
          </w:tcPr>
          <w:p w14:paraId="483422C7">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757CE4BE">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59EDEE74">
            <w:pPr>
              <w:widowControl/>
              <w:jc w:val="left"/>
              <w:rPr>
                <w:rFonts w:ascii="楷体" w:hAnsi="楷体" w:eastAsia="楷体" w:cs="宋体"/>
                <w:sz w:val="18"/>
                <w:szCs w:val="18"/>
              </w:rPr>
            </w:pPr>
            <w:r>
              <w:rPr>
                <w:rFonts w:hint="eastAsia" w:ascii="楷体" w:hAnsi="楷体" w:eastAsia="楷体" w:cs="宋体"/>
                <w:sz w:val="18"/>
                <w:szCs w:val="18"/>
              </w:rPr>
              <w:t>　</w:t>
            </w:r>
          </w:p>
        </w:tc>
      </w:tr>
      <w:tr w14:paraId="71CF4B87">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1E64C1BB">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5BF17F2">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7D346FE">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FB6EBBB">
            <w:pPr>
              <w:widowControl/>
              <w:jc w:val="left"/>
              <w:rPr>
                <w:rFonts w:ascii="楷体" w:hAnsi="楷体" w:eastAsia="楷体" w:cs="宋体"/>
                <w:sz w:val="18"/>
                <w:szCs w:val="18"/>
              </w:rPr>
            </w:pPr>
            <w:r>
              <w:rPr>
                <w:rFonts w:hint="eastAsia" w:ascii="楷体" w:hAnsi="楷体" w:eastAsia="楷体" w:cs="宋体"/>
                <w:sz w:val="18"/>
                <w:szCs w:val="18"/>
              </w:rPr>
              <w:t>2、机械化收集时对跑冒滴漏的垃圾不及时清理干净的</w:t>
            </w:r>
          </w:p>
        </w:tc>
        <w:tc>
          <w:tcPr>
            <w:tcW w:w="285" w:type="pct"/>
            <w:tcBorders>
              <w:top w:val="nil"/>
              <w:left w:val="nil"/>
              <w:bottom w:val="single" w:color="auto" w:sz="4" w:space="0"/>
              <w:right w:val="single" w:color="auto" w:sz="4" w:space="0"/>
            </w:tcBorders>
            <w:shd w:val="clear" w:color="auto" w:fill="auto"/>
            <w:vAlign w:val="center"/>
          </w:tcPr>
          <w:p w14:paraId="368E312E">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EF28192">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41AE7C4">
            <w:pPr>
              <w:widowControl/>
              <w:jc w:val="left"/>
              <w:rPr>
                <w:rFonts w:ascii="楷体" w:hAnsi="楷体" w:eastAsia="楷体" w:cs="宋体"/>
                <w:sz w:val="18"/>
                <w:szCs w:val="18"/>
              </w:rPr>
            </w:pPr>
            <w:r>
              <w:rPr>
                <w:rFonts w:hint="eastAsia" w:ascii="楷体" w:hAnsi="楷体" w:eastAsia="楷体" w:cs="宋体"/>
                <w:sz w:val="18"/>
                <w:szCs w:val="18"/>
              </w:rPr>
              <w:t>　</w:t>
            </w:r>
          </w:p>
        </w:tc>
      </w:tr>
      <w:tr w14:paraId="22A5CF45">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73C9F14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E137600">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3615F47">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DBA5AA0">
            <w:pPr>
              <w:widowControl/>
              <w:jc w:val="left"/>
              <w:rPr>
                <w:rFonts w:ascii="楷体" w:hAnsi="楷体" w:eastAsia="楷体" w:cs="宋体"/>
                <w:sz w:val="18"/>
                <w:szCs w:val="18"/>
              </w:rPr>
            </w:pPr>
            <w:r>
              <w:rPr>
                <w:rFonts w:hint="eastAsia" w:ascii="楷体" w:hAnsi="楷体" w:eastAsia="楷体" w:cs="宋体"/>
                <w:sz w:val="18"/>
                <w:szCs w:val="18"/>
              </w:rPr>
              <w:t>3、垃圾收集车辆在收集、运输途中有滴、泼、撒、漏现象的</w:t>
            </w:r>
          </w:p>
        </w:tc>
        <w:tc>
          <w:tcPr>
            <w:tcW w:w="285" w:type="pct"/>
            <w:tcBorders>
              <w:top w:val="nil"/>
              <w:left w:val="nil"/>
              <w:bottom w:val="single" w:color="auto" w:sz="4" w:space="0"/>
              <w:right w:val="single" w:color="auto" w:sz="4" w:space="0"/>
            </w:tcBorders>
            <w:shd w:val="clear" w:color="auto" w:fill="auto"/>
            <w:noWrap/>
            <w:vAlign w:val="center"/>
          </w:tcPr>
          <w:p w14:paraId="27347DB8">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53C6892">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0C900E54">
            <w:pPr>
              <w:widowControl/>
              <w:jc w:val="left"/>
              <w:rPr>
                <w:rFonts w:ascii="楷体" w:hAnsi="楷体" w:eastAsia="楷体" w:cs="宋体"/>
                <w:sz w:val="18"/>
                <w:szCs w:val="18"/>
              </w:rPr>
            </w:pPr>
            <w:r>
              <w:rPr>
                <w:rFonts w:hint="eastAsia" w:ascii="楷体" w:hAnsi="楷体" w:eastAsia="楷体" w:cs="宋体"/>
                <w:sz w:val="18"/>
                <w:szCs w:val="18"/>
              </w:rPr>
              <w:t>　</w:t>
            </w:r>
          </w:p>
        </w:tc>
      </w:tr>
      <w:tr w14:paraId="36CD4782">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230F75CE">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CC1733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5279128">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53A6EBF">
            <w:pPr>
              <w:widowControl/>
              <w:jc w:val="left"/>
              <w:rPr>
                <w:rFonts w:ascii="楷体" w:hAnsi="楷体" w:eastAsia="楷体" w:cs="宋体"/>
                <w:sz w:val="18"/>
                <w:szCs w:val="18"/>
              </w:rPr>
            </w:pPr>
            <w:r>
              <w:rPr>
                <w:rFonts w:hint="eastAsia" w:ascii="楷体" w:hAnsi="楷体" w:eastAsia="楷体" w:cs="宋体"/>
                <w:sz w:val="18"/>
                <w:szCs w:val="18"/>
              </w:rPr>
              <w:t>4、用拖拉机等非规范的车辆收运垃圾收集生活垃圾的</w:t>
            </w:r>
          </w:p>
        </w:tc>
        <w:tc>
          <w:tcPr>
            <w:tcW w:w="285" w:type="pct"/>
            <w:tcBorders>
              <w:top w:val="nil"/>
              <w:left w:val="nil"/>
              <w:bottom w:val="single" w:color="auto" w:sz="4" w:space="0"/>
              <w:right w:val="single" w:color="auto" w:sz="4" w:space="0"/>
            </w:tcBorders>
            <w:shd w:val="clear" w:color="auto" w:fill="auto"/>
            <w:noWrap/>
            <w:vAlign w:val="center"/>
          </w:tcPr>
          <w:p w14:paraId="165058CA">
            <w:pPr>
              <w:widowControl/>
              <w:jc w:val="center"/>
              <w:rPr>
                <w:rFonts w:ascii="楷体" w:hAnsi="楷体" w:eastAsia="楷体" w:cs="宋体"/>
                <w:sz w:val="18"/>
                <w:szCs w:val="18"/>
              </w:rPr>
            </w:pPr>
            <w:r>
              <w:rPr>
                <w:rFonts w:hint="eastAsia" w:ascii="楷体" w:hAnsi="楷体" w:eastAsia="楷体" w:cs="宋体"/>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2C25DA0C">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1E4AEC15">
            <w:pPr>
              <w:widowControl/>
              <w:jc w:val="left"/>
              <w:rPr>
                <w:rFonts w:ascii="楷体" w:hAnsi="楷体" w:eastAsia="楷体" w:cs="宋体"/>
                <w:sz w:val="18"/>
                <w:szCs w:val="18"/>
              </w:rPr>
            </w:pPr>
            <w:r>
              <w:rPr>
                <w:rFonts w:hint="eastAsia" w:ascii="楷体" w:hAnsi="楷体" w:eastAsia="楷体" w:cs="宋体"/>
                <w:sz w:val="18"/>
                <w:szCs w:val="18"/>
              </w:rPr>
              <w:t>　</w:t>
            </w:r>
          </w:p>
        </w:tc>
      </w:tr>
      <w:tr w14:paraId="2132AC16">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59073F2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1567ADC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672C532D">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6F7BCAE">
            <w:pPr>
              <w:widowControl/>
              <w:jc w:val="left"/>
              <w:rPr>
                <w:rFonts w:ascii="楷体" w:hAnsi="楷体" w:eastAsia="楷体" w:cs="宋体"/>
                <w:sz w:val="18"/>
                <w:szCs w:val="18"/>
              </w:rPr>
            </w:pPr>
            <w:r>
              <w:rPr>
                <w:rFonts w:hint="eastAsia" w:ascii="楷体" w:hAnsi="楷体" w:eastAsia="楷体" w:cs="宋体"/>
                <w:sz w:val="18"/>
                <w:szCs w:val="18"/>
              </w:rPr>
              <w:t>5、垃圾收集车辆外挂塑料袋、车容车貌差、号牌不清的</w:t>
            </w:r>
          </w:p>
        </w:tc>
        <w:tc>
          <w:tcPr>
            <w:tcW w:w="285" w:type="pct"/>
            <w:tcBorders>
              <w:top w:val="nil"/>
              <w:left w:val="nil"/>
              <w:bottom w:val="single" w:color="auto" w:sz="4" w:space="0"/>
              <w:right w:val="single" w:color="auto" w:sz="4" w:space="0"/>
            </w:tcBorders>
            <w:shd w:val="clear" w:color="auto" w:fill="auto"/>
            <w:noWrap/>
            <w:vAlign w:val="center"/>
          </w:tcPr>
          <w:p w14:paraId="3979492C">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F186371">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4B979613">
            <w:pPr>
              <w:widowControl/>
              <w:jc w:val="left"/>
              <w:rPr>
                <w:rFonts w:ascii="楷体" w:hAnsi="楷体" w:eastAsia="楷体" w:cs="宋体"/>
                <w:sz w:val="18"/>
                <w:szCs w:val="18"/>
              </w:rPr>
            </w:pPr>
            <w:r>
              <w:rPr>
                <w:rFonts w:hint="eastAsia" w:ascii="楷体" w:hAnsi="楷体" w:eastAsia="楷体" w:cs="宋体"/>
                <w:sz w:val="18"/>
                <w:szCs w:val="18"/>
              </w:rPr>
              <w:t>　</w:t>
            </w:r>
          </w:p>
        </w:tc>
      </w:tr>
      <w:tr w14:paraId="13E10A49">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2A8B5F35">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9190C2C">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3A9FB8D">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1D6FE5D">
            <w:pPr>
              <w:widowControl/>
              <w:jc w:val="left"/>
              <w:rPr>
                <w:rFonts w:ascii="楷体" w:hAnsi="楷体" w:eastAsia="楷体" w:cs="宋体"/>
                <w:sz w:val="18"/>
                <w:szCs w:val="18"/>
              </w:rPr>
            </w:pPr>
            <w:r>
              <w:rPr>
                <w:rFonts w:hint="eastAsia" w:ascii="楷体" w:hAnsi="楷体" w:eastAsia="楷体" w:cs="宋体"/>
                <w:sz w:val="18"/>
                <w:szCs w:val="18"/>
              </w:rPr>
              <w:t>6、垃圾收集车辆未标明企业，编号的</w:t>
            </w:r>
          </w:p>
        </w:tc>
        <w:tc>
          <w:tcPr>
            <w:tcW w:w="285" w:type="pct"/>
            <w:tcBorders>
              <w:top w:val="nil"/>
              <w:left w:val="nil"/>
              <w:bottom w:val="single" w:color="auto" w:sz="4" w:space="0"/>
              <w:right w:val="single" w:color="auto" w:sz="4" w:space="0"/>
            </w:tcBorders>
            <w:shd w:val="clear" w:color="auto" w:fill="auto"/>
            <w:noWrap/>
            <w:vAlign w:val="center"/>
          </w:tcPr>
          <w:p w14:paraId="137B96C7">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5628449">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27C1DDB">
            <w:pPr>
              <w:widowControl/>
              <w:jc w:val="left"/>
              <w:rPr>
                <w:rFonts w:ascii="楷体" w:hAnsi="楷体" w:eastAsia="楷体" w:cs="宋体"/>
                <w:sz w:val="18"/>
                <w:szCs w:val="18"/>
              </w:rPr>
            </w:pPr>
            <w:r>
              <w:rPr>
                <w:rFonts w:hint="eastAsia" w:ascii="楷体" w:hAnsi="楷体" w:eastAsia="楷体" w:cs="宋体"/>
                <w:sz w:val="18"/>
                <w:szCs w:val="18"/>
              </w:rPr>
              <w:t>　</w:t>
            </w:r>
          </w:p>
        </w:tc>
      </w:tr>
      <w:tr w14:paraId="441C4ECB">
        <w:tblPrEx>
          <w:tblCellMar>
            <w:top w:w="0" w:type="dxa"/>
            <w:left w:w="108" w:type="dxa"/>
            <w:bottom w:w="0" w:type="dxa"/>
            <w:right w:w="108" w:type="dxa"/>
          </w:tblCellMar>
        </w:tblPrEx>
        <w:trPr>
          <w:trHeight w:val="540" w:hRule="atLeast"/>
        </w:trPr>
        <w:tc>
          <w:tcPr>
            <w:tcW w:w="384" w:type="pct"/>
            <w:vMerge w:val="continue"/>
            <w:tcBorders>
              <w:top w:val="nil"/>
              <w:left w:val="single" w:color="auto" w:sz="4" w:space="0"/>
              <w:bottom w:val="single" w:color="auto" w:sz="4" w:space="0"/>
              <w:right w:val="single" w:color="auto" w:sz="4" w:space="0"/>
            </w:tcBorders>
            <w:vAlign w:val="center"/>
          </w:tcPr>
          <w:p w14:paraId="28918E16">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DD2E603">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6BBAF885">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7610F61">
            <w:pPr>
              <w:widowControl/>
              <w:jc w:val="left"/>
              <w:rPr>
                <w:rFonts w:ascii="楷体" w:hAnsi="楷体" w:eastAsia="楷体" w:cs="宋体"/>
                <w:sz w:val="18"/>
                <w:szCs w:val="18"/>
              </w:rPr>
            </w:pPr>
            <w:r>
              <w:rPr>
                <w:rFonts w:hint="eastAsia" w:ascii="楷体" w:hAnsi="楷体" w:eastAsia="楷体" w:cs="宋体"/>
                <w:sz w:val="18"/>
                <w:szCs w:val="18"/>
              </w:rPr>
              <w:t>7、将工业垃圾、医疗垃圾、建筑垃圾、化工等危害性垃圾混入生活垃圾收集的</w:t>
            </w:r>
          </w:p>
        </w:tc>
        <w:tc>
          <w:tcPr>
            <w:tcW w:w="285" w:type="pct"/>
            <w:tcBorders>
              <w:top w:val="nil"/>
              <w:left w:val="nil"/>
              <w:bottom w:val="single" w:color="auto" w:sz="4" w:space="0"/>
              <w:right w:val="single" w:color="auto" w:sz="4" w:space="0"/>
            </w:tcBorders>
            <w:shd w:val="clear" w:color="auto" w:fill="auto"/>
            <w:noWrap/>
            <w:vAlign w:val="center"/>
          </w:tcPr>
          <w:p w14:paraId="67B33A27">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D74E52F">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6364B38B">
            <w:pPr>
              <w:widowControl/>
              <w:jc w:val="left"/>
              <w:rPr>
                <w:rFonts w:ascii="楷体" w:hAnsi="楷体" w:eastAsia="楷体" w:cs="宋体"/>
                <w:sz w:val="18"/>
                <w:szCs w:val="18"/>
              </w:rPr>
            </w:pPr>
            <w:r>
              <w:rPr>
                <w:rFonts w:hint="eastAsia" w:ascii="楷体" w:hAnsi="楷体" w:eastAsia="楷体" w:cs="宋体"/>
                <w:sz w:val="18"/>
                <w:szCs w:val="18"/>
              </w:rPr>
              <w:t>　</w:t>
            </w:r>
          </w:p>
        </w:tc>
      </w:tr>
      <w:tr w14:paraId="1D7A998A">
        <w:tblPrEx>
          <w:tblCellMar>
            <w:top w:w="0" w:type="dxa"/>
            <w:left w:w="108" w:type="dxa"/>
            <w:bottom w:w="0" w:type="dxa"/>
            <w:right w:w="108" w:type="dxa"/>
          </w:tblCellMar>
        </w:tblPrEx>
        <w:trPr>
          <w:trHeight w:val="510" w:hRule="atLeast"/>
        </w:trPr>
        <w:tc>
          <w:tcPr>
            <w:tcW w:w="384" w:type="pct"/>
            <w:vMerge w:val="continue"/>
            <w:tcBorders>
              <w:top w:val="nil"/>
              <w:left w:val="single" w:color="auto" w:sz="4" w:space="0"/>
              <w:bottom w:val="single" w:color="auto" w:sz="4" w:space="0"/>
              <w:right w:val="single" w:color="auto" w:sz="4" w:space="0"/>
            </w:tcBorders>
            <w:vAlign w:val="center"/>
          </w:tcPr>
          <w:p w14:paraId="0CAEA521">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EEE2B08">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06D0C1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AB5E413">
            <w:pPr>
              <w:widowControl/>
              <w:jc w:val="left"/>
              <w:rPr>
                <w:rFonts w:ascii="楷体" w:hAnsi="楷体" w:eastAsia="楷体" w:cs="宋体"/>
                <w:sz w:val="18"/>
                <w:szCs w:val="18"/>
              </w:rPr>
            </w:pPr>
            <w:r>
              <w:rPr>
                <w:rFonts w:hint="eastAsia" w:ascii="楷体" w:hAnsi="楷体" w:eastAsia="楷体" w:cs="宋体"/>
                <w:sz w:val="18"/>
                <w:szCs w:val="18"/>
              </w:rPr>
              <w:t>8、垃圾收集未按照指定的转运站和处置终端运送的（采购人同意的除外）</w:t>
            </w:r>
          </w:p>
        </w:tc>
        <w:tc>
          <w:tcPr>
            <w:tcW w:w="285" w:type="pct"/>
            <w:tcBorders>
              <w:top w:val="nil"/>
              <w:left w:val="nil"/>
              <w:bottom w:val="single" w:color="auto" w:sz="4" w:space="0"/>
              <w:right w:val="single" w:color="auto" w:sz="4" w:space="0"/>
            </w:tcBorders>
            <w:shd w:val="clear" w:color="auto" w:fill="auto"/>
            <w:noWrap/>
            <w:vAlign w:val="center"/>
          </w:tcPr>
          <w:p w14:paraId="59588227">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13200C4">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2C464945">
            <w:pPr>
              <w:widowControl/>
              <w:jc w:val="left"/>
              <w:rPr>
                <w:rFonts w:ascii="楷体" w:hAnsi="楷体" w:eastAsia="楷体" w:cs="宋体"/>
                <w:sz w:val="18"/>
                <w:szCs w:val="18"/>
              </w:rPr>
            </w:pPr>
            <w:r>
              <w:rPr>
                <w:rFonts w:hint="eastAsia" w:ascii="楷体" w:hAnsi="楷体" w:eastAsia="楷体" w:cs="宋体"/>
                <w:sz w:val="18"/>
                <w:szCs w:val="18"/>
              </w:rPr>
              <w:t>　</w:t>
            </w:r>
          </w:p>
        </w:tc>
      </w:tr>
      <w:tr w14:paraId="72E81B87">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47446CC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1C610EF">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08A6617">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6500A1F">
            <w:pPr>
              <w:widowControl/>
              <w:jc w:val="left"/>
              <w:rPr>
                <w:rFonts w:ascii="楷体" w:hAnsi="楷体" w:eastAsia="楷体" w:cs="宋体"/>
                <w:sz w:val="18"/>
                <w:szCs w:val="18"/>
              </w:rPr>
            </w:pPr>
            <w:r>
              <w:rPr>
                <w:rFonts w:hint="eastAsia" w:ascii="楷体" w:hAnsi="楷体" w:eastAsia="楷体" w:cs="宋体"/>
                <w:sz w:val="18"/>
                <w:szCs w:val="18"/>
              </w:rPr>
              <w:t>9、发现乱倒垃圾或者接到举报查实的</w:t>
            </w:r>
          </w:p>
        </w:tc>
        <w:tc>
          <w:tcPr>
            <w:tcW w:w="285" w:type="pct"/>
            <w:tcBorders>
              <w:top w:val="nil"/>
              <w:left w:val="nil"/>
              <w:bottom w:val="single" w:color="auto" w:sz="4" w:space="0"/>
              <w:right w:val="single" w:color="auto" w:sz="4" w:space="0"/>
            </w:tcBorders>
            <w:shd w:val="clear" w:color="auto" w:fill="auto"/>
            <w:noWrap/>
            <w:vAlign w:val="center"/>
          </w:tcPr>
          <w:p w14:paraId="32F84E9E">
            <w:pPr>
              <w:widowControl/>
              <w:jc w:val="center"/>
              <w:rPr>
                <w:rFonts w:ascii="楷体" w:hAnsi="楷体" w:eastAsia="楷体" w:cs="宋体"/>
                <w:sz w:val="18"/>
                <w:szCs w:val="18"/>
              </w:rPr>
            </w:pPr>
            <w:r>
              <w:rPr>
                <w:rFonts w:hint="eastAsia" w:ascii="楷体" w:hAnsi="楷体" w:eastAsia="楷体" w:cs="宋体"/>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12476452">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178A59ED">
            <w:pPr>
              <w:widowControl/>
              <w:jc w:val="left"/>
              <w:rPr>
                <w:rFonts w:ascii="楷体" w:hAnsi="楷体" w:eastAsia="楷体" w:cs="宋体"/>
                <w:sz w:val="18"/>
                <w:szCs w:val="18"/>
              </w:rPr>
            </w:pPr>
            <w:r>
              <w:rPr>
                <w:rFonts w:hint="eastAsia" w:ascii="楷体" w:hAnsi="楷体" w:eastAsia="楷体" w:cs="宋体"/>
                <w:sz w:val="18"/>
                <w:szCs w:val="18"/>
              </w:rPr>
              <w:t>　</w:t>
            </w:r>
          </w:p>
        </w:tc>
      </w:tr>
      <w:tr w14:paraId="152093B9">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482349CC">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1FD3F0E">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19D487E">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83B73CA">
            <w:pPr>
              <w:widowControl/>
              <w:jc w:val="left"/>
              <w:rPr>
                <w:rFonts w:ascii="楷体" w:hAnsi="楷体" w:eastAsia="楷体" w:cs="宋体"/>
                <w:sz w:val="18"/>
                <w:szCs w:val="18"/>
              </w:rPr>
            </w:pPr>
            <w:r>
              <w:rPr>
                <w:rFonts w:hint="eastAsia" w:ascii="楷体" w:hAnsi="楷体" w:eastAsia="楷体" w:cs="宋体"/>
                <w:sz w:val="18"/>
                <w:szCs w:val="18"/>
              </w:rPr>
              <w:t>10、收集垃圾后随意焚烧垃圾的</w:t>
            </w:r>
          </w:p>
        </w:tc>
        <w:tc>
          <w:tcPr>
            <w:tcW w:w="285" w:type="pct"/>
            <w:tcBorders>
              <w:top w:val="nil"/>
              <w:left w:val="nil"/>
              <w:bottom w:val="single" w:color="auto" w:sz="4" w:space="0"/>
              <w:right w:val="single" w:color="auto" w:sz="4" w:space="0"/>
            </w:tcBorders>
            <w:shd w:val="clear" w:color="auto" w:fill="auto"/>
            <w:noWrap/>
            <w:vAlign w:val="center"/>
          </w:tcPr>
          <w:p w14:paraId="7701DD68">
            <w:pPr>
              <w:widowControl/>
              <w:jc w:val="center"/>
              <w:rPr>
                <w:rFonts w:ascii="楷体" w:hAnsi="楷体" w:eastAsia="楷体" w:cs="宋体"/>
                <w:sz w:val="18"/>
                <w:szCs w:val="18"/>
              </w:rPr>
            </w:pPr>
            <w:r>
              <w:rPr>
                <w:rFonts w:hint="eastAsia" w:ascii="楷体" w:hAnsi="楷体" w:eastAsia="楷体" w:cs="宋体"/>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21029076">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1EF81BBF">
            <w:pPr>
              <w:widowControl/>
              <w:jc w:val="left"/>
              <w:rPr>
                <w:rFonts w:ascii="楷体" w:hAnsi="楷体" w:eastAsia="楷体" w:cs="宋体"/>
                <w:sz w:val="18"/>
                <w:szCs w:val="18"/>
              </w:rPr>
            </w:pPr>
            <w:r>
              <w:rPr>
                <w:rFonts w:hint="eastAsia" w:ascii="楷体" w:hAnsi="楷体" w:eastAsia="楷体" w:cs="宋体"/>
                <w:sz w:val="18"/>
                <w:szCs w:val="18"/>
              </w:rPr>
              <w:t>　</w:t>
            </w:r>
          </w:p>
        </w:tc>
      </w:tr>
      <w:tr w14:paraId="18C801FB">
        <w:tblPrEx>
          <w:tblCellMar>
            <w:top w:w="0" w:type="dxa"/>
            <w:left w:w="108" w:type="dxa"/>
            <w:bottom w:w="0" w:type="dxa"/>
            <w:right w:w="108" w:type="dxa"/>
          </w:tblCellMar>
        </w:tblPrEx>
        <w:trPr>
          <w:trHeight w:val="462" w:hRule="atLeast"/>
        </w:trPr>
        <w:tc>
          <w:tcPr>
            <w:tcW w:w="384" w:type="pct"/>
            <w:vMerge w:val="continue"/>
            <w:tcBorders>
              <w:top w:val="nil"/>
              <w:left w:val="single" w:color="auto" w:sz="4" w:space="0"/>
              <w:bottom w:val="single" w:color="auto" w:sz="4" w:space="0"/>
              <w:right w:val="single" w:color="auto" w:sz="4" w:space="0"/>
            </w:tcBorders>
            <w:vAlign w:val="center"/>
          </w:tcPr>
          <w:p w14:paraId="5E62740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CA3A22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3A6D5F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E6EC10C">
            <w:pPr>
              <w:widowControl/>
              <w:jc w:val="left"/>
              <w:rPr>
                <w:rFonts w:ascii="楷体" w:hAnsi="楷体" w:eastAsia="楷体" w:cs="宋体"/>
                <w:sz w:val="18"/>
                <w:szCs w:val="18"/>
              </w:rPr>
            </w:pPr>
            <w:r>
              <w:rPr>
                <w:rFonts w:hint="eastAsia" w:ascii="楷体" w:hAnsi="楷体" w:eastAsia="楷体" w:cs="宋体"/>
                <w:sz w:val="18"/>
                <w:szCs w:val="18"/>
              </w:rPr>
              <w:t>11、将火种混入生活垃圾中携带至转运站或终端的</w:t>
            </w:r>
          </w:p>
        </w:tc>
        <w:tc>
          <w:tcPr>
            <w:tcW w:w="285" w:type="pct"/>
            <w:tcBorders>
              <w:top w:val="nil"/>
              <w:left w:val="nil"/>
              <w:bottom w:val="single" w:color="auto" w:sz="4" w:space="0"/>
              <w:right w:val="single" w:color="auto" w:sz="4" w:space="0"/>
            </w:tcBorders>
            <w:shd w:val="clear" w:color="auto" w:fill="auto"/>
            <w:noWrap/>
            <w:vAlign w:val="center"/>
          </w:tcPr>
          <w:p w14:paraId="26927356">
            <w:pPr>
              <w:widowControl/>
              <w:jc w:val="center"/>
              <w:rPr>
                <w:rFonts w:ascii="楷体" w:hAnsi="楷体" w:eastAsia="楷体" w:cs="宋体"/>
                <w:sz w:val="18"/>
                <w:szCs w:val="18"/>
              </w:rPr>
            </w:pPr>
            <w:r>
              <w:rPr>
                <w:rFonts w:hint="eastAsia" w:ascii="楷体" w:hAnsi="楷体" w:eastAsia="楷体" w:cs="宋体"/>
                <w:sz w:val="18"/>
                <w:szCs w:val="18"/>
              </w:rPr>
              <w:t>10</w:t>
            </w:r>
          </w:p>
        </w:tc>
        <w:tc>
          <w:tcPr>
            <w:tcW w:w="506" w:type="pct"/>
            <w:tcBorders>
              <w:top w:val="nil"/>
              <w:left w:val="nil"/>
              <w:bottom w:val="single" w:color="auto" w:sz="4" w:space="0"/>
              <w:right w:val="single" w:color="auto" w:sz="4" w:space="0"/>
            </w:tcBorders>
            <w:shd w:val="clear" w:color="auto" w:fill="auto"/>
            <w:vAlign w:val="center"/>
          </w:tcPr>
          <w:p w14:paraId="4524B2E3">
            <w:pPr>
              <w:widowControl/>
              <w:jc w:val="center"/>
              <w:rPr>
                <w:rFonts w:ascii="楷体" w:hAnsi="楷体" w:eastAsia="楷体" w:cs="宋体"/>
                <w:sz w:val="18"/>
                <w:szCs w:val="18"/>
              </w:rPr>
            </w:pPr>
            <w:r>
              <w:rPr>
                <w:rFonts w:hint="eastAsia" w:ascii="楷体" w:hAnsi="楷体" w:eastAsia="楷体" w:cs="宋体"/>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1CEDEEC">
            <w:pPr>
              <w:widowControl/>
              <w:jc w:val="left"/>
              <w:rPr>
                <w:rFonts w:ascii="楷体" w:hAnsi="楷体" w:eastAsia="楷体" w:cs="宋体"/>
                <w:sz w:val="18"/>
                <w:szCs w:val="18"/>
              </w:rPr>
            </w:pPr>
            <w:r>
              <w:rPr>
                <w:rFonts w:hint="eastAsia" w:ascii="楷体" w:hAnsi="楷体" w:eastAsia="楷体" w:cs="宋体"/>
                <w:sz w:val="18"/>
                <w:szCs w:val="18"/>
              </w:rPr>
              <w:t>　</w:t>
            </w:r>
          </w:p>
        </w:tc>
      </w:tr>
      <w:tr w14:paraId="1D0BA5B5">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single" w:color="auto" w:sz="4" w:space="0"/>
              <w:right w:val="single" w:color="auto" w:sz="4" w:space="0"/>
            </w:tcBorders>
            <w:vAlign w:val="center"/>
          </w:tcPr>
          <w:p w14:paraId="50D2C447">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6BF0D79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67947456">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D71EED4">
            <w:pPr>
              <w:widowControl/>
              <w:jc w:val="left"/>
              <w:rPr>
                <w:rFonts w:ascii="楷体" w:hAnsi="楷体" w:eastAsia="楷体" w:cs="宋体"/>
                <w:sz w:val="18"/>
                <w:szCs w:val="18"/>
              </w:rPr>
            </w:pPr>
            <w:r>
              <w:rPr>
                <w:rFonts w:hint="eastAsia" w:ascii="楷体" w:hAnsi="楷体" w:eastAsia="楷体" w:cs="宋体"/>
                <w:sz w:val="18"/>
                <w:szCs w:val="18"/>
              </w:rPr>
              <w:t>12、因转运站设备检修、停电等原因造成无法正常生产的，进站垃圾未服从分流的或组织分流不力的</w:t>
            </w:r>
          </w:p>
        </w:tc>
        <w:tc>
          <w:tcPr>
            <w:tcW w:w="285" w:type="pct"/>
            <w:tcBorders>
              <w:top w:val="nil"/>
              <w:left w:val="nil"/>
              <w:bottom w:val="single" w:color="auto" w:sz="4" w:space="0"/>
              <w:right w:val="single" w:color="auto" w:sz="4" w:space="0"/>
            </w:tcBorders>
            <w:shd w:val="clear" w:color="auto" w:fill="auto"/>
            <w:vAlign w:val="center"/>
          </w:tcPr>
          <w:p w14:paraId="22DD007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42D6AE6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56883FEF">
            <w:pPr>
              <w:widowControl/>
              <w:jc w:val="left"/>
              <w:rPr>
                <w:rFonts w:ascii="楷体" w:hAnsi="楷体" w:eastAsia="楷体" w:cs="宋体"/>
                <w:sz w:val="18"/>
                <w:szCs w:val="18"/>
              </w:rPr>
            </w:pPr>
            <w:r>
              <w:rPr>
                <w:rFonts w:hint="eastAsia" w:ascii="楷体" w:hAnsi="楷体" w:eastAsia="楷体" w:cs="宋体"/>
                <w:sz w:val="18"/>
                <w:szCs w:val="18"/>
              </w:rPr>
              <w:t>　</w:t>
            </w:r>
          </w:p>
        </w:tc>
      </w:tr>
      <w:tr w14:paraId="236F1DB4">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77978D1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06885F0">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0C61A82">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0185D17">
            <w:pPr>
              <w:widowControl/>
              <w:jc w:val="left"/>
              <w:rPr>
                <w:rFonts w:ascii="楷体" w:hAnsi="楷体" w:eastAsia="楷体" w:cs="宋体"/>
                <w:sz w:val="18"/>
                <w:szCs w:val="18"/>
              </w:rPr>
            </w:pPr>
            <w:r>
              <w:rPr>
                <w:rFonts w:hint="eastAsia" w:ascii="楷体" w:hAnsi="楷体" w:eastAsia="楷体" w:cs="宋体"/>
                <w:sz w:val="18"/>
                <w:szCs w:val="18"/>
              </w:rPr>
              <w:t>13、运送垃圾进中转站不服从中转站值班人员管理的</w:t>
            </w:r>
          </w:p>
        </w:tc>
        <w:tc>
          <w:tcPr>
            <w:tcW w:w="285" w:type="pct"/>
            <w:tcBorders>
              <w:top w:val="nil"/>
              <w:left w:val="nil"/>
              <w:bottom w:val="single" w:color="auto" w:sz="4" w:space="0"/>
              <w:right w:val="single" w:color="auto" w:sz="4" w:space="0"/>
            </w:tcBorders>
            <w:shd w:val="clear" w:color="auto" w:fill="auto"/>
            <w:vAlign w:val="center"/>
          </w:tcPr>
          <w:p w14:paraId="317A8687">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2E6D16D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315EA1D8">
            <w:pPr>
              <w:widowControl/>
              <w:jc w:val="left"/>
              <w:rPr>
                <w:rFonts w:ascii="楷体" w:hAnsi="楷体" w:eastAsia="楷体" w:cs="宋体"/>
                <w:sz w:val="18"/>
                <w:szCs w:val="18"/>
              </w:rPr>
            </w:pPr>
            <w:r>
              <w:rPr>
                <w:rFonts w:hint="eastAsia" w:ascii="楷体" w:hAnsi="楷体" w:eastAsia="楷体" w:cs="宋体"/>
                <w:sz w:val="18"/>
                <w:szCs w:val="18"/>
              </w:rPr>
              <w:t>　</w:t>
            </w:r>
          </w:p>
        </w:tc>
      </w:tr>
      <w:tr w14:paraId="615BFE39">
        <w:tblPrEx>
          <w:tblCellMar>
            <w:top w:w="0" w:type="dxa"/>
            <w:left w:w="108" w:type="dxa"/>
            <w:bottom w:w="0" w:type="dxa"/>
            <w:right w:w="108" w:type="dxa"/>
          </w:tblCellMar>
        </w:tblPrEx>
        <w:trPr>
          <w:trHeight w:val="439" w:hRule="atLeast"/>
        </w:trPr>
        <w:tc>
          <w:tcPr>
            <w:tcW w:w="384" w:type="pct"/>
            <w:vMerge w:val="continue"/>
            <w:tcBorders>
              <w:top w:val="nil"/>
              <w:left w:val="single" w:color="auto" w:sz="4" w:space="0"/>
              <w:bottom w:val="single" w:color="auto" w:sz="4" w:space="0"/>
              <w:right w:val="single" w:color="auto" w:sz="4" w:space="0"/>
            </w:tcBorders>
            <w:vAlign w:val="center"/>
          </w:tcPr>
          <w:p w14:paraId="5C99DB6F">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87F5E4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14CBDF8">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7217037">
            <w:pPr>
              <w:widowControl/>
              <w:jc w:val="left"/>
              <w:rPr>
                <w:rFonts w:ascii="楷体" w:hAnsi="楷体" w:eastAsia="楷体" w:cs="宋体"/>
                <w:sz w:val="18"/>
                <w:szCs w:val="18"/>
              </w:rPr>
            </w:pPr>
            <w:r>
              <w:rPr>
                <w:rFonts w:hint="eastAsia" w:ascii="楷体" w:hAnsi="楷体" w:eastAsia="楷体" w:cs="宋体"/>
                <w:sz w:val="18"/>
                <w:szCs w:val="18"/>
              </w:rPr>
              <w:t>14、收运车辆消杀没有达到标准的</w:t>
            </w:r>
          </w:p>
        </w:tc>
        <w:tc>
          <w:tcPr>
            <w:tcW w:w="285" w:type="pct"/>
            <w:tcBorders>
              <w:top w:val="nil"/>
              <w:left w:val="nil"/>
              <w:bottom w:val="single" w:color="auto" w:sz="4" w:space="0"/>
              <w:right w:val="single" w:color="auto" w:sz="4" w:space="0"/>
            </w:tcBorders>
            <w:shd w:val="clear" w:color="auto" w:fill="auto"/>
            <w:vAlign w:val="center"/>
          </w:tcPr>
          <w:p w14:paraId="128849D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12C973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456D0870">
            <w:pPr>
              <w:widowControl/>
              <w:jc w:val="left"/>
              <w:rPr>
                <w:rFonts w:ascii="楷体" w:hAnsi="楷体" w:eastAsia="楷体" w:cs="宋体"/>
                <w:sz w:val="18"/>
                <w:szCs w:val="18"/>
              </w:rPr>
            </w:pPr>
            <w:r>
              <w:rPr>
                <w:rFonts w:hint="eastAsia" w:ascii="楷体" w:hAnsi="楷体" w:eastAsia="楷体" w:cs="宋体"/>
                <w:sz w:val="18"/>
                <w:szCs w:val="18"/>
              </w:rPr>
              <w:t>　</w:t>
            </w:r>
          </w:p>
        </w:tc>
      </w:tr>
      <w:tr w14:paraId="6B29AC30">
        <w:tblPrEx>
          <w:tblCellMar>
            <w:top w:w="0" w:type="dxa"/>
            <w:left w:w="108" w:type="dxa"/>
            <w:bottom w:w="0" w:type="dxa"/>
            <w:right w:w="108" w:type="dxa"/>
          </w:tblCellMar>
        </w:tblPrEx>
        <w:trPr>
          <w:trHeight w:val="645"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7217ECAF">
            <w:pPr>
              <w:widowControl/>
              <w:jc w:val="center"/>
              <w:rPr>
                <w:rFonts w:ascii="楷体" w:hAnsi="楷体" w:eastAsia="楷体" w:cs="宋体"/>
                <w:b/>
                <w:bCs/>
                <w:sz w:val="18"/>
                <w:szCs w:val="18"/>
              </w:rPr>
            </w:pPr>
            <w:r>
              <w:rPr>
                <w:rFonts w:hint="eastAsia" w:ascii="楷体" w:hAnsi="楷体" w:eastAsia="楷体" w:cs="宋体"/>
                <w:b/>
                <w:bCs/>
                <w:sz w:val="18"/>
                <w:szCs w:val="18"/>
              </w:rPr>
              <w:t>（三）</w:t>
            </w:r>
            <w:r>
              <w:rPr>
                <w:rFonts w:hint="eastAsia" w:ascii="楷体" w:hAnsi="楷体" w:eastAsia="楷体" w:cs="宋体"/>
                <w:b/>
                <w:bCs/>
                <w:sz w:val="18"/>
                <w:szCs w:val="18"/>
              </w:rPr>
              <w:br w:type="textWrapping"/>
            </w:r>
            <w:r>
              <w:rPr>
                <w:rFonts w:hint="eastAsia" w:ascii="楷体" w:hAnsi="楷体" w:eastAsia="楷体" w:cs="宋体"/>
                <w:b/>
                <w:bCs/>
                <w:sz w:val="18"/>
                <w:szCs w:val="18"/>
              </w:rPr>
              <w:t>生活垃圾收集、运输作业</w:t>
            </w: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5C4B0C37">
            <w:pPr>
              <w:widowControl/>
              <w:jc w:val="center"/>
              <w:rPr>
                <w:rFonts w:ascii="楷体" w:hAnsi="楷体" w:eastAsia="楷体" w:cs="宋体"/>
                <w:sz w:val="18"/>
                <w:szCs w:val="18"/>
              </w:rPr>
            </w:pPr>
            <w:r>
              <w:rPr>
                <w:rFonts w:hint="eastAsia" w:ascii="楷体" w:hAnsi="楷体" w:eastAsia="楷体" w:cs="宋体"/>
                <w:sz w:val="18"/>
                <w:szCs w:val="18"/>
              </w:rPr>
              <w:t>生活垃圾收集车辆和收运管理</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2A76D1FC">
            <w:pPr>
              <w:widowControl/>
              <w:jc w:val="left"/>
              <w:rPr>
                <w:rFonts w:ascii="楷体" w:hAnsi="楷体" w:eastAsia="楷体" w:cs="宋体"/>
                <w:sz w:val="18"/>
                <w:szCs w:val="18"/>
              </w:rPr>
            </w:pPr>
            <w:r>
              <w:rPr>
                <w:rFonts w:hint="eastAsia" w:ascii="楷体" w:hAnsi="楷体" w:eastAsia="楷体" w:cs="宋体"/>
                <w:sz w:val="18"/>
                <w:szCs w:val="18"/>
              </w:rPr>
              <w:t>3、服从处置终端管理</w:t>
            </w:r>
          </w:p>
        </w:tc>
        <w:tc>
          <w:tcPr>
            <w:tcW w:w="2004" w:type="pct"/>
            <w:tcBorders>
              <w:top w:val="nil"/>
              <w:left w:val="nil"/>
              <w:bottom w:val="single" w:color="auto" w:sz="4" w:space="0"/>
              <w:right w:val="single" w:color="auto" w:sz="4" w:space="0"/>
            </w:tcBorders>
            <w:shd w:val="clear" w:color="auto" w:fill="auto"/>
            <w:vAlign w:val="center"/>
          </w:tcPr>
          <w:p w14:paraId="5F4DEE16">
            <w:pPr>
              <w:widowControl/>
              <w:jc w:val="left"/>
              <w:rPr>
                <w:rFonts w:ascii="楷体" w:hAnsi="楷体" w:eastAsia="楷体" w:cs="宋体"/>
                <w:sz w:val="18"/>
                <w:szCs w:val="18"/>
              </w:rPr>
            </w:pPr>
            <w:r>
              <w:rPr>
                <w:rFonts w:hint="eastAsia" w:ascii="楷体" w:hAnsi="楷体" w:eastAsia="楷体" w:cs="宋体"/>
                <w:sz w:val="18"/>
                <w:szCs w:val="18"/>
              </w:rPr>
              <w:t>1、服从处置终端的管理，倾倒垃圾时按要求实行人车分离，由于不服从管理，造成一定影响经终端通报的</w:t>
            </w:r>
          </w:p>
        </w:tc>
        <w:tc>
          <w:tcPr>
            <w:tcW w:w="285" w:type="pct"/>
            <w:tcBorders>
              <w:top w:val="nil"/>
              <w:left w:val="nil"/>
              <w:bottom w:val="single" w:color="auto" w:sz="4" w:space="0"/>
              <w:right w:val="single" w:color="auto" w:sz="4" w:space="0"/>
            </w:tcBorders>
            <w:shd w:val="clear" w:color="auto" w:fill="auto"/>
            <w:vAlign w:val="center"/>
          </w:tcPr>
          <w:p w14:paraId="5C0B863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0B36ADD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1天</w:t>
            </w:r>
          </w:p>
        </w:tc>
        <w:tc>
          <w:tcPr>
            <w:tcW w:w="215" w:type="pct"/>
            <w:tcBorders>
              <w:top w:val="nil"/>
              <w:left w:val="nil"/>
              <w:bottom w:val="single" w:color="auto" w:sz="4" w:space="0"/>
              <w:right w:val="single" w:color="auto" w:sz="4" w:space="0"/>
            </w:tcBorders>
            <w:shd w:val="clear" w:color="auto" w:fill="auto"/>
            <w:noWrap/>
            <w:vAlign w:val="center"/>
          </w:tcPr>
          <w:p w14:paraId="45CB7E03">
            <w:pPr>
              <w:widowControl/>
              <w:jc w:val="left"/>
              <w:rPr>
                <w:rFonts w:ascii="楷体" w:hAnsi="楷体" w:eastAsia="楷体" w:cs="宋体"/>
                <w:sz w:val="18"/>
                <w:szCs w:val="18"/>
              </w:rPr>
            </w:pPr>
            <w:r>
              <w:rPr>
                <w:rFonts w:hint="eastAsia" w:ascii="楷体" w:hAnsi="楷体" w:eastAsia="楷体" w:cs="宋体"/>
                <w:sz w:val="18"/>
                <w:szCs w:val="18"/>
              </w:rPr>
              <w:t>　</w:t>
            </w:r>
          </w:p>
        </w:tc>
      </w:tr>
      <w:tr w14:paraId="0CB860EC">
        <w:tblPrEx>
          <w:tblCellMar>
            <w:top w:w="0" w:type="dxa"/>
            <w:left w:w="108" w:type="dxa"/>
            <w:bottom w:w="0" w:type="dxa"/>
            <w:right w:w="108" w:type="dxa"/>
          </w:tblCellMar>
        </w:tblPrEx>
        <w:trPr>
          <w:trHeight w:val="390" w:hRule="atLeast"/>
        </w:trPr>
        <w:tc>
          <w:tcPr>
            <w:tcW w:w="384" w:type="pct"/>
            <w:vMerge w:val="continue"/>
            <w:tcBorders>
              <w:top w:val="nil"/>
              <w:left w:val="single" w:color="auto" w:sz="4" w:space="0"/>
              <w:bottom w:val="single" w:color="auto" w:sz="4" w:space="0"/>
              <w:right w:val="single" w:color="auto" w:sz="4" w:space="0"/>
            </w:tcBorders>
            <w:vAlign w:val="center"/>
          </w:tcPr>
          <w:p w14:paraId="1B02BD17">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71FDD85">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923C5B3">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785E005">
            <w:pPr>
              <w:widowControl/>
              <w:jc w:val="left"/>
              <w:rPr>
                <w:rFonts w:ascii="楷体" w:hAnsi="楷体" w:eastAsia="楷体" w:cs="宋体"/>
                <w:sz w:val="18"/>
                <w:szCs w:val="18"/>
              </w:rPr>
            </w:pPr>
            <w:r>
              <w:rPr>
                <w:rFonts w:hint="eastAsia" w:ascii="楷体" w:hAnsi="楷体" w:eastAsia="楷体" w:cs="宋体"/>
                <w:sz w:val="18"/>
                <w:szCs w:val="18"/>
              </w:rPr>
              <w:t>2、野蛮收运，造成居民投诉经查实的</w:t>
            </w:r>
          </w:p>
        </w:tc>
        <w:tc>
          <w:tcPr>
            <w:tcW w:w="285" w:type="pct"/>
            <w:tcBorders>
              <w:top w:val="nil"/>
              <w:left w:val="nil"/>
              <w:bottom w:val="single" w:color="auto" w:sz="4" w:space="0"/>
              <w:right w:val="single" w:color="auto" w:sz="4" w:space="0"/>
            </w:tcBorders>
            <w:shd w:val="clear" w:color="auto" w:fill="auto"/>
            <w:vAlign w:val="center"/>
          </w:tcPr>
          <w:p w14:paraId="68872A2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2E23EE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1B3BDD1B">
            <w:pPr>
              <w:widowControl/>
              <w:jc w:val="left"/>
              <w:rPr>
                <w:rFonts w:ascii="楷体" w:hAnsi="楷体" w:eastAsia="楷体" w:cs="宋体"/>
                <w:sz w:val="18"/>
                <w:szCs w:val="18"/>
              </w:rPr>
            </w:pPr>
            <w:r>
              <w:rPr>
                <w:rFonts w:hint="eastAsia" w:ascii="楷体" w:hAnsi="楷体" w:eastAsia="楷体" w:cs="宋体"/>
                <w:sz w:val="18"/>
                <w:szCs w:val="18"/>
              </w:rPr>
              <w:t>　</w:t>
            </w:r>
          </w:p>
        </w:tc>
      </w:tr>
      <w:tr w14:paraId="030E84B6">
        <w:tblPrEx>
          <w:tblCellMar>
            <w:top w:w="0" w:type="dxa"/>
            <w:left w:w="108" w:type="dxa"/>
            <w:bottom w:w="0" w:type="dxa"/>
            <w:right w:w="108" w:type="dxa"/>
          </w:tblCellMar>
        </w:tblPrEx>
        <w:trPr>
          <w:trHeight w:val="465" w:hRule="atLeast"/>
        </w:trPr>
        <w:tc>
          <w:tcPr>
            <w:tcW w:w="384" w:type="pct"/>
            <w:vMerge w:val="continue"/>
            <w:tcBorders>
              <w:top w:val="nil"/>
              <w:left w:val="single" w:color="auto" w:sz="4" w:space="0"/>
              <w:bottom w:val="single" w:color="auto" w:sz="4" w:space="0"/>
              <w:right w:val="single" w:color="auto" w:sz="4" w:space="0"/>
            </w:tcBorders>
            <w:vAlign w:val="center"/>
          </w:tcPr>
          <w:p w14:paraId="29DD1EC5">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1E0FC723">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C6EC35E">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967B992">
            <w:pPr>
              <w:widowControl/>
              <w:jc w:val="left"/>
              <w:rPr>
                <w:rFonts w:ascii="楷体" w:hAnsi="楷体" w:eastAsia="楷体" w:cs="宋体"/>
                <w:sz w:val="18"/>
                <w:szCs w:val="18"/>
              </w:rPr>
            </w:pPr>
            <w:r>
              <w:rPr>
                <w:rFonts w:hint="eastAsia" w:ascii="楷体" w:hAnsi="楷体" w:eastAsia="楷体" w:cs="宋体"/>
                <w:sz w:val="18"/>
                <w:szCs w:val="18"/>
              </w:rPr>
              <w:t>3、收集生活垃圾后，未清理干净，周边环境未保持干净整洁的</w:t>
            </w:r>
          </w:p>
        </w:tc>
        <w:tc>
          <w:tcPr>
            <w:tcW w:w="285" w:type="pct"/>
            <w:tcBorders>
              <w:top w:val="nil"/>
              <w:left w:val="nil"/>
              <w:bottom w:val="single" w:color="auto" w:sz="4" w:space="0"/>
              <w:right w:val="single" w:color="auto" w:sz="4" w:space="0"/>
            </w:tcBorders>
            <w:shd w:val="clear" w:color="auto" w:fill="auto"/>
            <w:vAlign w:val="center"/>
          </w:tcPr>
          <w:p w14:paraId="252F0E0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2858E5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2F6C313D">
            <w:pPr>
              <w:widowControl/>
              <w:jc w:val="left"/>
              <w:rPr>
                <w:rFonts w:ascii="楷体" w:hAnsi="楷体" w:eastAsia="楷体" w:cs="宋体"/>
                <w:sz w:val="18"/>
                <w:szCs w:val="18"/>
              </w:rPr>
            </w:pPr>
            <w:r>
              <w:rPr>
                <w:rFonts w:hint="eastAsia" w:ascii="楷体" w:hAnsi="楷体" w:eastAsia="楷体" w:cs="宋体"/>
                <w:sz w:val="18"/>
                <w:szCs w:val="18"/>
              </w:rPr>
              <w:t>　</w:t>
            </w:r>
          </w:p>
        </w:tc>
      </w:tr>
      <w:tr w14:paraId="2657F423">
        <w:tblPrEx>
          <w:tblCellMar>
            <w:top w:w="0" w:type="dxa"/>
            <w:left w:w="108" w:type="dxa"/>
            <w:bottom w:w="0" w:type="dxa"/>
            <w:right w:w="108" w:type="dxa"/>
          </w:tblCellMar>
        </w:tblPrEx>
        <w:trPr>
          <w:trHeight w:val="465" w:hRule="atLeast"/>
        </w:trPr>
        <w:tc>
          <w:tcPr>
            <w:tcW w:w="384" w:type="pct"/>
            <w:vMerge w:val="continue"/>
            <w:tcBorders>
              <w:top w:val="nil"/>
              <w:left w:val="single" w:color="auto" w:sz="4" w:space="0"/>
              <w:bottom w:val="single" w:color="auto" w:sz="4" w:space="0"/>
              <w:right w:val="single" w:color="auto" w:sz="4" w:space="0"/>
            </w:tcBorders>
            <w:vAlign w:val="center"/>
          </w:tcPr>
          <w:p w14:paraId="5792BFE6">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6D50D97E">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F61EB64">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C6AD21C">
            <w:pPr>
              <w:widowControl/>
              <w:jc w:val="left"/>
              <w:rPr>
                <w:rFonts w:ascii="楷体" w:hAnsi="楷体" w:eastAsia="楷体" w:cs="宋体"/>
                <w:sz w:val="18"/>
                <w:szCs w:val="18"/>
              </w:rPr>
            </w:pPr>
            <w:r>
              <w:rPr>
                <w:rFonts w:hint="eastAsia" w:ascii="楷体" w:hAnsi="楷体" w:eastAsia="楷体" w:cs="宋体"/>
                <w:sz w:val="18"/>
                <w:szCs w:val="18"/>
              </w:rPr>
              <w:t>4、私自开压缩设备的</w:t>
            </w:r>
          </w:p>
        </w:tc>
        <w:tc>
          <w:tcPr>
            <w:tcW w:w="285" w:type="pct"/>
            <w:tcBorders>
              <w:top w:val="nil"/>
              <w:left w:val="nil"/>
              <w:bottom w:val="single" w:color="auto" w:sz="4" w:space="0"/>
              <w:right w:val="single" w:color="auto" w:sz="4" w:space="0"/>
            </w:tcBorders>
            <w:shd w:val="clear" w:color="auto" w:fill="auto"/>
            <w:vAlign w:val="center"/>
          </w:tcPr>
          <w:p w14:paraId="10C473E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47CA4A5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43633311">
            <w:pPr>
              <w:widowControl/>
              <w:jc w:val="left"/>
              <w:rPr>
                <w:rFonts w:ascii="楷体" w:hAnsi="楷体" w:eastAsia="楷体" w:cs="宋体"/>
                <w:sz w:val="18"/>
                <w:szCs w:val="18"/>
              </w:rPr>
            </w:pPr>
            <w:r>
              <w:rPr>
                <w:rFonts w:hint="eastAsia" w:ascii="楷体" w:hAnsi="楷体" w:eastAsia="楷体" w:cs="宋体"/>
                <w:sz w:val="18"/>
                <w:szCs w:val="18"/>
              </w:rPr>
              <w:t>　</w:t>
            </w:r>
          </w:p>
        </w:tc>
      </w:tr>
      <w:tr w14:paraId="29969697">
        <w:tblPrEx>
          <w:tblCellMar>
            <w:top w:w="0" w:type="dxa"/>
            <w:left w:w="108" w:type="dxa"/>
            <w:bottom w:w="0" w:type="dxa"/>
            <w:right w:w="108" w:type="dxa"/>
          </w:tblCellMar>
        </w:tblPrEx>
        <w:trPr>
          <w:trHeight w:val="525" w:hRule="atLeast"/>
        </w:trPr>
        <w:tc>
          <w:tcPr>
            <w:tcW w:w="384" w:type="pct"/>
            <w:vMerge w:val="restart"/>
            <w:tcBorders>
              <w:top w:val="nil"/>
              <w:left w:val="single" w:color="auto" w:sz="4" w:space="0"/>
              <w:bottom w:val="nil"/>
              <w:right w:val="single" w:color="auto" w:sz="4" w:space="0"/>
            </w:tcBorders>
            <w:shd w:val="clear" w:color="auto" w:fill="auto"/>
            <w:vAlign w:val="center"/>
          </w:tcPr>
          <w:p w14:paraId="66BB257A">
            <w:pPr>
              <w:widowControl/>
              <w:jc w:val="center"/>
              <w:rPr>
                <w:rFonts w:ascii="楷体" w:hAnsi="楷体" w:eastAsia="楷体" w:cs="宋体"/>
                <w:b/>
                <w:bCs/>
                <w:sz w:val="18"/>
                <w:szCs w:val="18"/>
              </w:rPr>
            </w:pPr>
            <w:r>
              <w:rPr>
                <w:rFonts w:hint="eastAsia" w:ascii="楷体" w:hAnsi="楷体" w:eastAsia="楷体" w:cs="宋体"/>
                <w:b/>
                <w:bCs/>
                <w:sz w:val="18"/>
                <w:szCs w:val="18"/>
              </w:rPr>
              <w:t xml:space="preserve">             （四）公共厕所</w:t>
            </w:r>
            <w:r>
              <w:rPr>
                <w:rFonts w:hint="eastAsia" w:ascii="楷体" w:hAnsi="楷体" w:eastAsia="楷体" w:cs="宋体"/>
                <w:b/>
                <w:bCs/>
                <w:sz w:val="18"/>
                <w:szCs w:val="18"/>
              </w:rPr>
              <w:br w:type="textWrapping"/>
            </w:r>
            <w:r>
              <w:rPr>
                <w:rFonts w:hint="eastAsia" w:ascii="楷体" w:hAnsi="楷体" w:eastAsia="楷体" w:cs="宋体"/>
                <w:b/>
                <w:bCs/>
                <w:sz w:val="18"/>
                <w:szCs w:val="18"/>
              </w:rPr>
              <w:t>保洁管理</w:t>
            </w:r>
          </w:p>
        </w:tc>
        <w:tc>
          <w:tcPr>
            <w:tcW w:w="674" w:type="pct"/>
            <w:vMerge w:val="restart"/>
            <w:tcBorders>
              <w:top w:val="nil"/>
              <w:left w:val="single" w:color="auto" w:sz="4" w:space="0"/>
              <w:bottom w:val="single" w:color="auto" w:sz="4" w:space="0"/>
              <w:right w:val="single" w:color="auto" w:sz="4" w:space="0"/>
            </w:tcBorders>
            <w:shd w:val="clear" w:color="auto" w:fill="auto"/>
            <w:noWrap/>
            <w:vAlign w:val="center"/>
          </w:tcPr>
          <w:p w14:paraId="4C1BE402">
            <w:pPr>
              <w:widowControl/>
              <w:jc w:val="left"/>
              <w:rPr>
                <w:rFonts w:ascii="楷体" w:hAnsi="楷体" w:eastAsia="楷体" w:cs="宋体"/>
                <w:sz w:val="18"/>
                <w:szCs w:val="18"/>
              </w:rPr>
            </w:pPr>
            <w:r>
              <w:rPr>
                <w:rFonts w:hint="eastAsia" w:ascii="楷体" w:hAnsi="楷体" w:eastAsia="楷体" w:cs="宋体"/>
                <w:sz w:val="18"/>
                <w:szCs w:val="18"/>
              </w:rPr>
              <w:t>1、公厕内部设施</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6BCEDCBB">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公共厕所设施完好，排水通畅，无粪便淤塞</w:t>
            </w:r>
          </w:p>
        </w:tc>
        <w:tc>
          <w:tcPr>
            <w:tcW w:w="2004" w:type="pct"/>
            <w:tcBorders>
              <w:top w:val="nil"/>
              <w:left w:val="nil"/>
              <w:bottom w:val="single" w:color="auto" w:sz="4" w:space="0"/>
              <w:right w:val="single" w:color="auto" w:sz="4" w:space="0"/>
            </w:tcBorders>
            <w:shd w:val="clear" w:color="auto" w:fill="auto"/>
            <w:vAlign w:val="center"/>
          </w:tcPr>
          <w:p w14:paraId="2195BFAA">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1、公共厕所设施破损或缺失（属于甲方维护的设施损坏缺失，未上报的）；</w:t>
            </w:r>
          </w:p>
        </w:tc>
        <w:tc>
          <w:tcPr>
            <w:tcW w:w="285" w:type="pct"/>
            <w:tcBorders>
              <w:top w:val="nil"/>
              <w:left w:val="nil"/>
              <w:bottom w:val="single" w:color="auto" w:sz="4" w:space="0"/>
              <w:right w:val="single" w:color="auto" w:sz="4" w:space="0"/>
            </w:tcBorders>
            <w:shd w:val="clear" w:color="auto" w:fill="auto"/>
            <w:vAlign w:val="center"/>
          </w:tcPr>
          <w:p w14:paraId="5868107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FE809A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设施2天</w:t>
            </w:r>
          </w:p>
        </w:tc>
        <w:tc>
          <w:tcPr>
            <w:tcW w:w="215" w:type="pct"/>
            <w:tcBorders>
              <w:top w:val="nil"/>
              <w:left w:val="nil"/>
              <w:bottom w:val="single" w:color="auto" w:sz="4" w:space="0"/>
              <w:right w:val="single" w:color="auto" w:sz="4" w:space="0"/>
            </w:tcBorders>
            <w:shd w:val="clear" w:color="auto" w:fill="auto"/>
            <w:noWrap/>
            <w:vAlign w:val="center"/>
          </w:tcPr>
          <w:p w14:paraId="68131363">
            <w:pPr>
              <w:widowControl/>
              <w:jc w:val="left"/>
              <w:rPr>
                <w:rFonts w:ascii="楷体" w:hAnsi="楷体" w:eastAsia="楷体" w:cs="宋体"/>
                <w:sz w:val="18"/>
                <w:szCs w:val="18"/>
              </w:rPr>
            </w:pPr>
            <w:r>
              <w:rPr>
                <w:rFonts w:hint="eastAsia" w:ascii="楷体" w:hAnsi="楷体" w:eastAsia="楷体" w:cs="宋体"/>
                <w:sz w:val="18"/>
                <w:szCs w:val="18"/>
              </w:rPr>
              <w:t>　</w:t>
            </w:r>
          </w:p>
        </w:tc>
      </w:tr>
      <w:tr w14:paraId="0562DD5C">
        <w:tblPrEx>
          <w:tblCellMar>
            <w:top w:w="0" w:type="dxa"/>
            <w:left w:w="108" w:type="dxa"/>
            <w:bottom w:w="0" w:type="dxa"/>
            <w:right w:w="108" w:type="dxa"/>
          </w:tblCellMar>
        </w:tblPrEx>
        <w:trPr>
          <w:trHeight w:val="480" w:hRule="atLeast"/>
        </w:trPr>
        <w:tc>
          <w:tcPr>
            <w:tcW w:w="384" w:type="pct"/>
            <w:vMerge w:val="continue"/>
            <w:tcBorders>
              <w:top w:val="nil"/>
              <w:left w:val="single" w:color="auto" w:sz="4" w:space="0"/>
              <w:bottom w:val="nil"/>
              <w:right w:val="single" w:color="auto" w:sz="4" w:space="0"/>
            </w:tcBorders>
            <w:vAlign w:val="center"/>
          </w:tcPr>
          <w:p w14:paraId="2AE2FA29">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DF515F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949B5BB">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83280BB">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2、公共厕所排水不畅，粪便淤塞（未上报）；</w:t>
            </w:r>
          </w:p>
        </w:tc>
        <w:tc>
          <w:tcPr>
            <w:tcW w:w="285" w:type="pct"/>
            <w:tcBorders>
              <w:top w:val="nil"/>
              <w:left w:val="nil"/>
              <w:bottom w:val="single" w:color="auto" w:sz="4" w:space="0"/>
              <w:right w:val="single" w:color="auto" w:sz="4" w:space="0"/>
            </w:tcBorders>
            <w:shd w:val="clear" w:color="auto" w:fill="auto"/>
            <w:vAlign w:val="center"/>
          </w:tcPr>
          <w:p w14:paraId="0F06DE7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02D3C06">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6小时至7天</w:t>
            </w:r>
          </w:p>
        </w:tc>
        <w:tc>
          <w:tcPr>
            <w:tcW w:w="215" w:type="pct"/>
            <w:tcBorders>
              <w:top w:val="nil"/>
              <w:left w:val="nil"/>
              <w:bottom w:val="single" w:color="auto" w:sz="4" w:space="0"/>
              <w:right w:val="single" w:color="auto" w:sz="4" w:space="0"/>
            </w:tcBorders>
            <w:shd w:val="clear" w:color="auto" w:fill="auto"/>
            <w:noWrap/>
            <w:vAlign w:val="center"/>
          </w:tcPr>
          <w:p w14:paraId="3C15BD14">
            <w:pPr>
              <w:widowControl/>
              <w:jc w:val="left"/>
              <w:rPr>
                <w:rFonts w:ascii="楷体" w:hAnsi="楷体" w:eastAsia="楷体" w:cs="宋体"/>
                <w:sz w:val="18"/>
                <w:szCs w:val="18"/>
              </w:rPr>
            </w:pPr>
            <w:r>
              <w:rPr>
                <w:rFonts w:hint="eastAsia" w:ascii="楷体" w:hAnsi="楷体" w:eastAsia="楷体" w:cs="宋体"/>
                <w:sz w:val="18"/>
                <w:szCs w:val="18"/>
              </w:rPr>
              <w:t>　</w:t>
            </w:r>
          </w:p>
        </w:tc>
      </w:tr>
      <w:tr w14:paraId="4FD5B601">
        <w:tblPrEx>
          <w:tblCellMar>
            <w:top w:w="0" w:type="dxa"/>
            <w:left w:w="108" w:type="dxa"/>
            <w:bottom w:w="0" w:type="dxa"/>
            <w:right w:w="108" w:type="dxa"/>
          </w:tblCellMar>
        </w:tblPrEx>
        <w:trPr>
          <w:trHeight w:val="600" w:hRule="atLeast"/>
        </w:trPr>
        <w:tc>
          <w:tcPr>
            <w:tcW w:w="384" w:type="pct"/>
            <w:vMerge w:val="continue"/>
            <w:tcBorders>
              <w:top w:val="nil"/>
              <w:left w:val="single" w:color="auto" w:sz="4" w:space="0"/>
              <w:bottom w:val="nil"/>
              <w:right w:val="single" w:color="auto" w:sz="4" w:space="0"/>
            </w:tcBorders>
            <w:vAlign w:val="center"/>
          </w:tcPr>
          <w:p w14:paraId="150631A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7CAB917">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377588D">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F40F9FF">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3、倒粪口脏乱的；化粪池与出粪口盖板破损，粪槽、便槽(斗)和管道破损，内外墙面粉刷、磁砖（墙砖）破损或剥落的</w:t>
            </w:r>
          </w:p>
        </w:tc>
        <w:tc>
          <w:tcPr>
            <w:tcW w:w="285" w:type="pct"/>
            <w:tcBorders>
              <w:top w:val="nil"/>
              <w:left w:val="nil"/>
              <w:bottom w:val="single" w:color="auto" w:sz="4" w:space="0"/>
              <w:right w:val="single" w:color="auto" w:sz="4" w:space="0"/>
            </w:tcBorders>
            <w:shd w:val="clear" w:color="auto" w:fill="auto"/>
            <w:vAlign w:val="center"/>
          </w:tcPr>
          <w:p w14:paraId="5BDB5D7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2C1EC18">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6小时至7天</w:t>
            </w:r>
          </w:p>
        </w:tc>
        <w:tc>
          <w:tcPr>
            <w:tcW w:w="215" w:type="pct"/>
            <w:tcBorders>
              <w:top w:val="nil"/>
              <w:left w:val="nil"/>
              <w:bottom w:val="single" w:color="auto" w:sz="4" w:space="0"/>
              <w:right w:val="single" w:color="auto" w:sz="4" w:space="0"/>
            </w:tcBorders>
            <w:shd w:val="clear" w:color="auto" w:fill="auto"/>
            <w:noWrap/>
            <w:vAlign w:val="center"/>
          </w:tcPr>
          <w:p w14:paraId="6C40AC04">
            <w:pPr>
              <w:widowControl/>
              <w:jc w:val="left"/>
              <w:rPr>
                <w:rFonts w:ascii="楷体" w:hAnsi="楷体" w:eastAsia="楷体" w:cs="宋体"/>
                <w:sz w:val="18"/>
                <w:szCs w:val="18"/>
              </w:rPr>
            </w:pPr>
            <w:r>
              <w:rPr>
                <w:rFonts w:hint="eastAsia" w:ascii="楷体" w:hAnsi="楷体" w:eastAsia="楷体" w:cs="宋体"/>
                <w:sz w:val="18"/>
                <w:szCs w:val="18"/>
              </w:rPr>
              <w:t>　</w:t>
            </w:r>
          </w:p>
        </w:tc>
      </w:tr>
      <w:tr w14:paraId="1639670B">
        <w:tblPrEx>
          <w:tblCellMar>
            <w:top w:w="0" w:type="dxa"/>
            <w:left w:w="108" w:type="dxa"/>
            <w:bottom w:w="0" w:type="dxa"/>
            <w:right w:w="108" w:type="dxa"/>
          </w:tblCellMar>
        </w:tblPrEx>
        <w:trPr>
          <w:trHeight w:val="405" w:hRule="atLeast"/>
        </w:trPr>
        <w:tc>
          <w:tcPr>
            <w:tcW w:w="384" w:type="pct"/>
            <w:vMerge w:val="continue"/>
            <w:tcBorders>
              <w:top w:val="nil"/>
              <w:left w:val="single" w:color="auto" w:sz="4" w:space="0"/>
              <w:bottom w:val="nil"/>
              <w:right w:val="single" w:color="auto" w:sz="4" w:space="0"/>
            </w:tcBorders>
            <w:vAlign w:val="center"/>
          </w:tcPr>
          <w:p w14:paraId="067F4389">
            <w:pPr>
              <w:widowControl/>
              <w:jc w:val="left"/>
              <w:rPr>
                <w:rFonts w:ascii="楷体" w:hAnsi="楷体" w:eastAsia="楷体" w:cs="宋体"/>
                <w:b/>
                <w:bCs/>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vAlign w:val="center"/>
          </w:tcPr>
          <w:p w14:paraId="4CE872C2">
            <w:pPr>
              <w:widowControl/>
              <w:jc w:val="left"/>
              <w:rPr>
                <w:rFonts w:ascii="楷体" w:hAnsi="楷体" w:eastAsia="楷体" w:cs="宋体"/>
                <w:sz w:val="18"/>
                <w:szCs w:val="18"/>
              </w:rPr>
            </w:pPr>
            <w:r>
              <w:rPr>
                <w:rFonts w:hint="eastAsia" w:ascii="楷体" w:hAnsi="楷体" w:eastAsia="楷体" w:cs="宋体"/>
                <w:sz w:val="18"/>
                <w:szCs w:val="18"/>
              </w:rPr>
              <w:t>2、公厕内、外部整洁</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273907D1">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保洁及时，内外部整洁，无乱张贴、乱涂写</w:t>
            </w:r>
          </w:p>
        </w:tc>
        <w:tc>
          <w:tcPr>
            <w:tcW w:w="2004" w:type="pct"/>
            <w:tcBorders>
              <w:top w:val="nil"/>
              <w:left w:val="nil"/>
              <w:bottom w:val="single" w:color="auto" w:sz="4" w:space="0"/>
              <w:right w:val="single" w:color="auto" w:sz="4" w:space="0"/>
            </w:tcBorders>
            <w:shd w:val="clear" w:color="auto" w:fill="auto"/>
            <w:vAlign w:val="center"/>
          </w:tcPr>
          <w:p w14:paraId="22F63674">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1、公共厕所墙外或室内有乱张贴、乱涂写；</w:t>
            </w:r>
          </w:p>
        </w:tc>
        <w:tc>
          <w:tcPr>
            <w:tcW w:w="285" w:type="pct"/>
            <w:tcBorders>
              <w:top w:val="nil"/>
              <w:left w:val="nil"/>
              <w:bottom w:val="single" w:color="auto" w:sz="4" w:space="0"/>
              <w:right w:val="single" w:color="auto" w:sz="4" w:space="0"/>
            </w:tcBorders>
            <w:shd w:val="clear" w:color="auto" w:fill="auto"/>
            <w:vAlign w:val="center"/>
          </w:tcPr>
          <w:p w14:paraId="063F1312">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73DC5C0">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2BC15578">
            <w:pPr>
              <w:widowControl/>
              <w:jc w:val="left"/>
              <w:rPr>
                <w:rFonts w:ascii="楷体" w:hAnsi="楷体" w:eastAsia="楷体" w:cs="宋体"/>
                <w:sz w:val="18"/>
                <w:szCs w:val="18"/>
              </w:rPr>
            </w:pPr>
            <w:r>
              <w:rPr>
                <w:rFonts w:hint="eastAsia" w:ascii="楷体" w:hAnsi="楷体" w:eastAsia="楷体" w:cs="宋体"/>
                <w:sz w:val="18"/>
                <w:szCs w:val="18"/>
              </w:rPr>
              <w:t>　</w:t>
            </w:r>
          </w:p>
        </w:tc>
      </w:tr>
      <w:tr w14:paraId="2F619627">
        <w:tblPrEx>
          <w:tblCellMar>
            <w:top w:w="0" w:type="dxa"/>
            <w:left w:w="108" w:type="dxa"/>
            <w:bottom w:w="0" w:type="dxa"/>
            <w:right w:w="108" w:type="dxa"/>
          </w:tblCellMar>
        </w:tblPrEx>
        <w:trPr>
          <w:trHeight w:val="435" w:hRule="atLeast"/>
        </w:trPr>
        <w:tc>
          <w:tcPr>
            <w:tcW w:w="384" w:type="pct"/>
            <w:vMerge w:val="continue"/>
            <w:tcBorders>
              <w:top w:val="nil"/>
              <w:left w:val="single" w:color="auto" w:sz="4" w:space="0"/>
              <w:bottom w:val="nil"/>
              <w:right w:val="single" w:color="auto" w:sz="4" w:space="0"/>
            </w:tcBorders>
            <w:vAlign w:val="center"/>
          </w:tcPr>
          <w:p w14:paraId="1336C04B">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57C5F70">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5629C9E6">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070ED6E">
            <w:pPr>
              <w:widowControl/>
              <w:jc w:val="left"/>
              <w:rPr>
                <w:rFonts w:ascii="楷体" w:hAnsi="楷体" w:eastAsia="楷体" w:cs="宋体"/>
                <w:sz w:val="18"/>
                <w:szCs w:val="18"/>
              </w:rPr>
            </w:pPr>
            <w:r>
              <w:rPr>
                <w:rFonts w:hint="eastAsia" w:ascii="楷体" w:hAnsi="楷体" w:eastAsia="楷体" w:cs="宋体"/>
                <w:sz w:val="18"/>
                <w:szCs w:val="18"/>
              </w:rPr>
              <w:t>2、公厕内墙、窗台有明显积灰、蜘蛛网等；</w:t>
            </w:r>
          </w:p>
        </w:tc>
        <w:tc>
          <w:tcPr>
            <w:tcW w:w="285" w:type="pct"/>
            <w:tcBorders>
              <w:top w:val="nil"/>
              <w:left w:val="nil"/>
              <w:bottom w:val="single" w:color="auto" w:sz="4" w:space="0"/>
              <w:right w:val="single" w:color="auto" w:sz="4" w:space="0"/>
            </w:tcBorders>
            <w:shd w:val="clear" w:color="auto" w:fill="auto"/>
            <w:vAlign w:val="center"/>
          </w:tcPr>
          <w:p w14:paraId="005F292D">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417D02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5214460A">
            <w:pPr>
              <w:widowControl/>
              <w:jc w:val="left"/>
              <w:rPr>
                <w:rFonts w:ascii="楷体" w:hAnsi="楷体" w:eastAsia="楷体" w:cs="宋体"/>
                <w:sz w:val="18"/>
                <w:szCs w:val="18"/>
              </w:rPr>
            </w:pPr>
            <w:r>
              <w:rPr>
                <w:rFonts w:hint="eastAsia" w:ascii="楷体" w:hAnsi="楷体" w:eastAsia="楷体" w:cs="宋体"/>
                <w:sz w:val="18"/>
                <w:szCs w:val="18"/>
              </w:rPr>
              <w:t>　</w:t>
            </w:r>
          </w:p>
        </w:tc>
      </w:tr>
      <w:tr w14:paraId="62D4C235">
        <w:tblPrEx>
          <w:tblCellMar>
            <w:top w:w="0" w:type="dxa"/>
            <w:left w:w="108" w:type="dxa"/>
            <w:bottom w:w="0" w:type="dxa"/>
            <w:right w:w="108" w:type="dxa"/>
          </w:tblCellMar>
        </w:tblPrEx>
        <w:trPr>
          <w:trHeight w:val="525" w:hRule="atLeast"/>
        </w:trPr>
        <w:tc>
          <w:tcPr>
            <w:tcW w:w="384" w:type="pct"/>
            <w:vMerge w:val="continue"/>
            <w:tcBorders>
              <w:top w:val="nil"/>
              <w:left w:val="single" w:color="auto" w:sz="4" w:space="0"/>
              <w:bottom w:val="nil"/>
              <w:right w:val="single" w:color="auto" w:sz="4" w:space="0"/>
            </w:tcBorders>
            <w:vAlign w:val="center"/>
          </w:tcPr>
          <w:p w14:paraId="7043229E">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CE3E70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247546A">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FD67B19">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3、公厕外5米（专人看管）或3米（无专人看管）范围内,有垃圾、粪便、污水等污物的；</w:t>
            </w:r>
          </w:p>
        </w:tc>
        <w:tc>
          <w:tcPr>
            <w:tcW w:w="285" w:type="pct"/>
            <w:tcBorders>
              <w:top w:val="nil"/>
              <w:left w:val="nil"/>
              <w:bottom w:val="single" w:color="auto" w:sz="4" w:space="0"/>
              <w:right w:val="single" w:color="auto" w:sz="4" w:space="0"/>
            </w:tcBorders>
            <w:shd w:val="clear" w:color="auto" w:fill="auto"/>
            <w:vAlign w:val="center"/>
          </w:tcPr>
          <w:p w14:paraId="62EF2EA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85575E6">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59B4C697">
            <w:pPr>
              <w:widowControl/>
              <w:jc w:val="left"/>
              <w:rPr>
                <w:rFonts w:ascii="楷体" w:hAnsi="楷体" w:eastAsia="楷体" w:cs="宋体"/>
                <w:sz w:val="18"/>
                <w:szCs w:val="18"/>
              </w:rPr>
            </w:pPr>
            <w:r>
              <w:rPr>
                <w:rFonts w:hint="eastAsia" w:ascii="楷体" w:hAnsi="楷体" w:eastAsia="楷体" w:cs="宋体"/>
                <w:sz w:val="18"/>
                <w:szCs w:val="18"/>
              </w:rPr>
              <w:t>　</w:t>
            </w:r>
          </w:p>
        </w:tc>
      </w:tr>
      <w:tr w14:paraId="1002009A">
        <w:tblPrEx>
          <w:tblCellMar>
            <w:top w:w="0" w:type="dxa"/>
            <w:left w:w="108" w:type="dxa"/>
            <w:bottom w:w="0" w:type="dxa"/>
            <w:right w:w="108" w:type="dxa"/>
          </w:tblCellMar>
        </w:tblPrEx>
        <w:trPr>
          <w:trHeight w:val="495" w:hRule="atLeast"/>
        </w:trPr>
        <w:tc>
          <w:tcPr>
            <w:tcW w:w="384" w:type="pct"/>
            <w:vMerge w:val="continue"/>
            <w:tcBorders>
              <w:top w:val="nil"/>
              <w:left w:val="single" w:color="auto" w:sz="4" w:space="0"/>
              <w:bottom w:val="nil"/>
              <w:right w:val="single" w:color="auto" w:sz="4" w:space="0"/>
            </w:tcBorders>
            <w:vAlign w:val="center"/>
          </w:tcPr>
          <w:p w14:paraId="3CA839F4">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5AF8D25">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94C4B45">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A25C42F">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4、公厕内有烟头3个（专人看管）或5个（无专人看管）以上的</w:t>
            </w:r>
          </w:p>
        </w:tc>
        <w:tc>
          <w:tcPr>
            <w:tcW w:w="285" w:type="pct"/>
            <w:tcBorders>
              <w:top w:val="nil"/>
              <w:left w:val="nil"/>
              <w:bottom w:val="single" w:color="auto" w:sz="4" w:space="0"/>
              <w:right w:val="single" w:color="auto" w:sz="4" w:space="0"/>
            </w:tcBorders>
            <w:shd w:val="clear" w:color="auto" w:fill="auto"/>
            <w:vAlign w:val="center"/>
          </w:tcPr>
          <w:p w14:paraId="1B0D170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B4D89E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E2A4AF6">
            <w:pPr>
              <w:widowControl/>
              <w:jc w:val="left"/>
              <w:rPr>
                <w:rFonts w:ascii="楷体" w:hAnsi="楷体" w:eastAsia="楷体" w:cs="宋体"/>
                <w:sz w:val="18"/>
                <w:szCs w:val="18"/>
              </w:rPr>
            </w:pPr>
            <w:r>
              <w:rPr>
                <w:rFonts w:hint="eastAsia" w:ascii="楷体" w:hAnsi="楷体" w:eastAsia="楷体" w:cs="宋体"/>
                <w:sz w:val="18"/>
                <w:szCs w:val="18"/>
              </w:rPr>
              <w:t>　</w:t>
            </w:r>
          </w:p>
        </w:tc>
      </w:tr>
      <w:tr w14:paraId="7198EE25">
        <w:tblPrEx>
          <w:tblCellMar>
            <w:top w:w="0" w:type="dxa"/>
            <w:left w:w="108" w:type="dxa"/>
            <w:bottom w:w="0" w:type="dxa"/>
            <w:right w:w="108" w:type="dxa"/>
          </w:tblCellMar>
        </w:tblPrEx>
        <w:trPr>
          <w:trHeight w:val="540" w:hRule="atLeast"/>
        </w:trPr>
        <w:tc>
          <w:tcPr>
            <w:tcW w:w="384" w:type="pct"/>
            <w:vMerge w:val="continue"/>
            <w:tcBorders>
              <w:top w:val="nil"/>
              <w:left w:val="single" w:color="auto" w:sz="4" w:space="0"/>
              <w:bottom w:val="nil"/>
              <w:right w:val="single" w:color="auto" w:sz="4" w:space="0"/>
            </w:tcBorders>
            <w:vAlign w:val="center"/>
          </w:tcPr>
          <w:p w14:paraId="5C9B9F9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AB2E0E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B04A3D1">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96296BB">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5、座便器（蹲坑）内有粪便、小便池或大便槽两侧有明显尿垢或污垢的；</w:t>
            </w:r>
          </w:p>
        </w:tc>
        <w:tc>
          <w:tcPr>
            <w:tcW w:w="285" w:type="pct"/>
            <w:tcBorders>
              <w:top w:val="nil"/>
              <w:left w:val="nil"/>
              <w:bottom w:val="single" w:color="auto" w:sz="4" w:space="0"/>
              <w:right w:val="single" w:color="auto" w:sz="4" w:space="0"/>
            </w:tcBorders>
            <w:shd w:val="clear" w:color="auto" w:fill="auto"/>
            <w:vAlign w:val="center"/>
          </w:tcPr>
          <w:p w14:paraId="1E8E1B4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1576B7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05DD864">
            <w:pPr>
              <w:widowControl/>
              <w:jc w:val="left"/>
              <w:rPr>
                <w:rFonts w:ascii="楷体" w:hAnsi="楷体" w:eastAsia="楷体" w:cs="宋体"/>
                <w:sz w:val="18"/>
                <w:szCs w:val="18"/>
              </w:rPr>
            </w:pPr>
            <w:r>
              <w:rPr>
                <w:rFonts w:hint="eastAsia" w:ascii="楷体" w:hAnsi="楷体" w:eastAsia="楷体" w:cs="宋体"/>
                <w:sz w:val="18"/>
                <w:szCs w:val="18"/>
              </w:rPr>
              <w:t>　</w:t>
            </w:r>
          </w:p>
        </w:tc>
      </w:tr>
      <w:tr w14:paraId="4484C8A5">
        <w:tblPrEx>
          <w:tblCellMar>
            <w:top w:w="0" w:type="dxa"/>
            <w:left w:w="108" w:type="dxa"/>
            <w:bottom w:w="0" w:type="dxa"/>
            <w:right w:w="108" w:type="dxa"/>
          </w:tblCellMar>
        </w:tblPrEx>
        <w:trPr>
          <w:trHeight w:val="435" w:hRule="atLeast"/>
        </w:trPr>
        <w:tc>
          <w:tcPr>
            <w:tcW w:w="384" w:type="pct"/>
            <w:vMerge w:val="continue"/>
            <w:tcBorders>
              <w:top w:val="nil"/>
              <w:left w:val="single" w:color="auto" w:sz="4" w:space="0"/>
              <w:bottom w:val="nil"/>
              <w:right w:val="single" w:color="auto" w:sz="4" w:space="0"/>
            </w:tcBorders>
            <w:vAlign w:val="center"/>
          </w:tcPr>
          <w:p w14:paraId="5527B2AB">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1ACC1AFF">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C308D67">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F8695E7">
            <w:pPr>
              <w:widowControl/>
              <w:jc w:val="left"/>
              <w:rPr>
                <w:rFonts w:ascii="楷体" w:hAnsi="楷体" w:eastAsia="楷体" w:cs="宋体"/>
                <w:color w:val="000000"/>
                <w:sz w:val="18"/>
                <w:szCs w:val="18"/>
              </w:rPr>
            </w:pPr>
            <w:r>
              <w:rPr>
                <w:rFonts w:hint="eastAsia" w:ascii="楷体" w:hAnsi="楷体" w:eastAsia="楷体" w:cs="宋体"/>
                <w:color w:val="000000"/>
                <w:sz w:val="18"/>
                <w:szCs w:val="18"/>
              </w:rPr>
              <w:t>6、洗手池、理容镜、拖把池有明显积尘、污垢的；</w:t>
            </w:r>
          </w:p>
        </w:tc>
        <w:tc>
          <w:tcPr>
            <w:tcW w:w="285" w:type="pct"/>
            <w:tcBorders>
              <w:top w:val="nil"/>
              <w:left w:val="nil"/>
              <w:bottom w:val="single" w:color="auto" w:sz="4" w:space="0"/>
              <w:right w:val="single" w:color="auto" w:sz="4" w:space="0"/>
            </w:tcBorders>
            <w:shd w:val="clear" w:color="auto" w:fill="auto"/>
            <w:vAlign w:val="center"/>
          </w:tcPr>
          <w:p w14:paraId="3C24D4A2">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102C07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25A5ED50">
            <w:pPr>
              <w:widowControl/>
              <w:jc w:val="left"/>
              <w:rPr>
                <w:rFonts w:ascii="楷体" w:hAnsi="楷体" w:eastAsia="楷体" w:cs="宋体"/>
                <w:sz w:val="18"/>
                <w:szCs w:val="18"/>
              </w:rPr>
            </w:pPr>
            <w:r>
              <w:rPr>
                <w:rFonts w:hint="eastAsia" w:ascii="楷体" w:hAnsi="楷体" w:eastAsia="楷体" w:cs="宋体"/>
                <w:sz w:val="18"/>
                <w:szCs w:val="18"/>
              </w:rPr>
              <w:t>　</w:t>
            </w:r>
          </w:p>
        </w:tc>
      </w:tr>
      <w:tr w14:paraId="5889AC06">
        <w:tblPrEx>
          <w:tblCellMar>
            <w:top w:w="0" w:type="dxa"/>
            <w:left w:w="108" w:type="dxa"/>
            <w:bottom w:w="0" w:type="dxa"/>
            <w:right w:w="108" w:type="dxa"/>
          </w:tblCellMar>
        </w:tblPrEx>
        <w:trPr>
          <w:trHeight w:val="420" w:hRule="atLeast"/>
        </w:trPr>
        <w:tc>
          <w:tcPr>
            <w:tcW w:w="384" w:type="pct"/>
            <w:vMerge w:val="continue"/>
            <w:tcBorders>
              <w:top w:val="nil"/>
              <w:left w:val="single" w:color="auto" w:sz="4" w:space="0"/>
              <w:bottom w:val="nil"/>
              <w:right w:val="single" w:color="auto" w:sz="4" w:space="0"/>
            </w:tcBorders>
            <w:vAlign w:val="center"/>
          </w:tcPr>
          <w:p w14:paraId="6E73798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6DCCFBAE">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EDEC984">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061E7CE">
            <w:pPr>
              <w:widowControl/>
              <w:jc w:val="left"/>
              <w:rPr>
                <w:rFonts w:ascii="楷体" w:hAnsi="楷体" w:eastAsia="楷体" w:cs="宋体"/>
                <w:sz w:val="18"/>
                <w:szCs w:val="18"/>
              </w:rPr>
            </w:pPr>
            <w:r>
              <w:rPr>
                <w:rFonts w:hint="eastAsia" w:ascii="楷体" w:hAnsi="楷体" w:eastAsia="楷体" w:cs="宋体"/>
                <w:sz w:val="18"/>
                <w:szCs w:val="18"/>
              </w:rPr>
              <w:t>7、未经允许擅自关闭公厕的；</w:t>
            </w:r>
          </w:p>
        </w:tc>
        <w:tc>
          <w:tcPr>
            <w:tcW w:w="285" w:type="pct"/>
            <w:tcBorders>
              <w:top w:val="nil"/>
              <w:left w:val="nil"/>
              <w:bottom w:val="single" w:color="auto" w:sz="4" w:space="0"/>
              <w:right w:val="single" w:color="auto" w:sz="4" w:space="0"/>
            </w:tcBorders>
            <w:shd w:val="clear" w:color="auto" w:fill="auto"/>
            <w:vAlign w:val="center"/>
          </w:tcPr>
          <w:p w14:paraId="2D7DBDD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10</w:t>
            </w:r>
          </w:p>
        </w:tc>
        <w:tc>
          <w:tcPr>
            <w:tcW w:w="506" w:type="pct"/>
            <w:tcBorders>
              <w:top w:val="nil"/>
              <w:left w:val="nil"/>
              <w:bottom w:val="single" w:color="auto" w:sz="4" w:space="0"/>
              <w:right w:val="single" w:color="auto" w:sz="4" w:space="0"/>
            </w:tcBorders>
            <w:shd w:val="clear" w:color="auto" w:fill="auto"/>
            <w:vAlign w:val="center"/>
          </w:tcPr>
          <w:p w14:paraId="1DD0287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6829E224">
            <w:pPr>
              <w:widowControl/>
              <w:jc w:val="left"/>
              <w:rPr>
                <w:rFonts w:ascii="楷体" w:hAnsi="楷体" w:eastAsia="楷体" w:cs="宋体"/>
                <w:sz w:val="18"/>
                <w:szCs w:val="18"/>
              </w:rPr>
            </w:pPr>
            <w:r>
              <w:rPr>
                <w:rFonts w:hint="eastAsia" w:ascii="楷体" w:hAnsi="楷体" w:eastAsia="楷体" w:cs="宋体"/>
                <w:sz w:val="18"/>
                <w:szCs w:val="18"/>
              </w:rPr>
              <w:t>　</w:t>
            </w:r>
          </w:p>
        </w:tc>
      </w:tr>
      <w:tr w14:paraId="072D4E54">
        <w:tblPrEx>
          <w:tblCellMar>
            <w:top w:w="0" w:type="dxa"/>
            <w:left w:w="108" w:type="dxa"/>
            <w:bottom w:w="0" w:type="dxa"/>
            <w:right w:w="108" w:type="dxa"/>
          </w:tblCellMar>
        </w:tblPrEx>
        <w:trPr>
          <w:trHeight w:val="435" w:hRule="atLeast"/>
        </w:trPr>
        <w:tc>
          <w:tcPr>
            <w:tcW w:w="384" w:type="pct"/>
            <w:vMerge w:val="continue"/>
            <w:tcBorders>
              <w:top w:val="nil"/>
              <w:left w:val="single" w:color="auto" w:sz="4" w:space="0"/>
              <w:bottom w:val="nil"/>
              <w:right w:val="single" w:color="auto" w:sz="4" w:space="0"/>
            </w:tcBorders>
            <w:vAlign w:val="center"/>
          </w:tcPr>
          <w:p w14:paraId="6B740D5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68F9E88">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E663552">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287D557">
            <w:pPr>
              <w:widowControl/>
              <w:jc w:val="left"/>
              <w:rPr>
                <w:rFonts w:ascii="楷体" w:hAnsi="楷体" w:eastAsia="楷体" w:cs="宋体"/>
                <w:sz w:val="18"/>
                <w:szCs w:val="18"/>
              </w:rPr>
            </w:pPr>
            <w:r>
              <w:rPr>
                <w:rFonts w:hint="eastAsia" w:ascii="楷体" w:hAnsi="楷体" w:eastAsia="楷体" w:cs="宋体"/>
                <w:sz w:val="18"/>
                <w:szCs w:val="18"/>
              </w:rPr>
              <w:t>8、无故关闭残疾人卫生间或第三卫生间的；</w:t>
            </w:r>
          </w:p>
        </w:tc>
        <w:tc>
          <w:tcPr>
            <w:tcW w:w="285" w:type="pct"/>
            <w:tcBorders>
              <w:top w:val="nil"/>
              <w:left w:val="nil"/>
              <w:bottom w:val="single" w:color="auto" w:sz="4" w:space="0"/>
              <w:right w:val="single" w:color="auto" w:sz="4" w:space="0"/>
            </w:tcBorders>
            <w:shd w:val="clear" w:color="auto" w:fill="auto"/>
            <w:vAlign w:val="center"/>
          </w:tcPr>
          <w:p w14:paraId="6FD4FE90">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63E3B087">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503D37D7">
            <w:pPr>
              <w:widowControl/>
              <w:jc w:val="left"/>
              <w:rPr>
                <w:rFonts w:ascii="楷体" w:hAnsi="楷体" w:eastAsia="楷体" w:cs="宋体"/>
                <w:sz w:val="18"/>
                <w:szCs w:val="18"/>
              </w:rPr>
            </w:pPr>
            <w:r>
              <w:rPr>
                <w:rFonts w:hint="eastAsia" w:ascii="楷体" w:hAnsi="楷体" w:eastAsia="楷体" w:cs="宋体"/>
                <w:sz w:val="18"/>
                <w:szCs w:val="18"/>
              </w:rPr>
              <w:t>　</w:t>
            </w:r>
          </w:p>
        </w:tc>
      </w:tr>
      <w:tr w14:paraId="5FCA2D6C">
        <w:tblPrEx>
          <w:tblCellMar>
            <w:top w:w="0" w:type="dxa"/>
            <w:left w:w="108" w:type="dxa"/>
            <w:bottom w:w="0" w:type="dxa"/>
            <w:right w:w="108" w:type="dxa"/>
          </w:tblCellMar>
        </w:tblPrEx>
        <w:trPr>
          <w:trHeight w:val="465" w:hRule="atLeast"/>
        </w:trPr>
        <w:tc>
          <w:tcPr>
            <w:tcW w:w="384" w:type="pct"/>
            <w:vMerge w:val="continue"/>
            <w:tcBorders>
              <w:top w:val="nil"/>
              <w:left w:val="single" w:color="auto" w:sz="4" w:space="0"/>
              <w:bottom w:val="nil"/>
              <w:right w:val="single" w:color="auto" w:sz="4" w:space="0"/>
            </w:tcBorders>
            <w:vAlign w:val="center"/>
          </w:tcPr>
          <w:p w14:paraId="659FCCFE">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61CB3B24">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5BB4F97">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093531E">
            <w:pPr>
              <w:widowControl/>
              <w:jc w:val="left"/>
              <w:rPr>
                <w:rFonts w:ascii="楷体" w:hAnsi="楷体" w:eastAsia="楷体" w:cs="宋体"/>
                <w:sz w:val="18"/>
                <w:szCs w:val="18"/>
              </w:rPr>
            </w:pPr>
            <w:r>
              <w:rPr>
                <w:rFonts w:hint="eastAsia" w:ascii="楷体" w:hAnsi="楷体" w:eastAsia="楷体" w:cs="宋体"/>
                <w:sz w:val="18"/>
                <w:szCs w:val="18"/>
              </w:rPr>
              <w:t>9、在公厕内堆放杂物未及时清理的；</w:t>
            </w:r>
          </w:p>
        </w:tc>
        <w:tc>
          <w:tcPr>
            <w:tcW w:w="285" w:type="pct"/>
            <w:tcBorders>
              <w:top w:val="nil"/>
              <w:left w:val="nil"/>
              <w:bottom w:val="single" w:color="auto" w:sz="4" w:space="0"/>
              <w:right w:val="single" w:color="auto" w:sz="4" w:space="0"/>
            </w:tcBorders>
            <w:shd w:val="clear" w:color="auto" w:fill="auto"/>
            <w:vAlign w:val="center"/>
          </w:tcPr>
          <w:p w14:paraId="7644E56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B8E975D">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6FA9F5EA">
            <w:pPr>
              <w:widowControl/>
              <w:jc w:val="left"/>
              <w:rPr>
                <w:rFonts w:ascii="楷体" w:hAnsi="楷体" w:eastAsia="楷体" w:cs="宋体"/>
                <w:sz w:val="18"/>
                <w:szCs w:val="18"/>
              </w:rPr>
            </w:pPr>
            <w:r>
              <w:rPr>
                <w:rFonts w:hint="eastAsia" w:ascii="楷体" w:hAnsi="楷体" w:eastAsia="楷体" w:cs="宋体"/>
                <w:sz w:val="18"/>
                <w:szCs w:val="18"/>
              </w:rPr>
              <w:t>　</w:t>
            </w:r>
          </w:p>
        </w:tc>
      </w:tr>
      <w:tr w14:paraId="629FEF8C">
        <w:tblPrEx>
          <w:tblCellMar>
            <w:top w:w="0" w:type="dxa"/>
            <w:left w:w="108" w:type="dxa"/>
            <w:bottom w:w="0" w:type="dxa"/>
            <w:right w:w="108" w:type="dxa"/>
          </w:tblCellMar>
        </w:tblPrEx>
        <w:trPr>
          <w:trHeight w:val="420" w:hRule="atLeast"/>
        </w:trPr>
        <w:tc>
          <w:tcPr>
            <w:tcW w:w="384" w:type="pct"/>
            <w:vMerge w:val="continue"/>
            <w:tcBorders>
              <w:top w:val="nil"/>
              <w:left w:val="single" w:color="auto" w:sz="4" w:space="0"/>
              <w:bottom w:val="nil"/>
              <w:right w:val="single" w:color="auto" w:sz="4" w:space="0"/>
            </w:tcBorders>
            <w:vAlign w:val="center"/>
          </w:tcPr>
          <w:p w14:paraId="3EEE7335">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1F352C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4D7B79E">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214AF78">
            <w:pPr>
              <w:widowControl/>
              <w:jc w:val="left"/>
              <w:rPr>
                <w:rFonts w:ascii="楷体" w:hAnsi="楷体" w:eastAsia="楷体" w:cs="宋体"/>
                <w:sz w:val="18"/>
                <w:szCs w:val="18"/>
              </w:rPr>
            </w:pPr>
            <w:r>
              <w:rPr>
                <w:rFonts w:hint="eastAsia" w:ascii="楷体" w:hAnsi="楷体" w:eastAsia="楷体" w:cs="宋体"/>
                <w:sz w:val="18"/>
                <w:szCs w:val="18"/>
              </w:rPr>
              <w:t>10、公厕内管理间不整洁，物品摆放不整齐，杂物乱堆。</w:t>
            </w:r>
          </w:p>
        </w:tc>
        <w:tc>
          <w:tcPr>
            <w:tcW w:w="285" w:type="pct"/>
            <w:tcBorders>
              <w:top w:val="nil"/>
              <w:left w:val="nil"/>
              <w:bottom w:val="single" w:color="auto" w:sz="4" w:space="0"/>
              <w:right w:val="single" w:color="auto" w:sz="4" w:space="0"/>
            </w:tcBorders>
            <w:shd w:val="clear" w:color="auto" w:fill="auto"/>
            <w:vAlign w:val="center"/>
          </w:tcPr>
          <w:p w14:paraId="01983E3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A84722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6B117FED">
            <w:pPr>
              <w:widowControl/>
              <w:jc w:val="left"/>
              <w:rPr>
                <w:rFonts w:ascii="楷体" w:hAnsi="楷体" w:eastAsia="楷体" w:cs="宋体"/>
                <w:sz w:val="18"/>
                <w:szCs w:val="18"/>
              </w:rPr>
            </w:pPr>
            <w:r>
              <w:rPr>
                <w:rFonts w:hint="eastAsia" w:ascii="楷体" w:hAnsi="楷体" w:eastAsia="楷体" w:cs="宋体"/>
                <w:sz w:val="18"/>
                <w:szCs w:val="18"/>
              </w:rPr>
              <w:t>　</w:t>
            </w:r>
          </w:p>
        </w:tc>
      </w:tr>
      <w:tr w14:paraId="08E28777">
        <w:tblPrEx>
          <w:tblCellMar>
            <w:top w:w="0" w:type="dxa"/>
            <w:left w:w="108" w:type="dxa"/>
            <w:bottom w:w="0" w:type="dxa"/>
            <w:right w:w="108" w:type="dxa"/>
          </w:tblCellMar>
        </w:tblPrEx>
        <w:trPr>
          <w:trHeight w:val="435" w:hRule="atLeast"/>
        </w:trPr>
        <w:tc>
          <w:tcPr>
            <w:tcW w:w="384" w:type="pct"/>
            <w:vMerge w:val="continue"/>
            <w:tcBorders>
              <w:top w:val="nil"/>
              <w:left w:val="single" w:color="auto" w:sz="4" w:space="0"/>
              <w:bottom w:val="nil"/>
              <w:right w:val="single" w:color="auto" w:sz="4" w:space="0"/>
            </w:tcBorders>
            <w:vAlign w:val="center"/>
          </w:tcPr>
          <w:p w14:paraId="30CA40C8">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915429F">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40ADC1AB">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56D45C5">
            <w:pPr>
              <w:widowControl/>
              <w:jc w:val="left"/>
              <w:rPr>
                <w:rFonts w:ascii="楷体" w:hAnsi="楷体" w:eastAsia="楷体" w:cs="宋体"/>
                <w:sz w:val="18"/>
                <w:szCs w:val="18"/>
              </w:rPr>
            </w:pPr>
            <w:r>
              <w:rPr>
                <w:rFonts w:hint="eastAsia" w:ascii="楷体" w:hAnsi="楷体" w:eastAsia="楷体" w:cs="宋体"/>
                <w:sz w:val="18"/>
                <w:szCs w:val="18"/>
              </w:rPr>
              <w:t>11、公厕内保洁工具、用品随意摆放。</w:t>
            </w:r>
          </w:p>
        </w:tc>
        <w:tc>
          <w:tcPr>
            <w:tcW w:w="285" w:type="pct"/>
            <w:tcBorders>
              <w:top w:val="nil"/>
              <w:left w:val="nil"/>
              <w:bottom w:val="single" w:color="auto" w:sz="4" w:space="0"/>
              <w:right w:val="single" w:color="auto" w:sz="4" w:space="0"/>
            </w:tcBorders>
            <w:shd w:val="clear" w:color="auto" w:fill="auto"/>
            <w:vAlign w:val="center"/>
          </w:tcPr>
          <w:p w14:paraId="760BA6D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FC89AF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28B4A33F">
            <w:pPr>
              <w:widowControl/>
              <w:jc w:val="left"/>
              <w:rPr>
                <w:rFonts w:ascii="楷体" w:hAnsi="楷体" w:eastAsia="楷体" w:cs="宋体"/>
                <w:sz w:val="18"/>
                <w:szCs w:val="18"/>
              </w:rPr>
            </w:pPr>
            <w:r>
              <w:rPr>
                <w:rFonts w:hint="eastAsia" w:ascii="楷体" w:hAnsi="楷体" w:eastAsia="楷体" w:cs="宋体"/>
                <w:sz w:val="18"/>
                <w:szCs w:val="18"/>
              </w:rPr>
              <w:t>　</w:t>
            </w:r>
          </w:p>
        </w:tc>
      </w:tr>
      <w:tr w14:paraId="44EB9C64">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7E50F07B">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68248E2">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65B8708A">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EE185EC">
            <w:pPr>
              <w:widowControl/>
              <w:jc w:val="left"/>
              <w:rPr>
                <w:rFonts w:ascii="楷体" w:hAnsi="楷体" w:eastAsia="楷体" w:cs="宋体"/>
                <w:sz w:val="18"/>
                <w:szCs w:val="18"/>
              </w:rPr>
            </w:pPr>
            <w:r>
              <w:rPr>
                <w:rFonts w:hint="eastAsia" w:ascii="楷体" w:hAnsi="楷体" w:eastAsia="楷体" w:cs="宋体"/>
                <w:sz w:val="18"/>
                <w:szCs w:val="18"/>
              </w:rPr>
              <w:t>12、公厕范围内使用不规范的电器设备，私自乱拉、乱接电源和使用明火灶具的。</w:t>
            </w:r>
          </w:p>
        </w:tc>
        <w:tc>
          <w:tcPr>
            <w:tcW w:w="285" w:type="pct"/>
            <w:tcBorders>
              <w:top w:val="nil"/>
              <w:left w:val="nil"/>
              <w:bottom w:val="single" w:color="auto" w:sz="4" w:space="0"/>
              <w:right w:val="single" w:color="auto" w:sz="4" w:space="0"/>
            </w:tcBorders>
            <w:shd w:val="clear" w:color="auto" w:fill="auto"/>
            <w:vAlign w:val="center"/>
          </w:tcPr>
          <w:p w14:paraId="3071DB1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3088E3C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3DCEC322">
            <w:pPr>
              <w:widowControl/>
              <w:jc w:val="left"/>
              <w:rPr>
                <w:rFonts w:ascii="楷体" w:hAnsi="楷体" w:eastAsia="楷体" w:cs="宋体"/>
                <w:sz w:val="18"/>
                <w:szCs w:val="18"/>
              </w:rPr>
            </w:pPr>
            <w:r>
              <w:rPr>
                <w:rFonts w:hint="eastAsia" w:ascii="楷体" w:hAnsi="楷体" w:eastAsia="楷体" w:cs="宋体"/>
                <w:sz w:val="18"/>
                <w:szCs w:val="18"/>
              </w:rPr>
              <w:t>　</w:t>
            </w:r>
          </w:p>
        </w:tc>
      </w:tr>
      <w:tr w14:paraId="56D63310">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581DCEF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59E1E68">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8FCB255">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1325412">
            <w:pPr>
              <w:widowControl/>
              <w:jc w:val="left"/>
              <w:rPr>
                <w:rFonts w:ascii="楷体" w:hAnsi="楷体" w:eastAsia="楷体" w:cs="宋体"/>
                <w:sz w:val="18"/>
                <w:szCs w:val="18"/>
              </w:rPr>
            </w:pPr>
            <w:r>
              <w:rPr>
                <w:rFonts w:hint="eastAsia" w:ascii="楷体" w:hAnsi="楷体" w:eastAsia="楷体" w:cs="宋体"/>
                <w:sz w:val="18"/>
                <w:szCs w:val="18"/>
              </w:rPr>
              <w:t>13、未按照规定除臭、消杀的。</w:t>
            </w:r>
          </w:p>
        </w:tc>
        <w:tc>
          <w:tcPr>
            <w:tcW w:w="285" w:type="pct"/>
            <w:tcBorders>
              <w:top w:val="nil"/>
              <w:left w:val="nil"/>
              <w:bottom w:val="single" w:color="auto" w:sz="4" w:space="0"/>
              <w:right w:val="single" w:color="auto" w:sz="4" w:space="0"/>
            </w:tcBorders>
            <w:shd w:val="clear" w:color="auto" w:fill="auto"/>
            <w:vAlign w:val="center"/>
          </w:tcPr>
          <w:p w14:paraId="373C62F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381348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2A5F9D0C">
            <w:pPr>
              <w:widowControl/>
              <w:jc w:val="left"/>
              <w:rPr>
                <w:rFonts w:ascii="楷体" w:hAnsi="楷体" w:eastAsia="楷体" w:cs="宋体"/>
                <w:sz w:val="18"/>
                <w:szCs w:val="18"/>
              </w:rPr>
            </w:pPr>
            <w:r>
              <w:rPr>
                <w:rFonts w:hint="eastAsia" w:ascii="楷体" w:hAnsi="楷体" w:eastAsia="楷体" w:cs="宋体"/>
                <w:sz w:val="18"/>
                <w:szCs w:val="18"/>
              </w:rPr>
              <w:t>　</w:t>
            </w:r>
          </w:p>
        </w:tc>
      </w:tr>
      <w:tr w14:paraId="47599947">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314540E6">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64532007">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56E8972">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25A1EBA">
            <w:pPr>
              <w:widowControl/>
              <w:jc w:val="left"/>
              <w:rPr>
                <w:rFonts w:ascii="楷体" w:hAnsi="楷体" w:eastAsia="楷体" w:cs="宋体"/>
                <w:sz w:val="18"/>
                <w:szCs w:val="18"/>
              </w:rPr>
            </w:pPr>
            <w:r>
              <w:rPr>
                <w:rFonts w:hint="eastAsia" w:ascii="楷体" w:hAnsi="楷体" w:eastAsia="楷体" w:cs="宋体"/>
                <w:sz w:val="18"/>
                <w:szCs w:val="18"/>
              </w:rPr>
              <w:t>14、不按规定放置纸篓，纸篓满溢，收集的便纸不按规定处理的，不按规定投放樟脑球、檀香的</w:t>
            </w:r>
          </w:p>
        </w:tc>
        <w:tc>
          <w:tcPr>
            <w:tcW w:w="285" w:type="pct"/>
            <w:tcBorders>
              <w:top w:val="nil"/>
              <w:left w:val="nil"/>
              <w:bottom w:val="single" w:color="auto" w:sz="4" w:space="0"/>
              <w:right w:val="single" w:color="auto" w:sz="4" w:space="0"/>
            </w:tcBorders>
            <w:shd w:val="clear" w:color="auto" w:fill="auto"/>
            <w:vAlign w:val="center"/>
          </w:tcPr>
          <w:p w14:paraId="683C88F7">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3FA3F22">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4B41F5C4">
            <w:pPr>
              <w:widowControl/>
              <w:jc w:val="left"/>
              <w:rPr>
                <w:rFonts w:ascii="楷体" w:hAnsi="楷体" w:eastAsia="楷体" w:cs="宋体"/>
                <w:sz w:val="18"/>
                <w:szCs w:val="18"/>
              </w:rPr>
            </w:pPr>
            <w:r>
              <w:rPr>
                <w:rFonts w:hint="eastAsia" w:ascii="楷体" w:hAnsi="楷体" w:eastAsia="楷体" w:cs="宋体"/>
                <w:sz w:val="18"/>
                <w:szCs w:val="18"/>
              </w:rPr>
              <w:t>　</w:t>
            </w:r>
          </w:p>
        </w:tc>
      </w:tr>
      <w:tr w14:paraId="4F3F4BCF">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79E4673C">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FB6C8EF">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766F201">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13BD68B">
            <w:pPr>
              <w:widowControl/>
              <w:jc w:val="left"/>
              <w:rPr>
                <w:rFonts w:ascii="楷体" w:hAnsi="楷体" w:eastAsia="楷体" w:cs="宋体"/>
                <w:sz w:val="18"/>
                <w:szCs w:val="18"/>
              </w:rPr>
            </w:pPr>
            <w:r>
              <w:rPr>
                <w:rFonts w:hint="eastAsia" w:ascii="楷体" w:hAnsi="楷体" w:eastAsia="楷体" w:cs="宋体"/>
                <w:sz w:val="18"/>
                <w:szCs w:val="18"/>
              </w:rPr>
              <w:t>15、厕所内积水超0.5平方米或者有杂乱脚印的。用硫酸洗便槽及墙地砖的。厕内有明显异味的。</w:t>
            </w:r>
          </w:p>
        </w:tc>
        <w:tc>
          <w:tcPr>
            <w:tcW w:w="285" w:type="pct"/>
            <w:tcBorders>
              <w:top w:val="nil"/>
              <w:left w:val="nil"/>
              <w:bottom w:val="single" w:color="auto" w:sz="4" w:space="0"/>
              <w:right w:val="single" w:color="auto" w:sz="4" w:space="0"/>
            </w:tcBorders>
            <w:shd w:val="clear" w:color="auto" w:fill="auto"/>
            <w:vAlign w:val="center"/>
          </w:tcPr>
          <w:p w14:paraId="1AD32317">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882022D">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17CC719A">
            <w:pPr>
              <w:widowControl/>
              <w:jc w:val="left"/>
              <w:rPr>
                <w:rFonts w:ascii="楷体" w:hAnsi="楷体" w:eastAsia="楷体" w:cs="宋体"/>
                <w:sz w:val="18"/>
                <w:szCs w:val="18"/>
              </w:rPr>
            </w:pPr>
            <w:r>
              <w:rPr>
                <w:rFonts w:hint="eastAsia" w:ascii="楷体" w:hAnsi="楷体" w:eastAsia="楷体" w:cs="宋体"/>
                <w:sz w:val="18"/>
                <w:szCs w:val="18"/>
              </w:rPr>
              <w:t>　</w:t>
            </w:r>
          </w:p>
        </w:tc>
      </w:tr>
      <w:tr w14:paraId="2A2DE864">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26D4157F">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AF3D56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0FD1FB5">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27F8135">
            <w:pPr>
              <w:widowControl/>
              <w:jc w:val="left"/>
              <w:rPr>
                <w:rFonts w:ascii="楷体" w:hAnsi="楷体" w:eastAsia="楷体" w:cs="宋体"/>
                <w:sz w:val="18"/>
                <w:szCs w:val="18"/>
              </w:rPr>
            </w:pPr>
            <w:r>
              <w:rPr>
                <w:rFonts w:hint="eastAsia" w:ascii="楷体" w:hAnsi="楷体" w:eastAsia="楷体" w:cs="宋体"/>
                <w:sz w:val="18"/>
                <w:szCs w:val="18"/>
              </w:rPr>
              <w:t>16、利用公厕进行有偿服务的</w:t>
            </w:r>
          </w:p>
        </w:tc>
        <w:tc>
          <w:tcPr>
            <w:tcW w:w="285" w:type="pct"/>
            <w:tcBorders>
              <w:top w:val="nil"/>
              <w:left w:val="nil"/>
              <w:bottom w:val="single" w:color="auto" w:sz="4" w:space="0"/>
              <w:right w:val="single" w:color="auto" w:sz="4" w:space="0"/>
            </w:tcBorders>
            <w:shd w:val="clear" w:color="auto" w:fill="auto"/>
            <w:vAlign w:val="center"/>
          </w:tcPr>
          <w:p w14:paraId="0FC8EF3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108504F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56F269A2">
            <w:pPr>
              <w:widowControl/>
              <w:jc w:val="left"/>
              <w:rPr>
                <w:rFonts w:ascii="楷体" w:hAnsi="楷体" w:eastAsia="楷体" w:cs="宋体"/>
                <w:sz w:val="18"/>
                <w:szCs w:val="18"/>
              </w:rPr>
            </w:pPr>
            <w:r>
              <w:rPr>
                <w:rFonts w:hint="eastAsia" w:ascii="楷体" w:hAnsi="楷体" w:eastAsia="楷体" w:cs="宋体"/>
                <w:sz w:val="18"/>
                <w:szCs w:val="18"/>
              </w:rPr>
              <w:t>　</w:t>
            </w:r>
          </w:p>
        </w:tc>
      </w:tr>
      <w:tr w14:paraId="24AC63F4">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7328129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24DEFE5">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22C74C1">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BA0CA46">
            <w:pPr>
              <w:widowControl/>
              <w:jc w:val="left"/>
              <w:rPr>
                <w:rFonts w:ascii="楷体" w:hAnsi="楷体" w:eastAsia="楷体" w:cs="宋体"/>
                <w:sz w:val="18"/>
                <w:szCs w:val="18"/>
              </w:rPr>
            </w:pPr>
            <w:r>
              <w:rPr>
                <w:rFonts w:hint="eastAsia" w:ascii="楷体" w:hAnsi="楷体" w:eastAsia="楷体" w:cs="宋体"/>
                <w:sz w:val="18"/>
                <w:szCs w:val="18"/>
              </w:rPr>
              <w:t>17、在公厕室外及周边种植蔬菜或者杂草、随意晾晒衣物、堆放物品影响环境的。</w:t>
            </w:r>
          </w:p>
        </w:tc>
        <w:tc>
          <w:tcPr>
            <w:tcW w:w="285" w:type="pct"/>
            <w:tcBorders>
              <w:top w:val="nil"/>
              <w:left w:val="nil"/>
              <w:bottom w:val="single" w:color="auto" w:sz="4" w:space="0"/>
              <w:right w:val="single" w:color="auto" w:sz="4" w:space="0"/>
            </w:tcBorders>
            <w:shd w:val="clear" w:color="auto" w:fill="auto"/>
            <w:vAlign w:val="center"/>
          </w:tcPr>
          <w:p w14:paraId="305E4020">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1E92196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74D4678C">
            <w:pPr>
              <w:widowControl/>
              <w:jc w:val="left"/>
              <w:rPr>
                <w:rFonts w:ascii="楷体" w:hAnsi="楷体" w:eastAsia="楷体" w:cs="宋体"/>
                <w:sz w:val="18"/>
                <w:szCs w:val="18"/>
              </w:rPr>
            </w:pPr>
            <w:r>
              <w:rPr>
                <w:rFonts w:hint="eastAsia" w:ascii="楷体" w:hAnsi="楷体" w:eastAsia="楷体" w:cs="宋体"/>
                <w:sz w:val="18"/>
                <w:szCs w:val="18"/>
              </w:rPr>
              <w:t>　</w:t>
            </w:r>
          </w:p>
        </w:tc>
      </w:tr>
      <w:tr w14:paraId="7CE255DC">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64FD9629">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CE73D5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4C10A4F">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08C8B4C">
            <w:pPr>
              <w:widowControl/>
              <w:jc w:val="left"/>
              <w:rPr>
                <w:rFonts w:ascii="楷体" w:hAnsi="楷体" w:eastAsia="楷体" w:cs="宋体"/>
                <w:sz w:val="18"/>
                <w:szCs w:val="18"/>
              </w:rPr>
            </w:pPr>
            <w:r>
              <w:rPr>
                <w:rFonts w:hint="eastAsia" w:ascii="楷体" w:hAnsi="楷体" w:eastAsia="楷体" w:cs="宋体"/>
                <w:sz w:val="18"/>
                <w:szCs w:val="18"/>
              </w:rPr>
              <w:t>18、化粪池满溢的</w:t>
            </w:r>
          </w:p>
        </w:tc>
        <w:tc>
          <w:tcPr>
            <w:tcW w:w="285" w:type="pct"/>
            <w:tcBorders>
              <w:top w:val="nil"/>
              <w:left w:val="nil"/>
              <w:bottom w:val="single" w:color="auto" w:sz="4" w:space="0"/>
              <w:right w:val="single" w:color="auto" w:sz="4" w:space="0"/>
            </w:tcBorders>
            <w:shd w:val="clear" w:color="auto" w:fill="auto"/>
            <w:vAlign w:val="center"/>
          </w:tcPr>
          <w:p w14:paraId="1EA1A2F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17E97FF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57501DAE">
            <w:pPr>
              <w:widowControl/>
              <w:jc w:val="left"/>
              <w:rPr>
                <w:rFonts w:ascii="楷体" w:hAnsi="楷体" w:eastAsia="楷体" w:cs="宋体"/>
                <w:sz w:val="18"/>
                <w:szCs w:val="18"/>
              </w:rPr>
            </w:pPr>
            <w:r>
              <w:rPr>
                <w:rFonts w:hint="eastAsia" w:ascii="楷体" w:hAnsi="楷体" w:eastAsia="楷体" w:cs="宋体"/>
                <w:sz w:val="18"/>
                <w:szCs w:val="18"/>
              </w:rPr>
              <w:t>　</w:t>
            </w:r>
          </w:p>
        </w:tc>
      </w:tr>
      <w:tr w14:paraId="26BEAB5F">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0C93A726">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5B6FAD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D07DA62">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0DEF1D0C">
            <w:pPr>
              <w:widowControl/>
              <w:jc w:val="left"/>
              <w:rPr>
                <w:rFonts w:ascii="楷体" w:hAnsi="楷体" w:eastAsia="楷体" w:cs="宋体"/>
                <w:sz w:val="18"/>
                <w:szCs w:val="18"/>
              </w:rPr>
            </w:pPr>
            <w:r>
              <w:rPr>
                <w:rFonts w:hint="eastAsia" w:ascii="楷体" w:hAnsi="楷体" w:eastAsia="楷体" w:cs="宋体"/>
                <w:sz w:val="18"/>
                <w:szCs w:val="18"/>
              </w:rPr>
              <w:t>19、化粪池盖不盖好的</w:t>
            </w:r>
          </w:p>
        </w:tc>
        <w:tc>
          <w:tcPr>
            <w:tcW w:w="285" w:type="pct"/>
            <w:tcBorders>
              <w:top w:val="nil"/>
              <w:left w:val="nil"/>
              <w:bottom w:val="single" w:color="auto" w:sz="4" w:space="0"/>
              <w:right w:val="single" w:color="auto" w:sz="4" w:space="0"/>
            </w:tcBorders>
            <w:shd w:val="clear" w:color="auto" w:fill="auto"/>
            <w:vAlign w:val="center"/>
          </w:tcPr>
          <w:p w14:paraId="393416E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1A3482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132683E1">
            <w:pPr>
              <w:widowControl/>
              <w:jc w:val="left"/>
              <w:rPr>
                <w:rFonts w:ascii="楷体" w:hAnsi="楷体" w:eastAsia="楷体" w:cs="宋体"/>
                <w:sz w:val="18"/>
                <w:szCs w:val="18"/>
              </w:rPr>
            </w:pPr>
            <w:r>
              <w:rPr>
                <w:rFonts w:hint="eastAsia" w:ascii="楷体" w:hAnsi="楷体" w:eastAsia="楷体" w:cs="宋体"/>
                <w:sz w:val="18"/>
                <w:szCs w:val="18"/>
              </w:rPr>
              <w:t>　</w:t>
            </w:r>
          </w:p>
        </w:tc>
      </w:tr>
      <w:tr w14:paraId="21106F02">
        <w:tblPrEx>
          <w:tblCellMar>
            <w:top w:w="0" w:type="dxa"/>
            <w:left w:w="108" w:type="dxa"/>
            <w:bottom w:w="0" w:type="dxa"/>
            <w:right w:w="108" w:type="dxa"/>
          </w:tblCellMar>
        </w:tblPrEx>
        <w:trPr>
          <w:trHeight w:val="555" w:hRule="atLeast"/>
        </w:trPr>
        <w:tc>
          <w:tcPr>
            <w:tcW w:w="384" w:type="pct"/>
            <w:vMerge w:val="continue"/>
            <w:tcBorders>
              <w:top w:val="nil"/>
              <w:left w:val="single" w:color="auto" w:sz="4" w:space="0"/>
              <w:bottom w:val="nil"/>
              <w:right w:val="single" w:color="auto" w:sz="4" w:space="0"/>
            </w:tcBorders>
            <w:vAlign w:val="center"/>
          </w:tcPr>
          <w:p w14:paraId="1BBE555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7544F47">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BC03813">
            <w:pPr>
              <w:widowControl/>
              <w:jc w:val="left"/>
              <w:rPr>
                <w:rFonts w:ascii="楷体" w:hAnsi="楷体" w:eastAsia="楷体" w:cs="宋体"/>
                <w:color w:val="000000"/>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261E82F">
            <w:pPr>
              <w:widowControl/>
              <w:jc w:val="left"/>
              <w:rPr>
                <w:rFonts w:ascii="楷体" w:hAnsi="楷体" w:eastAsia="楷体" w:cs="宋体"/>
                <w:sz w:val="18"/>
                <w:szCs w:val="18"/>
              </w:rPr>
            </w:pPr>
            <w:r>
              <w:rPr>
                <w:rFonts w:hint="eastAsia" w:ascii="楷体" w:hAnsi="楷体" w:eastAsia="楷体" w:cs="宋体"/>
                <w:sz w:val="18"/>
                <w:szCs w:val="18"/>
              </w:rPr>
              <w:t>20、清窖车辆不规范，不整洁，影响居民的，违规处理粪便的</w:t>
            </w:r>
          </w:p>
        </w:tc>
        <w:tc>
          <w:tcPr>
            <w:tcW w:w="285" w:type="pct"/>
            <w:tcBorders>
              <w:top w:val="nil"/>
              <w:left w:val="nil"/>
              <w:bottom w:val="single" w:color="auto" w:sz="4" w:space="0"/>
              <w:right w:val="single" w:color="auto" w:sz="4" w:space="0"/>
            </w:tcBorders>
            <w:shd w:val="clear" w:color="auto" w:fill="auto"/>
            <w:vAlign w:val="center"/>
          </w:tcPr>
          <w:p w14:paraId="55A9FEC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4CE6A21A">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62009F02">
            <w:pPr>
              <w:widowControl/>
              <w:jc w:val="left"/>
              <w:rPr>
                <w:rFonts w:ascii="楷体" w:hAnsi="楷体" w:eastAsia="楷体" w:cs="宋体"/>
                <w:sz w:val="18"/>
                <w:szCs w:val="18"/>
              </w:rPr>
            </w:pPr>
            <w:r>
              <w:rPr>
                <w:rFonts w:hint="eastAsia" w:ascii="楷体" w:hAnsi="楷体" w:eastAsia="楷体" w:cs="宋体"/>
                <w:sz w:val="18"/>
                <w:szCs w:val="18"/>
              </w:rPr>
              <w:t>　</w:t>
            </w:r>
          </w:p>
        </w:tc>
      </w:tr>
      <w:tr w14:paraId="3E06B01A">
        <w:tblPrEx>
          <w:tblCellMar>
            <w:top w:w="0" w:type="dxa"/>
            <w:left w:w="108" w:type="dxa"/>
            <w:bottom w:w="0" w:type="dxa"/>
            <w:right w:w="108" w:type="dxa"/>
          </w:tblCellMar>
        </w:tblPrEx>
        <w:trPr>
          <w:trHeight w:val="765" w:hRule="atLeast"/>
        </w:trPr>
        <w:tc>
          <w:tcPr>
            <w:tcW w:w="384"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1094F6A">
            <w:pPr>
              <w:widowControl/>
              <w:jc w:val="center"/>
              <w:rPr>
                <w:rFonts w:ascii="楷体" w:hAnsi="楷体" w:eastAsia="楷体" w:cs="宋体"/>
                <w:b/>
                <w:bCs/>
                <w:sz w:val="18"/>
                <w:szCs w:val="18"/>
              </w:rPr>
            </w:pPr>
            <w:r>
              <w:rPr>
                <w:rFonts w:hint="eastAsia" w:ascii="楷体" w:hAnsi="楷体" w:eastAsia="楷体" w:cs="宋体"/>
                <w:b/>
                <w:bCs/>
                <w:sz w:val="18"/>
                <w:szCs w:val="18"/>
              </w:rPr>
              <w:t xml:space="preserve">（五）           企业规范化管理 </w:t>
            </w:r>
          </w:p>
        </w:tc>
        <w:tc>
          <w:tcPr>
            <w:tcW w:w="674" w:type="pct"/>
            <w:vMerge w:val="restart"/>
            <w:tcBorders>
              <w:top w:val="nil"/>
              <w:left w:val="single" w:color="auto" w:sz="4" w:space="0"/>
              <w:bottom w:val="single" w:color="auto" w:sz="4" w:space="0"/>
              <w:right w:val="single" w:color="auto" w:sz="4" w:space="0"/>
            </w:tcBorders>
            <w:shd w:val="clear" w:color="auto" w:fill="auto"/>
            <w:noWrap/>
            <w:vAlign w:val="center"/>
          </w:tcPr>
          <w:p w14:paraId="7E84AB8B">
            <w:pPr>
              <w:widowControl/>
              <w:jc w:val="left"/>
              <w:rPr>
                <w:rFonts w:ascii="楷体" w:hAnsi="楷体" w:eastAsia="楷体" w:cs="宋体"/>
                <w:sz w:val="18"/>
                <w:szCs w:val="18"/>
              </w:rPr>
            </w:pPr>
            <w:r>
              <w:rPr>
                <w:rFonts w:hint="eastAsia" w:ascii="楷体" w:hAnsi="楷体" w:eastAsia="楷体" w:cs="宋体"/>
                <w:sz w:val="18"/>
                <w:szCs w:val="18"/>
              </w:rPr>
              <w:t>1、内部管理</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209869F4">
            <w:pPr>
              <w:widowControl/>
              <w:jc w:val="left"/>
              <w:rPr>
                <w:rFonts w:ascii="楷体" w:hAnsi="楷体" w:eastAsia="楷体" w:cs="宋体"/>
                <w:sz w:val="18"/>
                <w:szCs w:val="18"/>
              </w:rPr>
            </w:pPr>
            <w:r>
              <w:rPr>
                <w:rFonts w:hint="eastAsia" w:ascii="楷体" w:hAnsi="楷体" w:eastAsia="楷体" w:cs="宋体"/>
                <w:sz w:val="18"/>
                <w:szCs w:val="18"/>
              </w:rPr>
              <w:t>要加强内部管理，科学合理的制定作业方案和应急保障措施，服从上级工作安排，迎接市区各项考核检查，建立各项内部管理制度和管理台账，不断提升企业内部管理</w:t>
            </w:r>
          </w:p>
        </w:tc>
        <w:tc>
          <w:tcPr>
            <w:tcW w:w="2004" w:type="pct"/>
            <w:tcBorders>
              <w:top w:val="nil"/>
              <w:left w:val="nil"/>
              <w:bottom w:val="single" w:color="auto" w:sz="4" w:space="0"/>
              <w:right w:val="single" w:color="auto" w:sz="4" w:space="0"/>
            </w:tcBorders>
            <w:shd w:val="clear" w:color="auto" w:fill="auto"/>
            <w:vAlign w:val="center"/>
          </w:tcPr>
          <w:p w14:paraId="659249F4">
            <w:pPr>
              <w:widowControl/>
              <w:jc w:val="left"/>
              <w:rPr>
                <w:rFonts w:ascii="楷体" w:hAnsi="楷体" w:eastAsia="楷体" w:cs="宋体"/>
                <w:sz w:val="18"/>
                <w:szCs w:val="18"/>
              </w:rPr>
            </w:pPr>
            <w:r>
              <w:rPr>
                <w:rFonts w:hint="eastAsia" w:ascii="楷体" w:hAnsi="楷体" w:eastAsia="楷体" w:cs="宋体"/>
                <w:sz w:val="18"/>
                <w:szCs w:val="18"/>
              </w:rPr>
              <w:t>1、建立道路清扫保洁（含机械化和人工）、果壳箱垃圾箱保洁、垃圾清运等各项管理制度，包括行政管理、考勤制度、岗位责任制度、安全制度、考核制度、奖惩制度等管理制度，每缺1项</w:t>
            </w:r>
          </w:p>
        </w:tc>
        <w:tc>
          <w:tcPr>
            <w:tcW w:w="285" w:type="pct"/>
            <w:tcBorders>
              <w:top w:val="nil"/>
              <w:left w:val="nil"/>
              <w:bottom w:val="single" w:color="auto" w:sz="4" w:space="0"/>
              <w:right w:val="single" w:color="auto" w:sz="4" w:space="0"/>
            </w:tcBorders>
            <w:shd w:val="clear" w:color="auto" w:fill="auto"/>
            <w:vAlign w:val="center"/>
          </w:tcPr>
          <w:p w14:paraId="2218199D">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D9D7F15">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60898DC1">
            <w:pPr>
              <w:widowControl/>
              <w:jc w:val="left"/>
              <w:rPr>
                <w:rFonts w:ascii="楷体" w:hAnsi="楷体" w:eastAsia="楷体" w:cs="宋体"/>
                <w:sz w:val="18"/>
                <w:szCs w:val="18"/>
              </w:rPr>
            </w:pPr>
            <w:r>
              <w:rPr>
                <w:rFonts w:hint="eastAsia" w:ascii="楷体" w:hAnsi="楷体" w:eastAsia="楷体" w:cs="宋体"/>
                <w:sz w:val="18"/>
                <w:szCs w:val="18"/>
              </w:rPr>
              <w:t>　</w:t>
            </w:r>
          </w:p>
        </w:tc>
      </w:tr>
      <w:tr w14:paraId="203C4197">
        <w:tblPrEx>
          <w:tblCellMar>
            <w:top w:w="0" w:type="dxa"/>
            <w:left w:w="108" w:type="dxa"/>
            <w:bottom w:w="0" w:type="dxa"/>
            <w:right w:w="108" w:type="dxa"/>
          </w:tblCellMar>
        </w:tblPrEx>
        <w:trPr>
          <w:trHeight w:val="750"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57A3828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FE4F347">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D7D8E8A">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92B8DE8">
            <w:pPr>
              <w:widowControl/>
              <w:jc w:val="left"/>
              <w:rPr>
                <w:rFonts w:ascii="楷体" w:hAnsi="楷体" w:eastAsia="楷体" w:cs="宋体"/>
                <w:sz w:val="18"/>
                <w:szCs w:val="18"/>
              </w:rPr>
            </w:pPr>
            <w:r>
              <w:rPr>
                <w:rFonts w:hint="eastAsia" w:ascii="楷体" w:hAnsi="楷体" w:eastAsia="楷体" w:cs="宋体"/>
                <w:sz w:val="18"/>
                <w:szCs w:val="18"/>
              </w:rPr>
              <w:t>2、建立基础管理台账，包括《人员作业情况登记本》、《日常检查情况登记本》、《信访处理登记本》、《机械化作业车辆出入库登记本》等，每缺1本，登记不及时</w:t>
            </w:r>
          </w:p>
        </w:tc>
        <w:tc>
          <w:tcPr>
            <w:tcW w:w="285" w:type="pct"/>
            <w:tcBorders>
              <w:top w:val="nil"/>
              <w:left w:val="nil"/>
              <w:bottom w:val="single" w:color="auto" w:sz="4" w:space="0"/>
              <w:right w:val="single" w:color="auto" w:sz="4" w:space="0"/>
            </w:tcBorders>
            <w:shd w:val="clear" w:color="auto" w:fill="auto"/>
            <w:vAlign w:val="center"/>
          </w:tcPr>
          <w:p w14:paraId="469A6C5C">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4AB48F0">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41ADCBD5">
            <w:pPr>
              <w:widowControl/>
              <w:jc w:val="left"/>
              <w:rPr>
                <w:rFonts w:ascii="楷体" w:hAnsi="楷体" w:eastAsia="楷体" w:cs="宋体"/>
                <w:sz w:val="18"/>
                <w:szCs w:val="18"/>
              </w:rPr>
            </w:pPr>
            <w:r>
              <w:rPr>
                <w:rFonts w:hint="eastAsia" w:ascii="楷体" w:hAnsi="楷体" w:eastAsia="楷体" w:cs="宋体"/>
                <w:sz w:val="18"/>
                <w:szCs w:val="18"/>
              </w:rPr>
              <w:t>　</w:t>
            </w:r>
          </w:p>
        </w:tc>
      </w:tr>
      <w:tr w14:paraId="148D5FE6">
        <w:tblPrEx>
          <w:tblCellMar>
            <w:top w:w="0" w:type="dxa"/>
            <w:left w:w="108" w:type="dxa"/>
            <w:bottom w:w="0" w:type="dxa"/>
            <w:right w:w="108" w:type="dxa"/>
          </w:tblCellMar>
        </w:tblPrEx>
        <w:trPr>
          <w:trHeight w:val="390"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1C666BDF">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7FE0E1F">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E102474">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1488FDF">
            <w:pPr>
              <w:widowControl/>
              <w:jc w:val="left"/>
              <w:rPr>
                <w:rFonts w:ascii="楷体" w:hAnsi="楷体" w:eastAsia="楷体" w:cs="宋体"/>
                <w:sz w:val="18"/>
                <w:szCs w:val="18"/>
              </w:rPr>
            </w:pPr>
            <w:r>
              <w:rPr>
                <w:rFonts w:hint="eastAsia" w:ascii="楷体" w:hAnsi="楷体" w:eastAsia="楷体" w:cs="宋体"/>
                <w:sz w:val="18"/>
                <w:szCs w:val="18"/>
              </w:rPr>
              <w:t>3、未按时保质保量完成区采购方交给的指令性任务，每发生1次</w:t>
            </w:r>
          </w:p>
        </w:tc>
        <w:tc>
          <w:tcPr>
            <w:tcW w:w="285" w:type="pct"/>
            <w:tcBorders>
              <w:top w:val="nil"/>
              <w:left w:val="nil"/>
              <w:bottom w:val="single" w:color="auto" w:sz="4" w:space="0"/>
              <w:right w:val="single" w:color="auto" w:sz="4" w:space="0"/>
            </w:tcBorders>
            <w:shd w:val="clear" w:color="auto" w:fill="auto"/>
            <w:vAlign w:val="center"/>
          </w:tcPr>
          <w:p w14:paraId="7BA793E3">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468C5BD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45D9A289">
            <w:pPr>
              <w:widowControl/>
              <w:jc w:val="left"/>
              <w:rPr>
                <w:rFonts w:ascii="楷体" w:hAnsi="楷体" w:eastAsia="楷体" w:cs="宋体"/>
                <w:sz w:val="18"/>
                <w:szCs w:val="18"/>
              </w:rPr>
            </w:pPr>
            <w:r>
              <w:rPr>
                <w:rFonts w:hint="eastAsia" w:ascii="楷体" w:hAnsi="楷体" w:eastAsia="楷体" w:cs="宋体"/>
                <w:sz w:val="18"/>
                <w:szCs w:val="18"/>
              </w:rPr>
              <w:t>　</w:t>
            </w:r>
          </w:p>
        </w:tc>
      </w:tr>
      <w:tr w14:paraId="073338CA">
        <w:tblPrEx>
          <w:tblCellMar>
            <w:top w:w="0" w:type="dxa"/>
            <w:left w:w="108" w:type="dxa"/>
            <w:bottom w:w="0" w:type="dxa"/>
            <w:right w:w="108" w:type="dxa"/>
          </w:tblCellMar>
        </w:tblPrEx>
        <w:trPr>
          <w:trHeight w:val="405"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2123BBA4">
            <w:pPr>
              <w:widowControl/>
              <w:jc w:val="left"/>
              <w:rPr>
                <w:rFonts w:ascii="楷体" w:hAnsi="楷体" w:eastAsia="楷体" w:cs="宋体"/>
                <w:b/>
                <w:bCs/>
                <w:sz w:val="18"/>
                <w:szCs w:val="18"/>
              </w:rPr>
            </w:pPr>
          </w:p>
        </w:tc>
        <w:tc>
          <w:tcPr>
            <w:tcW w:w="674" w:type="pct"/>
            <w:vMerge w:val="restart"/>
            <w:tcBorders>
              <w:top w:val="nil"/>
              <w:left w:val="single" w:color="auto" w:sz="4" w:space="0"/>
              <w:bottom w:val="single" w:color="auto" w:sz="4" w:space="0"/>
              <w:right w:val="single" w:color="auto" w:sz="4" w:space="0"/>
            </w:tcBorders>
            <w:shd w:val="clear" w:color="auto" w:fill="auto"/>
            <w:noWrap/>
            <w:vAlign w:val="center"/>
          </w:tcPr>
          <w:p w14:paraId="4C02FF7F">
            <w:pPr>
              <w:widowControl/>
              <w:jc w:val="left"/>
              <w:rPr>
                <w:rFonts w:ascii="楷体" w:hAnsi="楷体" w:eastAsia="楷体" w:cs="宋体"/>
                <w:sz w:val="18"/>
                <w:szCs w:val="18"/>
              </w:rPr>
            </w:pPr>
            <w:r>
              <w:rPr>
                <w:rFonts w:hint="eastAsia" w:ascii="楷体" w:hAnsi="楷体" w:eastAsia="楷体" w:cs="宋体"/>
                <w:sz w:val="18"/>
                <w:szCs w:val="18"/>
              </w:rPr>
              <w:t>2、安全管理</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07EFEF94">
            <w:pPr>
              <w:widowControl/>
              <w:jc w:val="left"/>
              <w:rPr>
                <w:rFonts w:ascii="楷体" w:hAnsi="楷体" w:eastAsia="楷体" w:cs="宋体"/>
                <w:sz w:val="18"/>
                <w:szCs w:val="18"/>
              </w:rPr>
            </w:pPr>
            <w:r>
              <w:rPr>
                <w:rFonts w:hint="eastAsia" w:ascii="楷体" w:hAnsi="楷体" w:eastAsia="楷体" w:cs="宋体"/>
                <w:sz w:val="18"/>
                <w:szCs w:val="18"/>
              </w:rPr>
              <w:t>配备专职安全督察员（安全员），每月至少进行一次一线作业人员的安全教育，并做好台账，切实提高一线职工的安全意识</w:t>
            </w:r>
          </w:p>
        </w:tc>
        <w:tc>
          <w:tcPr>
            <w:tcW w:w="2004" w:type="pct"/>
            <w:tcBorders>
              <w:top w:val="nil"/>
              <w:left w:val="nil"/>
              <w:bottom w:val="single" w:color="auto" w:sz="4" w:space="0"/>
              <w:right w:val="single" w:color="auto" w:sz="4" w:space="0"/>
            </w:tcBorders>
            <w:shd w:val="clear" w:color="auto" w:fill="auto"/>
            <w:vAlign w:val="center"/>
          </w:tcPr>
          <w:p w14:paraId="2A70015B">
            <w:pPr>
              <w:widowControl/>
              <w:jc w:val="left"/>
              <w:rPr>
                <w:rFonts w:ascii="楷体" w:hAnsi="楷体" w:eastAsia="楷体" w:cs="宋体"/>
                <w:sz w:val="18"/>
                <w:szCs w:val="18"/>
              </w:rPr>
            </w:pPr>
            <w:r>
              <w:rPr>
                <w:rFonts w:hint="eastAsia" w:ascii="楷体" w:hAnsi="楷体" w:eastAsia="楷体" w:cs="宋体"/>
                <w:sz w:val="18"/>
                <w:szCs w:val="18"/>
              </w:rPr>
              <w:t>1、未配备专职安全员</w:t>
            </w:r>
          </w:p>
        </w:tc>
        <w:tc>
          <w:tcPr>
            <w:tcW w:w="285" w:type="pct"/>
            <w:tcBorders>
              <w:top w:val="nil"/>
              <w:left w:val="nil"/>
              <w:bottom w:val="single" w:color="auto" w:sz="4" w:space="0"/>
              <w:right w:val="single" w:color="auto" w:sz="4" w:space="0"/>
            </w:tcBorders>
            <w:shd w:val="clear" w:color="auto" w:fill="auto"/>
            <w:vAlign w:val="center"/>
          </w:tcPr>
          <w:p w14:paraId="6E9F94DC">
            <w:pPr>
              <w:widowControl/>
              <w:jc w:val="center"/>
              <w:rPr>
                <w:rFonts w:ascii="楷体" w:hAnsi="楷体" w:eastAsia="楷体" w:cs="宋体"/>
                <w:sz w:val="18"/>
                <w:szCs w:val="18"/>
              </w:rPr>
            </w:pPr>
            <w:r>
              <w:rPr>
                <w:rFonts w:hint="eastAsia" w:ascii="楷体" w:hAnsi="楷体" w:eastAsia="楷体" w:cs="宋体"/>
                <w:sz w:val="18"/>
                <w:szCs w:val="18"/>
              </w:rPr>
              <w:t>10</w:t>
            </w:r>
          </w:p>
        </w:tc>
        <w:tc>
          <w:tcPr>
            <w:tcW w:w="506" w:type="pct"/>
            <w:tcBorders>
              <w:top w:val="nil"/>
              <w:left w:val="nil"/>
              <w:bottom w:val="single" w:color="auto" w:sz="4" w:space="0"/>
              <w:right w:val="single" w:color="auto" w:sz="4" w:space="0"/>
            </w:tcBorders>
            <w:shd w:val="clear" w:color="auto" w:fill="auto"/>
            <w:vAlign w:val="center"/>
          </w:tcPr>
          <w:p w14:paraId="089F83B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290277AA">
            <w:pPr>
              <w:widowControl/>
              <w:jc w:val="left"/>
              <w:rPr>
                <w:rFonts w:ascii="楷体" w:hAnsi="楷体" w:eastAsia="楷体" w:cs="宋体"/>
                <w:sz w:val="18"/>
                <w:szCs w:val="18"/>
              </w:rPr>
            </w:pPr>
            <w:r>
              <w:rPr>
                <w:rFonts w:hint="eastAsia" w:ascii="楷体" w:hAnsi="楷体" w:eastAsia="楷体" w:cs="宋体"/>
                <w:sz w:val="18"/>
                <w:szCs w:val="18"/>
              </w:rPr>
              <w:t>　</w:t>
            </w:r>
          </w:p>
        </w:tc>
      </w:tr>
      <w:tr w14:paraId="49F25983">
        <w:tblPrEx>
          <w:tblCellMar>
            <w:top w:w="0" w:type="dxa"/>
            <w:left w:w="108" w:type="dxa"/>
            <w:bottom w:w="0" w:type="dxa"/>
            <w:right w:w="108" w:type="dxa"/>
          </w:tblCellMar>
        </w:tblPrEx>
        <w:trPr>
          <w:trHeight w:val="420"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7D9759DC">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2FD149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2011BE7">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1C638375">
            <w:pPr>
              <w:widowControl/>
              <w:jc w:val="left"/>
              <w:rPr>
                <w:rFonts w:ascii="楷体" w:hAnsi="楷体" w:eastAsia="楷体" w:cs="宋体"/>
                <w:sz w:val="18"/>
                <w:szCs w:val="18"/>
              </w:rPr>
            </w:pPr>
            <w:r>
              <w:rPr>
                <w:rFonts w:hint="eastAsia" w:ascii="楷体" w:hAnsi="楷体" w:eastAsia="楷体" w:cs="宋体"/>
                <w:sz w:val="18"/>
                <w:szCs w:val="18"/>
              </w:rPr>
              <w:t>2、不进行安全教育，无教育台账的</w:t>
            </w:r>
          </w:p>
        </w:tc>
        <w:tc>
          <w:tcPr>
            <w:tcW w:w="285" w:type="pct"/>
            <w:tcBorders>
              <w:top w:val="nil"/>
              <w:left w:val="nil"/>
              <w:bottom w:val="single" w:color="auto" w:sz="4" w:space="0"/>
              <w:right w:val="single" w:color="auto" w:sz="4" w:space="0"/>
            </w:tcBorders>
            <w:shd w:val="clear" w:color="auto" w:fill="auto"/>
            <w:vAlign w:val="center"/>
          </w:tcPr>
          <w:p w14:paraId="2943D6B1">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7CD6027">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1天</w:t>
            </w:r>
          </w:p>
        </w:tc>
        <w:tc>
          <w:tcPr>
            <w:tcW w:w="215" w:type="pct"/>
            <w:tcBorders>
              <w:top w:val="nil"/>
              <w:left w:val="nil"/>
              <w:bottom w:val="single" w:color="auto" w:sz="4" w:space="0"/>
              <w:right w:val="single" w:color="auto" w:sz="4" w:space="0"/>
            </w:tcBorders>
            <w:shd w:val="clear" w:color="auto" w:fill="auto"/>
            <w:noWrap/>
            <w:vAlign w:val="center"/>
          </w:tcPr>
          <w:p w14:paraId="12CD362E">
            <w:pPr>
              <w:widowControl/>
              <w:jc w:val="left"/>
              <w:rPr>
                <w:rFonts w:ascii="楷体" w:hAnsi="楷体" w:eastAsia="楷体" w:cs="宋体"/>
                <w:sz w:val="18"/>
                <w:szCs w:val="18"/>
              </w:rPr>
            </w:pPr>
            <w:r>
              <w:rPr>
                <w:rFonts w:hint="eastAsia" w:ascii="楷体" w:hAnsi="楷体" w:eastAsia="楷体" w:cs="宋体"/>
                <w:sz w:val="18"/>
                <w:szCs w:val="18"/>
              </w:rPr>
              <w:t>　</w:t>
            </w:r>
          </w:p>
        </w:tc>
      </w:tr>
      <w:tr w14:paraId="0FED12E7">
        <w:tblPrEx>
          <w:tblCellMar>
            <w:top w:w="0" w:type="dxa"/>
            <w:left w:w="108" w:type="dxa"/>
            <w:bottom w:w="0" w:type="dxa"/>
            <w:right w:w="108" w:type="dxa"/>
          </w:tblCellMar>
        </w:tblPrEx>
        <w:trPr>
          <w:trHeight w:val="345"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26C6311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3A1717D">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BBFA44A">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1B00ABA">
            <w:pPr>
              <w:widowControl/>
              <w:jc w:val="left"/>
              <w:rPr>
                <w:rFonts w:ascii="楷体" w:hAnsi="楷体" w:eastAsia="楷体" w:cs="宋体"/>
                <w:sz w:val="18"/>
                <w:szCs w:val="18"/>
              </w:rPr>
            </w:pPr>
            <w:r>
              <w:rPr>
                <w:rFonts w:hint="eastAsia" w:ascii="楷体" w:hAnsi="楷体" w:eastAsia="楷体" w:cs="宋体"/>
                <w:sz w:val="18"/>
                <w:szCs w:val="18"/>
              </w:rPr>
              <w:t>3、未穿戴作业单位统一规定的反光安全标志服、帽的</w:t>
            </w:r>
          </w:p>
        </w:tc>
        <w:tc>
          <w:tcPr>
            <w:tcW w:w="285" w:type="pct"/>
            <w:tcBorders>
              <w:top w:val="nil"/>
              <w:left w:val="nil"/>
              <w:bottom w:val="single" w:color="auto" w:sz="4" w:space="0"/>
              <w:right w:val="single" w:color="auto" w:sz="4" w:space="0"/>
            </w:tcBorders>
            <w:shd w:val="clear" w:color="auto" w:fill="auto"/>
            <w:vAlign w:val="center"/>
          </w:tcPr>
          <w:p w14:paraId="7CD60057">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19E8D4DE">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D81D4E7">
            <w:pPr>
              <w:widowControl/>
              <w:jc w:val="left"/>
              <w:rPr>
                <w:rFonts w:ascii="楷体" w:hAnsi="楷体" w:eastAsia="楷体" w:cs="宋体"/>
                <w:sz w:val="18"/>
                <w:szCs w:val="18"/>
              </w:rPr>
            </w:pPr>
            <w:r>
              <w:rPr>
                <w:rFonts w:hint="eastAsia" w:ascii="楷体" w:hAnsi="楷体" w:eastAsia="楷体" w:cs="宋体"/>
                <w:sz w:val="18"/>
                <w:szCs w:val="18"/>
              </w:rPr>
              <w:t>　</w:t>
            </w:r>
          </w:p>
        </w:tc>
      </w:tr>
      <w:tr w14:paraId="3427C1EE">
        <w:tblPrEx>
          <w:tblCellMar>
            <w:top w:w="0" w:type="dxa"/>
            <w:left w:w="108" w:type="dxa"/>
            <w:bottom w:w="0" w:type="dxa"/>
            <w:right w:w="108" w:type="dxa"/>
          </w:tblCellMar>
        </w:tblPrEx>
        <w:trPr>
          <w:trHeight w:val="495"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7AF1D7F6">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CB98F73">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49C029C">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4310451">
            <w:pPr>
              <w:widowControl/>
              <w:jc w:val="left"/>
              <w:rPr>
                <w:rFonts w:ascii="楷体" w:hAnsi="楷体" w:eastAsia="楷体" w:cs="宋体"/>
                <w:sz w:val="18"/>
                <w:szCs w:val="18"/>
              </w:rPr>
            </w:pPr>
            <w:r>
              <w:rPr>
                <w:rFonts w:hint="eastAsia" w:ascii="楷体" w:hAnsi="楷体" w:eastAsia="楷体" w:cs="宋体"/>
                <w:sz w:val="18"/>
                <w:szCs w:val="18"/>
              </w:rPr>
              <w:t>4、因环卫作业车辆未遵守《道路交通安全法》导致交通事故承担主要责任，并造成恶劣影响的</w:t>
            </w:r>
          </w:p>
        </w:tc>
        <w:tc>
          <w:tcPr>
            <w:tcW w:w="285" w:type="pct"/>
            <w:tcBorders>
              <w:top w:val="nil"/>
              <w:left w:val="nil"/>
              <w:bottom w:val="single" w:color="auto" w:sz="4" w:space="0"/>
              <w:right w:val="single" w:color="auto" w:sz="4" w:space="0"/>
            </w:tcBorders>
            <w:shd w:val="clear" w:color="auto" w:fill="auto"/>
            <w:vAlign w:val="center"/>
          </w:tcPr>
          <w:p w14:paraId="7A67CCF3">
            <w:pPr>
              <w:widowControl/>
              <w:jc w:val="center"/>
              <w:rPr>
                <w:rFonts w:ascii="楷体" w:hAnsi="楷体" w:eastAsia="楷体" w:cs="宋体"/>
                <w:sz w:val="18"/>
                <w:szCs w:val="18"/>
              </w:rPr>
            </w:pPr>
            <w:r>
              <w:rPr>
                <w:rFonts w:hint="eastAsia" w:ascii="楷体" w:hAnsi="楷体" w:eastAsia="楷体" w:cs="宋体"/>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63EFD17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444C3BCF">
            <w:pPr>
              <w:widowControl/>
              <w:jc w:val="left"/>
              <w:rPr>
                <w:rFonts w:ascii="楷体" w:hAnsi="楷体" w:eastAsia="楷体" w:cs="宋体"/>
                <w:sz w:val="18"/>
                <w:szCs w:val="18"/>
              </w:rPr>
            </w:pPr>
            <w:r>
              <w:rPr>
                <w:rFonts w:hint="eastAsia" w:ascii="楷体" w:hAnsi="楷体" w:eastAsia="楷体" w:cs="宋体"/>
                <w:sz w:val="18"/>
                <w:szCs w:val="18"/>
              </w:rPr>
              <w:t>　</w:t>
            </w:r>
          </w:p>
        </w:tc>
      </w:tr>
      <w:tr w14:paraId="17DB4BB6">
        <w:tblPrEx>
          <w:tblCellMar>
            <w:top w:w="0" w:type="dxa"/>
            <w:left w:w="108" w:type="dxa"/>
            <w:bottom w:w="0" w:type="dxa"/>
            <w:right w:w="108" w:type="dxa"/>
          </w:tblCellMar>
        </w:tblPrEx>
        <w:trPr>
          <w:trHeight w:val="270"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6FE31D62">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649E0F3">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CE6F59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93294BC">
            <w:pPr>
              <w:widowControl/>
              <w:jc w:val="left"/>
              <w:rPr>
                <w:rFonts w:ascii="楷体" w:hAnsi="楷体" w:eastAsia="楷体" w:cs="宋体"/>
                <w:sz w:val="18"/>
                <w:szCs w:val="18"/>
              </w:rPr>
            </w:pPr>
            <w:r>
              <w:rPr>
                <w:rFonts w:hint="eastAsia" w:ascii="楷体" w:hAnsi="楷体" w:eastAsia="楷体" w:cs="宋体"/>
                <w:sz w:val="18"/>
                <w:szCs w:val="18"/>
              </w:rPr>
              <w:t>5、发生交通伤亡事故，未能正确妥善协调处置，造成恶劣影响的</w:t>
            </w:r>
          </w:p>
        </w:tc>
        <w:tc>
          <w:tcPr>
            <w:tcW w:w="285" w:type="pct"/>
            <w:tcBorders>
              <w:top w:val="nil"/>
              <w:left w:val="nil"/>
              <w:bottom w:val="single" w:color="auto" w:sz="4" w:space="0"/>
              <w:right w:val="single" w:color="auto" w:sz="4" w:space="0"/>
            </w:tcBorders>
            <w:shd w:val="clear" w:color="auto" w:fill="auto"/>
            <w:vAlign w:val="center"/>
          </w:tcPr>
          <w:p w14:paraId="34B984F3">
            <w:pPr>
              <w:widowControl/>
              <w:jc w:val="center"/>
              <w:rPr>
                <w:rFonts w:ascii="楷体" w:hAnsi="楷体" w:eastAsia="楷体" w:cs="宋体"/>
                <w:sz w:val="18"/>
                <w:szCs w:val="18"/>
              </w:rPr>
            </w:pPr>
            <w:r>
              <w:rPr>
                <w:rFonts w:hint="eastAsia" w:ascii="楷体" w:hAnsi="楷体" w:eastAsia="楷体" w:cs="宋体"/>
                <w:sz w:val="18"/>
                <w:szCs w:val="18"/>
              </w:rPr>
              <w:t>5</w:t>
            </w:r>
          </w:p>
        </w:tc>
        <w:tc>
          <w:tcPr>
            <w:tcW w:w="506" w:type="pct"/>
            <w:tcBorders>
              <w:top w:val="nil"/>
              <w:left w:val="nil"/>
              <w:bottom w:val="single" w:color="auto" w:sz="4" w:space="0"/>
              <w:right w:val="single" w:color="auto" w:sz="4" w:space="0"/>
            </w:tcBorders>
            <w:shd w:val="clear" w:color="auto" w:fill="auto"/>
            <w:vAlign w:val="center"/>
          </w:tcPr>
          <w:p w14:paraId="6C466614">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7B310D7E">
            <w:pPr>
              <w:widowControl/>
              <w:jc w:val="left"/>
              <w:rPr>
                <w:rFonts w:ascii="楷体" w:hAnsi="楷体" w:eastAsia="楷体" w:cs="宋体"/>
                <w:sz w:val="18"/>
                <w:szCs w:val="18"/>
              </w:rPr>
            </w:pPr>
            <w:r>
              <w:rPr>
                <w:rFonts w:hint="eastAsia" w:ascii="楷体" w:hAnsi="楷体" w:eastAsia="楷体" w:cs="宋体"/>
                <w:sz w:val="18"/>
                <w:szCs w:val="18"/>
              </w:rPr>
              <w:t>　</w:t>
            </w:r>
          </w:p>
        </w:tc>
      </w:tr>
      <w:tr w14:paraId="1614BB27">
        <w:tblPrEx>
          <w:tblCellMar>
            <w:top w:w="0" w:type="dxa"/>
            <w:left w:w="108" w:type="dxa"/>
            <w:bottom w:w="0" w:type="dxa"/>
            <w:right w:w="108" w:type="dxa"/>
          </w:tblCellMar>
        </w:tblPrEx>
        <w:trPr>
          <w:trHeight w:val="375" w:hRule="atLeast"/>
        </w:trPr>
        <w:tc>
          <w:tcPr>
            <w:tcW w:w="384" w:type="pct"/>
            <w:vMerge w:val="continue"/>
            <w:tcBorders>
              <w:top w:val="single" w:color="auto" w:sz="4" w:space="0"/>
              <w:left w:val="single" w:color="auto" w:sz="4" w:space="0"/>
              <w:bottom w:val="single" w:color="000000" w:sz="4" w:space="0"/>
              <w:right w:val="single" w:color="auto" w:sz="4" w:space="0"/>
            </w:tcBorders>
            <w:vAlign w:val="center"/>
          </w:tcPr>
          <w:p w14:paraId="2DCA34E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7475A8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7E64D2C">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72D328C">
            <w:pPr>
              <w:widowControl/>
              <w:jc w:val="left"/>
              <w:rPr>
                <w:rFonts w:ascii="楷体" w:hAnsi="楷体" w:eastAsia="楷体" w:cs="宋体"/>
                <w:sz w:val="18"/>
                <w:szCs w:val="18"/>
              </w:rPr>
            </w:pPr>
            <w:r>
              <w:rPr>
                <w:rFonts w:hint="eastAsia" w:ascii="楷体" w:hAnsi="楷体" w:eastAsia="楷体" w:cs="宋体"/>
                <w:sz w:val="18"/>
                <w:szCs w:val="18"/>
              </w:rPr>
              <w:t>6、机械作业车辆未按照规定开警示灯和鸣警示音的</w:t>
            </w:r>
          </w:p>
        </w:tc>
        <w:tc>
          <w:tcPr>
            <w:tcW w:w="285" w:type="pct"/>
            <w:tcBorders>
              <w:top w:val="nil"/>
              <w:left w:val="nil"/>
              <w:bottom w:val="single" w:color="auto" w:sz="4" w:space="0"/>
              <w:right w:val="single" w:color="auto" w:sz="4" w:space="0"/>
            </w:tcBorders>
            <w:shd w:val="clear" w:color="auto" w:fill="auto"/>
            <w:vAlign w:val="center"/>
          </w:tcPr>
          <w:p w14:paraId="024423AB">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050DC02D">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6FB6C053">
            <w:pPr>
              <w:widowControl/>
              <w:jc w:val="left"/>
              <w:rPr>
                <w:rFonts w:ascii="楷体" w:hAnsi="楷体" w:eastAsia="楷体" w:cs="宋体"/>
                <w:sz w:val="18"/>
                <w:szCs w:val="18"/>
              </w:rPr>
            </w:pPr>
            <w:r>
              <w:rPr>
                <w:rFonts w:hint="eastAsia" w:ascii="楷体" w:hAnsi="楷体" w:eastAsia="楷体" w:cs="宋体"/>
                <w:sz w:val="18"/>
                <w:szCs w:val="18"/>
              </w:rPr>
              <w:t>　</w:t>
            </w:r>
          </w:p>
        </w:tc>
      </w:tr>
      <w:tr w14:paraId="5ACFF5A1">
        <w:tblPrEx>
          <w:tblCellMar>
            <w:top w:w="0" w:type="dxa"/>
            <w:left w:w="108" w:type="dxa"/>
            <w:bottom w:w="0" w:type="dxa"/>
            <w:right w:w="108" w:type="dxa"/>
          </w:tblCellMar>
        </w:tblPrEx>
        <w:trPr>
          <w:trHeight w:val="402"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1B148F98">
            <w:pPr>
              <w:widowControl/>
              <w:jc w:val="center"/>
              <w:rPr>
                <w:rFonts w:ascii="楷体" w:hAnsi="楷体" w:eastAsia="楷体" w:cs="宋体"/>
                <w:b/>
                <w:bCs/>
                <w:sz w:val="18"/>
                <w:szCs w:val="18"/>
              </w:rPr>
            </w:pPr>
            <w:r>
              <w:rPr>
                <w:rFonts w:hint="eastAsia" w:ascii="楷体" w:hAnsi="楷体" w:eastAsia="楷体" w:cs="宋体"/>
                <w:b/>
                <w:bCs/>
                <w:sz w:val="18"/>
                <w:szCs w:val="18"/>
              </w:rPr>
              <w:t xml:space="preserve">（五）           企业规范化管理 </w:t>
            </w:r>
          </w:p>
        </w:tc>
        <w:tc>
          <w:tcPr>
            <w:tcW w:w="674" w:type="pct"/>
            <w:vMerge w:val="restart"/>
            <w:tcBorders>
              <w:top w:val="nil"/>
              <w:left w:val="single" w:color="auto" w:sz="4" w:space="0"/>
              <w:bottom w:val="single" w:color="auto" w:sz="4" w:space="0"/>
              <w:right w:val="single" w:color="auto" w:sz="4" w:space="0"/>
            </w:tcBorders>
            <w:shd w:val="clear" w:color="auto" w:fill="auto"/>
            <w:noWrap/>
            <w:vAlign w:val="center"/>
          </w:tcPr>
          <w:p w14:paraId="02BEDE97">
            <w:pPr>
              <w:widowControl/>
              <w:jc w:val="left"/>
              <w:rPr>
                <w:rFonts w:ascii="楷体" w:hAnsi="楷体" w:eastAsia="楷体" w:cs="宋体"/>
                <w:sz w:val="18"/>
                <w:szCs w:val="18"/>
              </w:rPr>
            </w:pPr>
            <w:r>
              <w:rPr>
                <w:rFonts w:hint="eastAsia" w:ascii="楷体" w:hAnsi="楷体" w:eastAsia="楷体" w:cs="宋体"/>
                <w:sz w:val="18"/>
                <w:szCs w:val="18"/>
              </w:rPr>
              <w:t>3、文明作业</w:t>
            </w: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1206D843">
            <w:pPr>
              <w:widowControl/>
              <w:jc w:val="left"/>
              <w:rPr>
                <w:rFonts w:ascii="楷体" w:hAnsi="楷体" w:eastAsia="楷体" w:cs="宋体"/>
                <w:sz w:val="18"/>
                <w:szCs w:val="18"/>
              </w:rPr>
            </w:pPr>
            <w:r>
              <w:rPr>
                <w:rFonts w:hint="eastAsia" w:ascii="楷体" w:hAnsi="楷体" w:eastAsia="楷体" w:cs="宋体"/>
                <w:sz w:val="18"/>
                <w:szCs w:val="18"/>
              </w:rPr>
              <w:t>1、环卫作业人员（含机械和人工）均需规范作业、文明作业，机械作业人员要遵守交通法律、法规，作业时避让行人和非机动车；人工清扫保洁作业人员、垃圾收集人员等要着装规范、遵守社会公德、文明作业。</w:t>
            </w:r>
          </w:p>
        </w:tc>
        <w:tc>
          <w:tcPr>
            <w:tcW w:w="2004" w:type="pct"/>
            <w:tcBorders>
              <w:top w:val="nil"/>
              <w:left w:val="nil"/>
              <w:bottom w:val="single" w:color="auto" w:sz="4" w:space="0"/>
              <w:right w:val="single" w:color="auto" w:sz="4" w:space="0"/>
            </w:tcBorders>
            <w:shd w:val="clear" w:color="auto" w:fill="auto"/>
            <w:vAlign w:val="center"/>
          </w:tcPr>
          <w:p w14:paraId="24E6E975">
            <w:pPr>
              <w:widowControl/>
              <w:jc w:val="left"/>
              <w:rPr>
                <w:rFonts w:ascii="楷体" w:hAnsi="楷体" w:eastAsia="楷体" w:cs="宋体"/>
                <w:sz w:val="18"/>
                <w:szCs w:val="18"/>
              </w:rPr>
            </w:pPr>
            <w:r>
              <w:rPr>
                <w:rFonts w:hint="eastAsia" w:ascii="楷体" w:hAnsi="楷体" w:eastAsia="楷体" w:cs="宋体"/>
                <w:sz w:val="18"/>
                <w:szCs w:val="18"/>
              </w:rPr>
              <w:t>1、不按照规定着装、穿拖鞋或工作服不整洁的</w:t>
            </w:r>
          </w:p>
        </w:tc>
        <w:tc>
          <w:tcPr>
            <w:tcW w:w="285" w:type="pct"/>
            <w:tcBorders>
              <w:top w:val="nil"/>
              <w:left w:val="nil"/>
              <w:bottom w:val="single" w:color="auto" w:sz="4" w:space="0"/>
              <w:right w:val="single" w:color="auto" w:sz="4" w:space="0"/>
            </w:tcBorders>
            <w:shd w:val="clear" w:color="auto" w:fill="auto"/>
            <w:vAlign w:val="center"/>
          </w:tcPr>
          <w:p w14:paraId="0C04AAC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831674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5DD2B98">
            <w:pPr>
              <w:widowControl/>
              <w:jc w:val="left"/>
              <w:rPr>
                <w:rFonts w:ascii="楷体" w:hAnsi="楷体" w:eastAsia="楷体" w:cs="宋体"/>
                <w:sz w:val="18"/>
                <w:szCs w:val="18"/>
              </w:rPr>
            </w:pPr>
            <w:r>
              <w:rPr>
                <w:rFonts w:hint="eastAsia" w:ascii="楷体" w:hAnsi="楷体" w:eastAsia="楷体" w:cs="宋体"/>
                <w:sz w:val="18"/>
                <w:szCs w:val="18"/>
              </w:rPr>
              <w:t>　</w:t>
            </w:r>
          </w:p>
        </w:tc>
      </w:tr>
      <w:tr w14:paraId="45273D20">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01D03ED1">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AE6302E">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369E8974">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F7CA61E">
            <w:pPr>
              <w:widowControl/>
              <w:jc w:val="left"/>
              <w:rPr>
                <w:rFonts w:ascii="楷体" w:hAnsi="楷体" w:eastAsia="楷体" w:cs="宋体"/>
                <w:sz w:val="18"/>
                <w:szCs w:val="18"/>
              </w:rPr>
            </w:pPr>
            <w:r>
              <w:rPr>
                <w:rFonts w:hint="eastAsia" w:ascii="楷体" w:hAnsi="楷体" w:eastAsia="楷体" w:cs="宋体"/>
                <w:sz w:val="18"/>
                <w:szCs w:val="18"/>
              </w:rPr>
              <w:t>2、作业人员当班集聚、聊天的</w:t>
            </w:r>
          </w:p>
        </w:tc>
        <w:tc>
          <w:tcPr>
            <w:tcW w:w="285" w:type="pct"/>
            <w:tcBorders>
              <w:top w:val="nil"/>
              <w:left w:val="nil"/>
              <w:bottom w:val="single" w:color="auto" w:sz="4" w:space="0"/>
              <w:right w:val="single" w:color="auto" w:sz="4" w:space="0"/>
            </w:tcBorders>
            <w:shd w:val="clear" w:color="auto" w:fill="auto"/>
            <w:vAlign w:val="center"/>
          </w:tcPr>
          <w:p w14:paraId="22C6DEE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9AE4C63">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3F5A0E0A">
            <w:pPr>
              <w:widowControl/>
              <w:jc w:val="left"/>
              <w:rPr>
                <w:rFonts w:ascii="楷体" w:hAnsi="楷体" w:eastAsia="楷体" w:cs="宋体"/>
                <w:sz w:val="18"/>
                <w:szCs w:val="18"/>
              </w:rPr>
            </w:pPr>
            <w:r>
              <w:rPr>
                <w:rFonts w:hint="eastAsia" w:ascii="楷体" w:hAnsi="楷体" w:eastAsia="楷体" w:cs="宋体"/>
                <w:sz w:val="18"/>
                <w:szCs w:val="18"/>
              </w:rPr>
              <w:t>　</w:t>
            </w:r>
          </w:p>
        </w:tc>
      </w:tr>
      <w:tr w14:paraId="38B24183">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7E4CBA6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6660876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24DE265">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EC838DE">
            <w:pPr>
              <w:widowControl/>
              <w:jc w:val="left"/>
              <w:rPr>
                <w:rFonts w:ascii="楷体" w:hAnsi="楷体" w:eastAsia="楷体" w:cs="宋体"/>
                <w:sz w:val="18"/>
                <w:szCs w:val="18"/>
              </w:rPr>
            </w:pPr>
            <w:r>
              <w:rPr>
                <w:rFonts w:hint="eastAsia" w:ascii="楷体" w:hAnsi="楷体" w:eastAsia="楷体" w:cs="宋体"/>
                <w:sz w:val="18"/>
                <w:szCs w:val="18"/>
              </w:rPr>
              <w:t>3、作业人员随地大小便的</w:t>
            </w:r>
          </w:p>
        </w:tc>
        <w:tc>
          <w:tcPr>
            <w:tcW w:w="285" w:type="pct"/>
            <w:tcBorders>
              <w:top w:val="nil"/>
              <w:left w:val="nil"/>
              <w:bottom w:val="single" w:color="auto" w:sz="4" w:space="0"/>
              <w:right w:val="single" w:color="auto" w:sz="4" w:space="0"/>
            </w:tcBorders>
            <w:shd w:val="clear" w:color="auto" w:fill="auto"/>
            <w:vAlign w:val="center"/>
          </w:tcPr>
          <w:p w14:paraId="563C7D8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53DC35AF">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0AE1B21B">
            <w:pPr>
              <w:widowControl/>
              <w:jc w:val="left"/>
              <w:rPr>
                <w:rFonts w:ascii="楷体" w:hAnsi="楷体" w:eastAsia="楷体" w:cs="宋体"/>
                <w:sz w:val="18"/>
                <w:szCs w:val="18"/>
              </w:rPr>
            </w:pPr>
            <w:r>
              <w:rPr>
                <w:rFonts w:hint="eastAsia" w:ascii="楷体" w:hAnsi="楷体" w:eastAsia="楷体" w:cs="宋体"/>
                <w:sz w:val="18"/>
                <w:szCs w:val="18"/>
              </w:rPr>
              <w:t>　</w:t>
            </w:r>
          </w:p>
        </w:tc>
      </w:tr>
      <w:tr w14:paraId="1063BB31">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75F0661E">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6891409">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DAFCC50">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5AD08B3">
            <w:pPr>
              <w:widowControl/>
              <w:jc w:val="left"/>
              <w:rPr>
                <w:rFonts w:ascii="楷体" w:hAnsi="楷体" w:eastAsia="楷体" w:cs="宋体"/>
                <w:sz w:val="18"/>
                <w:szCs w:val="18"/>
              </w:rPr>
            </w:pPr>
            <w:r>
              <w:rPr>
                <w:rFonts w:hint="eastAsia" w:ascii="楷体" w:hAnsi="楷体" w:eastAsia="楷体" w:cs="宋体"/>
                <w:sz w:val="18"/>
                <w:szCs w:val="18"/>
              </w:rPr>
              <w:t>4、作业人员作业时有翻越交通隔离护栏行为的</w:t>
            </w:r>
          </w:p>
        </w:tc>
        <w:tc>
          <w:tcPr>
            <w:tcW w:w="285" w:type="pct"/>
            <w:tcBorders>
              <w:top w:val="nil"/>
              <w:left w:val="nil"/>
              <w:bottom w:val="single" w:color="auto" w:sz="4" w:space="0"/>
              <w:right w:val="single" w:color="auto" w:sz="4" w:space="0"/>
            </w:tcBorders>
            <w:shd w:val="clear" w:color="auto" w:fill="auto"/>
            <w:vAlign w:val="center"/>
          </w:tcPr>
          <w:p w14:paraId="34F17736">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37B8EEC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7D351C1F">
            <w:pPr>
              <w:widowControl/>
              <w:jc w:val="left"/>
              <w:rPr>
                <w:rFonts w:ascii="楷体" w:hAnsi="楷体" w:eastAsia="楷体" w:cs="宋体"/>
                <w:sz w:val="18"/>
                <w:szCs w:val="18"/>
              </w:rPr>
            </w:pPr>
            <w:r>
              <w:rPr>
                <w:rFonts w:hint="eastAsia" w:ascii="楷体" w:hAnsi="楷体" w:eastAsia="楷体" w:cs="宋体"/>
                <w:sz w:val="18"/>
                <w:szCs w:val="18"/>
              </w:rPr>
              <w:t>　</w:t>
            </w:r>
          </w:p>
        </w:tc>
      </w:tr>
      <w:tr w14:paraId="5BA2CDB0">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34E0EA2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7704AD7">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7D08BF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44DB6E8F">
            <w:pPr>
              <w:widowControl/>
              <w:jc w:val="left"/>
              <w:rPr>
                <w:rFonts w:ascii="楷体" w:hAnsi="楷体" w:eastAsia="楷体" w:cs="宋体"/>
                <w:sz w:val="18"/>
                <w:szCs w:val="18"/>
              </w:rPr>
            </w:pPr>
            <w:r>
              <w:rPr>
                <w:rFonts w:hint="eastAsia" w:ascii="楷体" w:hAnsi="楷体" w:eastAsia="楷体" w:cs="宋体"/>
                <w:sz w:val="18"/>
                <w:szCs w:val="18"/>
              </w:rPr>
              <w:t>5、作业人员当班围观突发事件或就地闲逛购物的</w:t>
            </w:r>
          </w:p>
        </w:tc>
        <w:tc>
          <w:tcPr>
            <w:tcW w:w="285" w:type="pct"/>
            <w:tcBorders>
              <w:top w:val="nil"/>
              <w:left w:val="nil"/>
              <w:bottom w:val="single" w:color="auto" w:sz="4" w:space="0"/>
              <w:right w:val="single" w:color="auto" w:sz="4" w:space="0"/>
            </w:tcBorders>
            <w:shd w:val="clear" w:color="auto" w:fill="auto"/>
            <w:vAlign w:val="center"/>
          </w:tcPr>
          <w:p w14:paraId="560D7D4B">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3A242C2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18654994">
            <w:pPr>
              <w:widowControl/>
              <w:jc w:val="left"/>
              <w:rPr>
                <w:rFonts w:ascii="楷体" w:hAnsi="楷体" w:eastAsia="楷体" w:cs="宋体"/>
                <w:sz w:val="18"/>
                <w:szCs w:val="18"/>
              </w:rPr>
            </w:pPr>
            <w:r>
              <w:rPr>
                <w:rFonts w:hint="eastAsia" w:ascii="楷体" w:hAnsi="楷体" w:eastAsia="楷体" w:cs="宋体"/>
                <w:sz w:val="18"/>
                <w:szCs w:val="18"/>
              </w:rPr>
              <w:t>　</w:t>
            </w:r>
          </w:p>
        </w:tc>
      </w:tr>
      <w:tr w14:paraId="04130903">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5561D3A3">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52E9655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A5B772E">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5D0BFEEF">
            <w:pPr>
              <w:widowControl/>
              <w:jc w:val="left"/>
              <w:rPr>
                <w:rFonts w:ascii="楷体" w:hAnsi="楷体" w:eastAsia="楷体" w:cs="宋体"/>
                <w:sz w:val="18"/>
                <w:szCs w:val="18"/>
              </w:rPr>
            </w:pPr>
            <w:r>
              <w:rPr>
                <w:rFonts w:hint="eastAsia" w:ascii="楷体" w:hAnsi="楷体" w:eastAsia="楷体" w:cs="宋体"/>
                <w:sz w:val="18"/>
                <w:szCs w:val="18"/>
              </w:rPr>
              <w:t>6、机械化作业车辆在岗作业时车辆无故停留休息的</w:t>
            </w:r>
          </w:p>
        </w:tc>
        <w:tc>
          <w:tcPr>
            <w:tcW w:w="285" w:type="pct"/>
            <w:tcBorders>
              <w:top w:val="nil"/>
              <w:left w:val="nil"/>
              <w:bottom w:val="single" w:color="auto" w:sz="4" w:space="0"/>
              <w:right w:val="single" w:color="auto" w:sz="4" w:space="0"/>
            </w:tcBorders>
            <w:shd w:val="clear" w:color="auto" w:fill="auto"/>
            <w:vAlign w:val="center"/>
          </w:tcPr>
          <w:p w14:paraId="4D59D0D3">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73F7BE1E">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2FC95444">
            <w:pPr>
              <w:widowControl/>
              <w:jc w:val="left"/>
              <w:rPr>
                <w:rFonts w:ascii="楷体" w:hAnsi="楷体" w:eastAsia="楷体" w:cs="宋体"/>
                <w:sz w:val="18"/>
                <w:szCs w:val="18"/>
              </w:rPr>
            </w:pPr>
            <w:r>
              <w:rPr>
                <w:rFonts w:hint="eastAsia" w:ascii="楷体" w:hAnsi="楷体" w:eastAsia="楷体" w:cs="宋体"/>
                <w:sz w:val="18"/>
                <w:szCs w:val="18"/>
              </w:rPr>
              <w:t>　</w:t>
            </w:r>
          </w:p>
        </w:tc>
      </w:tr>
      <w:tr w14:paraId="4CD424B5">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239124B5">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4AA34D91">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2F098101">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63830C1E">
            <w:pPr>
              <w:widowControl/>
              <w:jc w:val="left"/>
              <w:rPr>
                <w:rFonts w:ascii="楷体" w:hAnsi="楷体" w:eastAsia="楷体" w:cs="宋体"/>
                <w:sz w:val="18"/>
                <w:szCs w:val="18"/>
              </w:rPr>
            </w:pPr>
            <w:r>
              <w:rPr>
                <w:rFonts w:hint="eastAsia" w:ascii="楷体" w:hAnsi="楷体" w:eastAsia="楷体" w:cs="宋体"/>
                <w:sz w:val="18"/>
                <w:szCs w:val="18"/>
              </w:rPr>
              <w:t>7、机械化作业车辆有故意违反交通法规现象的</w:t>
            </w:r>
          </w:p>
        </w:tc>
        <w:tc>
          <w:tcPr>
            <w:tcW w:w="285" w:type="pct"/>
            <w:tcBorders>
              <w:top w:val="nil"/>
              <w:left w:val="nil"/>
              <w:bottom w:val="single" w:color="auto" w:sz="4" w:space="0"/>
              <w:right w:val="single" w:color="auto" w:sz="4" w:space="0"/>
            </w:tcBorders>
            <w:shd w:val="clear" w:color="auto" w:fill="auto"/>
            <w:vAlign w:val="center"/>
          </w:tcPr>
          <w:p w14:paraId="12978281">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1172D21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2小时</w:t>
            </w:r>
          </w:p>
        </w:tc>
        <w:tc>
          <w:tcPr>
            <w:tcW w:w="215" w:type="pct"/>
            <w:tcBorders>
              <w:top w:val="nil"/>
              <w:left w:val="nil"/>
              <w:bottom w:val="single" w:color="auto" w:sz="4" w:space="0"/>
              <w:right w:val="single" w:color="auto" w:sz="4" w:space="0"/>
            </w:tcBorders>
            <w:shd w:val="clear" w:color="auto" w:fill="auto"/>
            <w:noWrap/>
            <w:vAlign w:val="center"/>
          </w:tcPr>
          <w:p w14:paraId="7D369E35">
            <w:pPr>
              <w:widowControl/>
              <w:jc w:val="left"/>
              <w:rPr>
                <w:rFonts w:ascii="楷体" w:hAnsi="楷体" w:eastAsia="楷体" w:cs="宋体"/>
                <w:sz w:val="18"/>
                <w:szCs w:val="18"/>
              </w:rPr>
            </w:pPr>
            <w:r>
              <w:rPr>
                <w:rFonts w:hint="eastAsia" w:ascii="楷体" w:hAnsi="楷体" w:eastAsia="楷体" w:cs="宋体"/>
                <w:sz w:val="18"/>
                <w:szCs w:val="18"/>
              </w:rPr>
              <w:t>　</w:t>
            </w:r>
          </w:p>
        </w:tc>
      </w:tr>
      <w:tr w14:paraId="780D127E">
        <w:tblPrEx>
          <w:tblCellMar>
            <w:top w:w="0" w:type="dxa"/>
            <w:left w:w="108" w:type="dxa"/>
            <w:bottom w:w="0" w:type="dxa"/>
            <w:right w:w="108" w:type="dxa"/>
          </w:tblCellMar>
        </w:tblPrEx>
        <w:trPr>
          <w:trHeight w:val="510" w:hRule="atLeast"/>
        </w:trPr>
        <w:tc>
          <w:tcPr>
            <w:tcW w:w="384" w:type="pct"/>
            <w:vMerge w:val="continue"/>
            <w:tcBorders>
              <w:top w:val="nil"/>
              <w:left w:val="single" w:color="auto" w:sz="4" w:space="0"/>
              <w:bottom w:val="single" w:color="auto" w:sz="4" w:space="0"/>
              <w:right w:val="single" w:color="auto" w:sz="4" w:space="0"/>
            </w:tcBorders>
            <w:vAlign w:val="center"/>
          </w:tcPr>
          <w:p w14:paraId="74368A7A">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D2AC50C">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62049254">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F16E39E">
            <w:pPr>
              <w:widowControl/>
              <w:jc w:val="left"/>
              <w:rPr>
                <w:rFonts w:ascii="楷体" w:hAnsi="楷体" w:eastAsia="楷体" w:cs="宋体"/>
                <w:sz w:val="18"/>
                <w:szCs w:val="18"/>
              </w:rPr>
            </w:pPr>
            <w:r>
              <w:rPr>
                <w:rFonts w:hint="eastAsia" w:ascii="楷体" w:hAnsi="楷体" w:eastAsia="楷体" w:cs="宋体"/>
                <w:sz w:val="18"/>
                <w:szCs w:val="18"/>
              </w:rPr>
              <w:t>7、车辆容貌未保持完好、密闭、整洁、安全的</w:t>
            </w:r>
          </w:p>
        </w:tc>
        <w:tc>
          <w:tcPr>
            <w:tcW w:w="285" w:type="pct"/>
            <w:tcBorders>
              <w:top w:val="nil"/>
              <w:left w:val="nil"/>
              <w:bottom w:val="single" w:color="auto" w:sz="4" w:space="0"/>
              <w:right w:val="single" w:color="auto" w:sz="4" w:space="0"/>
            </w:tcBorders>
            <w:shd w:val="clear" w:color="auto" w:fill="auto"/>
            <w:vAlign w:val="center"/>
          </w:tcPr>
          <w:p w14:paraId="62122145">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2EE3CCFB">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4995E437">
            <w:pPr>
              <w:widowControl/>
              <w:jc w:val="left"/>
              <w:rPr>
                <w:rFonts w:ascii="楷体" w:hAnsi="楷体" w:eastAsia="楷体" w:cs="宋体"/>
                <w:sz w:val="18"/>
                <w:szCs w:val="18"/>
              </w:rPr>
            </w:pPr>
            <w:r>
              <w:rPr>
                <w:rFonts w:hint="eastAsia" w:ascii="楷体" w:hAnsi="楷体" w:eastAsia="楷体" w:cs="宋体"/>
                <w:sz w:val="18"/>
                <w:szCs w:val="18"/>
              </w:rPr>
              <w:t>　</w:t>
            </w:r>
          </w:p>
        </w:tc>
      </w:tr>
      <w:tr w14:paraId="0F34980D">
        <w:tblPrEx>
          <w:tblCellMar>
            <w:top w:w="0" w:type="dxa"/>
            <w:left w:w="108" w:type="dxa"/>
            <w:bottom w:w="0" w:type="dxa"/>
            <w:right w:w="108" w:type="dxa"/>
          </w:tblCellMar>
        </w:tblPrEx>
        <w:trPr>
          <w:trHeight w:val="450" w:hRule="atLeast"/>
        </w:trPr>
        <w:tc>
          <w:tcPr>
            <w:tcW w:w="384" w:type="pct"/>
            <w:vMerge w:val="continue"/>
            <w:tcBorders>
              <w:top w:val="nil"/>
              <w:left w:val="single" w:color="auto" w:sz="4" w:space="0"/>
              <w:bottom w:val="single" w:color="auto" w:sz="4" w:space="0"/>
              <w:right w:val="single" w:color="auto" w:sz="4" w:space="0"/>
            </w:tcBorders>
            <w:vAlign w:val="center"/>
          </w:tcPr>
          <w:p w14:paraId="004E6485">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3490CEE2">
            <w:pPr>
              <w:widowControl/>
              <w:jc w:val="left"/>
              <w:rPr>
                <w:rFonts w:ascii="楷体" w:hAnsi="楷体" w:eastAsia="楷体" w:cs="宋体"/>
                <w:sz w:val="18"/>
                <w:szCs w:val="18"/>
              </w:rPr>
            </w:pPr>
          </w:p>
        </w:tc>
        <w:tc>
          <w:tcPr>
            <w:tcW w:w="932" w:type="pct"/>
            <w:vMerge w:val="restart"/>
            <w:tcBorders>
              <w:top w:val="nil"/>
              <w:left w:val="single" w:color="auto" w:sz="4" w:space="0"/>
              <w:bottom w:val="single" w:color="auto" w:sz="4" w:space="0"/>
              <w:right w:val="single" w:color="auto" w:sz="4" w:space="0"/>
            </w:tcBorders>
            <w:shd w:val="clear" w:color="auto" w:fill="auto"/>
            <w:vAlign w:val="center"/>
          </w:tcPr>
          <w:p w14:paraId="5DC94ADD">
            <w:pPr>
              <w:widowControl/>
              <w:jc w:val="left"/>
              <w:rPr>
                <w:rFonts w:ascii="楷体" w:hAnsi="楷体" w:eastAsia="楷体" w:cs="宋体"/>
                <w:sz w:val="18"/>
                <w:szCs w:val="18"/>
              </w:rPr>
            </w:pPr>
            <w:r>
              <w:rPr>
                <w:rFonts w:hint="eastAsia" w:ascii="楷体" w:hAnsi="楷体" w:eastAsia="楷体" w:cs="宋体"/>
                <w:sz w:val="18"/>
                <w:szCs w:val="18"/>
              </w:rPr>
              <w:t>2、环卫作业人员（含机械和人工）均需规范作业、文明作业，机械作业人员要遵守交通法律、法规，作业时避让行人和非机动车；人工清扫保洁作业人员、垃圾收集人员等要着装规范、遵守社会公德、文明作业。</w:t>
            </w:r>
          </w:p>
        </w:tc>
        <w:tc>
          <w:tcPr>
            <w:tcW w:w="2004" w:type="pct"/>
            <w:tcBorders>
              <w:top w:val="nil"/>
              <w:left w:val="nil"/>
              <w:bottom w:val="single" w:color="auto" w:sz="4" w:space="0"/>
              <w:right w:val="single" w:color="auto" w:sz="4" w:space="0"/>
            </w:tcBorders>
            <w:shd w:val="clear" w:color="auto" w:fill="auto"/>
            <w:vAlign w:val="center"/>
          </w:tcPr>
          <w:p w14:paraId="2192892B">
            <w:pPr>
              <w:widowControl/>
              <w:jc w:val="left"/>
              <w:rPr>
                <w:rFonts w:ascii="楷体" w:hAnsi="楷体" w:eastAsia="楷体" w:cs="宋体"/>
                <w:sz w:val="18"/>
                <w:szCs w:val="18"/>
              </w:rPr>
            </w:pPr>
            <w:r>
              <w:rPr>
                <w:rFonts w:hint="eastAsia" w:ascii="楷体" w:hAnsi="楷体" w:eastAsia="楷体" w:cs="宋体"/>
                <w:sz w:val="18"/>
                <w:szCs w:val="18"/>
              </w:rPr>
              <w:t>8、不文明作业，故意扬尘的</w:t>
            </w:r>
          </w:p>
        </w:tc>
        <w:tc>
          <w:tcPr>
            <w:tcW w:w="285" w:type="pct"/>
            <w:tcBorders>
              <w:top w:val="nil"/>
              <w:left w:val="nil"/>
              <w:bottom w:val="single" w:color="auto" w:sz="4" w:space="0"/>
              <w:right w:val="single" w:color="auto" w:sz="4" w:space="0"/>
            </w:tcBorders>
            <w:shd w:val="clear" w:color="auto" w:fill="auto"/>
            <w:vAlign w:val="center"/>
          </w:tcPr>
          <w:p w14:paraId="1175B666">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34FE9D81">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17340A68">
            <w:pPr>
              <w:widowControl/>
              <w:jc w:val="left"/>
              <w:rPr>
                <w:rFonts w:ascii="楷体" w:hAnsi="楷体" w:eastAsia="楷体" w:cs="宋体"/>
                <w:sz w:val="18"/>
                <w:szCs w:val="18"/>
              </w:rPr>
            </w:pPr>
            <w:r>
              <w:rPr>
                <w:rFonts w:hint="eastAsia" w:ascii="楷体" w:hAnsi="楷体" w:eastAsia="楷体" w:cs="宋体"/>
                <w:sz w:val="18"/>
                <w:szCs w:val="18"/>
              </w:rPr>
              <w:t>　</w:t>
            </w:r>
          </w:p>
        </w:tc>
      </w:tr>
      <w:tr w14:paraId="1ED181F1">
        <w:tblPrEx>
          <w:tblCellMar>
            <w:top w:w="0" w:type="dxa"/>
            <w:left w:w="108" w:type="dxa"/>
            <w:bottom w:w="0" w:type="dxa"/>
            <w:right w:w="108" w:type="dxa"/>
          </w:tblCellMar>
        </w:tblPrEx>
        <w:trPr>
          <w:trHeight w:val="402" w:hRule="atLeast"/>
        </w:trPr>
        <w:tc>
          <w:tcPr>
            <w:tcW w:w="384" w:type="pct"/>
            <w:vMerge w:val="continue"/>
            <w:tcBorders>
              <w:top w:val="nil"/>
              <w:left w:val="single" w:color="auto" w:sz="4" w:space="0"/>
              <w:bottom w:val="single" w:color="auto" w:sz="4" w:space="0"/>
              <w:right w:val="single" w:color="auto" w:sz="4" w:space="0"/>
            </w:tcBorders>
            <w:vAlign w:val="center"/>
          </w:tcPr>
          <w:p w14:paraId="49083844">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0B49F244">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1333327">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2D345784">
            <w:pPr>
              <w:widowControl/>
              <w:jc w:val="left"/>
              <w:rPr>
                <w:rFonts w:ascii="楷体" w:hAnsi="楷体" w:eastAsia="楷体" w:cs="宋体"/>
                <w:sz w:val="18"/>
                <w:szCs w:val="18"/>
              </w:rPr>
            </w:pPr>
            <w:r>
              <w:rPr>
                <w:rFonts w:hint="eastAsia" w:ascii="楷体" w:hAnsi="楷体" w:eastAsia="楷体" w:cs="宋体"/>
                <w:sz w:val="18"/>
                <w:szCs w:val="18"/>
              </w:rPr>
              <w:t>9、主次干道应当采用电动车保洁的而采用人力保洁车保洁的</w:t>
            </w:r>
          </w:p>
        </w:tc>
        <w:tc>
          <w:tcPr>
            <w:tcW w:w="285" w:type="pct"/>
            <w:tcBorders>
              <w:top w:val="nil"/>
              <w:left w:val="nil"/>
              <w:bottom w:val="single" w:color="auto" w:sz="4" w:space="0"/>
              <w:right w:val="single" w:color="auto" w:sz="4" w:space="0"/>
            </w:tcBorders>
            <w:shd w:val="clear" w:color="auto" w:fill="auto"/>
            <w:vAlign w:val="center"/>
          </w:tcPr>
          <w:p w14:paraId="27FDCDFA">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4AD0D622">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3E05DD9B">
            <w:pPr>
              <w:widowControl/>
              <w:jc w:val="left"/>
              <w:rPr>
                <w:rFonts w:ascii="楷体" w:hAnsi="楷体" w:eastAsia="楷体" w:cs="宋体"/>
                <w:sz w:val="18"/>
                <w:szCs w:val="18"/>
              </w:rPr>
            </w:pPr>
            <w:r>
              <w:rPr>
                <w:rFonts w:hint="eastAsia" w:ascii="楷体" w:hAnsi="楷体" w:eastAsia="楷体" w:cs="宋体"/>
                <w:sz w:val="18"/>
                <w:szCs w:val="18"/>
              </w:rPr>
              <w:t>　</w:t>
            </w:r>
          </w:p>
        </w:tc>
      </w:tr>
      <w:tr w14:paraId="7544D6A7">
        <w:tblPrEx>
          <w:tblCellMar>
            <w:top w:w="0" w:type="dxa"/>
            <w:left w:w="108" w:type="dxa"/>
            <w:bottom w:w="0" w:type="dxa"/>
            <w:right w:w="108" w:type="dxa"/>
          </w:tblCellMar>
        </w:tblPrEx>
        <w:trPr>
          <w:trHeight w:val="570" w:hRule="atLeast"/>
        </w:trPr>
        <w:tc>
          <w:tcPr>
            <w:tcW w:w="384" w:type="pct"/>
            <w:vMerge w:val="continue"/>
            <w:tcBorders>
              <w:top w:val="nil"/>
              <w:left w:val="single" w:color="auto" w:sz="4" w:space="0"/>
              <w:bottom w:val="single" w:color="auto" w:sz="4" w:space="0"/>
              <w:right w:val="single" w:color="auto" w:sz="4" w:space="0"/>
            </w:tcBorders>
            <w:vAlign w:val="center"/>
          </w:tcPr>
          <w:p w14:paraId="1E867D82">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CDAFB8B">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1B340A56">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3C22A147">
            <w:pPr>
              <w:widowControl/>
              <w:jc w:val="left"/>
              <w:rPr>
                <w:rFonts w:ascii="楷体" w:hAnsi="楷体" w:eastAsia="楷体" w:cs="宋体"/>
                <w:sz w:val="18"/>
                <w:szCs w:val="18"/>
              </w:rPr>
            </w:pPr>
            <w:r>
              <w:rPr>
                <w:rFonts w:hint="eastAsia" w:ascii="楷体" w:hAnsi="楷体" w:eastAsia="楷体" w:cs="宋体"/>
                <w:sz w:val="18"/>
                <w:szCs w:val="18"/>
              </w:rPr>
              <w:t>10、电瓶作业车辆有超速、在快车道上行驶、逆向行驶、闯红灯、带人等违规现象的</w:t>
            </w:r>
          </w:p>
        </w:tc>
        <w:tc>
          <w:tcPr>
            <w:tcW w:w="285" w:type="pct"/>
            <w:tcBorders>
              <w:top w:val="nil"/>
              <w:left w:val="nil"/>
              <w:bottom w:val="single" w:color="auto" w:sz="4" w:space="0"/>
              <w:right w:val="single" w:color="auto" w:sz="4" w:space="0"/>
            </w:tcBorders>
            <w:shd w:val="clear" w:color="auto" w:fill="auto"/>
            <w:vAlign w:val="center"/>
          </w:tcPr>
          <w:p w14:paraId="2902D2CE">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vAlign w:val="center"/>
          </w:tcPr>
          <w:p w14:paraId="5D9C7739">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3D93EAF7">
            <w:pPr>
              <w:widowControl/>
              <w:jc w:val="left"/>
              <w:rPr>
                <w:rFonts w:ascii="楷体" w:hAnsi="楷体" w:eastAsia="楷体" w:cs="宋体"/>
                <w:sz w:val="18"/>
                <w:szCs w:val="18"/>
              </w:rPr>
            </w:pPr>
            <w:r>
              <w:rPr>
                <w:rFonts w:hint="eastAsia" w:ascii="楷体" w:hAnsi="楷体" w:eastAsia="楷体" w:cs="宋体"/>
                <w:sz w:val="18"/>
                <w:szCs w:val="18"/>
              </w:rPr>
              <w:t>　</w:t>
            </w:r>
          </w:p>
        </w:tc>
      </w:tr>
      <w:tr w14:paraId="5A7292EB">
        <w:tblPrEx>
          <w:tblCellMar>
            <w:top w:w="0" w:type="dxa"/>
            <w:left w:w="108" w:type="dxa"/>
            <w:bottom w:w="0" w:type="dxa"/>
            <w:right w:w="108" w:type="dxa"/>
          </w:tblCellMar>
        </w:tblPrEx>
        <w:trPr>
          <w:trHeight w:val="525" w:hRule="atLeast"/>
        </w:trPr>
        <w:tc>
          <w:tcPr>
            <w:tcW w:w="384" w:type="pct"/>
            <w:vMerge w:val="continue"/>
            <w:tcBorders>
              <w:top w:val="nil"/>
              <w:left w:val="single" w:color="auto" w:sz="4" w:space="0"/>
              <w:bottom w:val="single" w:color="auto" w:sz="4" w:space="0"/>
              <w:right w:val="single" w:color="auto" w:sz="4" w:space="0"/>
            </w:tcBorders>
            <w:vAlign w:val="center"/>
          </w:tcPr>
          <w:p w14:paraId="199B25ED">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79644E36">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0DED8999">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1DEA269">
            <w:pPr>
              <w:widowControl/>
              <w:jc w:val="left"/>
              <w:rPr>
                <w:rFonts w:ascii="楷体" w:hAnsi="楷体" w:eastAsia="楷体" w:cs="宋体"/>
                <w:sz w:val="18"/>
                <w:szCs w:val="18"/>
              </w:rPr>
            </w:pPr>
            <w:r>
              <w:rPr>
                <w:rFonts w:hint="eastAsia" w:ascii="楷体" w:hAnsi="楷体" w:eastAsia="楷体" w:cs="宋体"/>
                <w:sz w:val="18"/>
                <w:szCs w:val="18"/>
              </w:rPr>
              <w:t>11、作业工具、车辆未紧靠路边停放，或者停靠在公交车站、消防栓旁。收集车未在作业方向设置警示标志</w:t>
            </w:r>
          </w:p>
        </w:tc>
        <w:tc>
          <w:tcPr>
            <w:tcW w:w="285" w:type="pct"/>
            <w:tcBorders>
              <w:top w:val="nil"/>
              <w:left w:val="nil"/>
              <w:bottom w:val="single" w:color="auto" w:sz="4" w:space="0"/>
              <w:right w:val="single" w:color="auto" w:sz="4" w:space="0"/>
            </w:tcBorders>
            <w:shd w:val="clear" w:color="auto" w:fill="auto"/>
            <w:vAlign w:val="center"/>
          </w:tcPr>
          <w:p w14:paraId="5676108C">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1AEA193C">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7331159E">
            <w:pPr>
              <w:widowControl/>
              <w:jc w:val="left"/>
              <w:rPr>
                <w:rFonts w:ascii="楷体" w:hAnsi="楷体" w:eastAsia="楷体" w:cs="宋体"/>
                <w:sz w:val="18"/>
                <w:szCs w:val="18"/>
              </w:rPr>
            </w:pPr>
            <w:r>
              <w:rPr>
                <w:rFonts w:hint="eastAsia" w:ascii="楷体" w:hAnsi="楷体" w:eastAsia="楷体" w:cs="宋体"/>
                <w:sz w:val="18"/>
                <w:szCs w:val="18"/>
              </w:rPr>
              <w:t>　</w:t>
            </w:r>
          </w:p>
        </w:tc>
      </w:tr>
      <w:tr w14:paraId="17F62C50">
        <w:tblPrEx>
          <w:tblCellMar>
            <w:top w:w="0" w:type="dxa"/>
            <w:left w:w="108" w:type="dxa"/>
            <w:bottom w:w="0" w:type="dxa"/>
            <w:right w:w="108" w:type="dxa"/>
          </w:tblCellMar>
        </w:tblPrEx>
        <w:trPr>
          <w:trHeight w:val="420" w:hRule="atLeast"/>
        </w:trPr>
        <w:tc>
          <w:tcPr>
            <w:tcW w:w="384" w:type="pct"/>
            <w:vMerge w:val="continue"/>
            <w:tcBorders>
              <w:top w:val="nil"/>
              <w:left w:val="single" w:color="auto" w:sz="4" w:space="0"/>
              <w:bottom w:val="single" w:color="auto" w:sz="4" w:space="0"/>
              <w:right w:val="single" w:color="auto" w:sz="4" w:space="0"/>
            </w:tcBorders>
            <w:vAlign w:val="center"/>
          </w:tcPr>
          <w:p w14:paraId="28613220">
            <w:pPr>
              <w:widowControl/>
              <w:jc w:val="left"/>
              <w:rPr>
                <w:rFonts w:ascii="楷体" w:hAnsi="楷体" w:eastAsia="楷体" w:cs="宋体"/>
                <w:b/>
                <w:bCs/>
                <w:sz w:val="18"/>
                <w:szCs w:val="18"/>
              </w:rPr>
            </w:pPr>
          </w:p>
        </w:tc>
        <w:tc>
          <w:tcPr>
            <w:tcW w:w="674" w:type="pct"/>
            <w:vMerge w:val="continue"/>
            <w:tcBorders>
              <w:top w:val="nil"/>
              <w:left w:val="single" w:color="auto" w:sz="4" w:space="0"/>
              <w:bottom w:val="single" w:color="auto" w:sz="4" w:space="0"/>
              <w:right w:val="single" w:color="auto" w:sz="4" w:space="0"/>
            </w:tcBorders>
            <w:vAlign w:val="center"/>
          </w:tcPr>
          <w:p w14:paraId="2255157A">
            <w:pPr>
              <w:widowControl/>
              <w:jc w:val="left"/>
              <w:rPr>
                <w:rFonts w:ascii="楷体" w:hAnsi="楷体" w:eastAsia="楷体" w:cs="宋体"/>
                <w:sz w:val="18"/>
                <w:szCs w:val="18"/>
              </w:rPr>
            </w:pPr>
          </w:p>
        </w:tc>
        <w:tc>
          <w:tcPr>
            <w:tcW w:w="932" w:type="pct"/>
            <w:vMerge w:val="continue"/>
            <w:tcBorders>
              <w:top w:val="nil"/>
              <w:left w:val="single" w:color="auto" w:sz="4" w:space="0"/>
              <w:bottom w:val="single" w:color="auto" w:sz="4" w:space="0"/>
              <w:right w:val="single" w:color="auto" w:sz="4" w:space="0"/>
            </w:tcBorders>
            <w:vAlign w:val="center"/>
          </w:tcPr>
          <w:p w14:paraId="7024FE4F">
            <w:pPr>
              <w:widowControl/>
              <w:jc w:val="left"/>
              <w:rPr>
                <w:rFonts w:ascii="楷体" w:hAnsi="楷体" w:eastAsia="楷体" w:cs="宋体"/>
                <w:sz w:val="18"/>
                <w:szCs w:val="18"/>
              </w:rPr>
            </w:pPr>
          </w:p>
        </w:tc>
        <w:tc>
          <w:tcPr>
            <w:tcW w:w="2004" w:type="pct"/>
            <w:tcBorders>
              <w:top w:val="nil"/>
              <w:left w:val="nil"/>
              <w:bottom w:val="single" w:color="auto" w:sz="4" w:space="0"/>
              <w:right w:val="single" w:color="auto" w:sz="4" w:space="0"/>
            </w:tcBorders>
            <w:shd w:val="clear" w:color="auto" w:fill="auto"/>
            <w:vAlign w:val="center"/>
          </w:tcPr>
          <w:p w14:paraId="73E0B680">
            <w:pPr>
              <w:widowControl/>
              <w:jc w:val="left"/>
              <w:rPr>
                <w:rFonts w:ascii="楷体" w:hAnsi="楷体" w:eastAsia="楷体" w:cs="宋体"/>
                <w:sz w:val="18"/>
                <w:szCs w:val="18"/>
              </w:rPr>
            </w:pPr>
            <w:r>
              <w:rPr>
                <w:rFonts w:hint="eastAsia" w:ascii="楷体" w:hAnsi="楷体" w:eastAsia="楷体" w:cs="宋体"/>
                <w:sz w:val="18"/>
                <w:szCs w:val="18"/>
              </w:rPr>
              <w:t>12、保洁人员在作业时间收拾废品</w:t>
            </w:r>
          </w:p>
        </w:tc>
        <w:tc>
          <w:tcPr>
            <w:tcW w:w="285" w:type="pct"/>
            <w:tcBorders>
              <w:top w:val="nil"/>
              <w:left w:val="nil"/>
              <w:bottom w:val="single" w:color="auto" w:sz="4" w:space="0"/>
              <w:right w:val="single" w:color="auto" w:sz="4" w:space="0"/>
            </w:tcBorders>
            <w:shd w:val="clear" w:color="auto" w:fill="auto"/>
            <w:vAlign w:val="center"/>
          </w:tcPr>
          <w:p w14:paraId="5A69FD7F">
            <w:pPr>
              <w:widowControl/>
              <w:jc w:val="center"/>
              <w:rPr>
                <w:rFonts w:ascii="楷体" w:hAnsi="楷体" w:eastAsia="楷体" w:cs="宋体"/>
                <w:sz w:val="18"/>
                <w:szCs w:val="18"/>
              </w:rPr>
            </w:pPr>
            <w:r>
              <w:rPr>
                <w:rFonts w:hint="eastAsia" w:ascii="楷体" w:hAnsi="楷体" w:eastAsia="楷体" w:cs="宋体"/>
                <w:sz w:val="18"/>
                <w:szCs w:val="18"/>
              </w:rPr>
              <w:t>1</w:t>
            </w:r>
          </w:p>
        </w:tc>
        <w:tc>
          <w:tcPr>
            <w:tcW w:w="506" w:type="pct"/>
            <w:tcBorders>
              <w:top w:val="nil"/>
              <w:left w:val="nil"/>
              <w:bottom w:val="single" w:color="auto" w:sz="4" w:space="0"/>
              <w:right w:val="single" w:color="auto" w:sz="4" w:space="0"/>
            </w:tcBorders>
            <w:shd w:val="clear" w:color="auto" w:fill="auto"/>
            <w:vAlign w:val="center"/>
          </w:tcPr>
          <w:p w14:paraId="678E5467">
            <w:pPr>
              <w:widowControl/>
              <w:jc w:val="center"/>
              <w:rPr>
                <w:rFonts w:ascii="楷体" w:hAnsi="楷体" w:eastAsia="楷体" w:cs="宋体"/>
                <w:color w:val="000000"/>
                <w:sz w:val="18"/>
                <w:szCs w:val="18"/>
              </w:rPr>
            </w:pPr>
            <w:r>
              <w:rPr>
                <w:rFonts w:hint="eastAsia" w:ascii="楷体" w:hAnsi="楷体" w:eastAsia="楷体" w:cs="宋体"/>
                <w:color w:val="000000"/>
                <w:sz w:val="18"/>
                <w:szCs w:val="18"/>
              </w:rPr>
              <w:t>4小时</w:t>
            </w:r>
          </w:p>
        </w:tc>
        <w:tc>
          <w:tcPr>
            <w:tcW w:w="215" w:type="pct"/>
            <w:tcBorders>
              <w:top w:val="nil"/>
              <w:left w:val="nil"/>
              <w:bottom w:val="single" w:color="auto" w:sz="4" w:space="0"/>
              <w:right w:val="single" w:color="auto" w:sz="4" w:space="0"/>
            </w:tcBorders>
            <w:shd w:val="clear" w:color="auto" w:fill="auto"/>
            <w:noWrap/>
            <w:vAlign w:val="center"/>
          </w:tcPr>
          <w:p w14:paraId="0FDD4F63">
            <w:pPr>
              <w:widowControl/>
              <w:jc w:val="left"/>
              <w:rPr>
                <w:rFonts w:ascii="楷体" w:hAnsi="楷体" w:eastAsia="楷体" w:cs="宋体"/>
                <w:sz w:val="18"/>
                <w:szCs w:val="18"/>
              </w:rPr>
            </w:pPr>
            <w:r>
              <w:rPr>
                <w:rFonts w:hint="eastAsia" w:ascii="楷体" w:hAnsi="楷体" w:eastAsia="楷体" w:cs="宋体"/>
                <w:sz w:val="18"/>
                <w:szCs w:val="18"/>
              </w:rPr>
              <w:t>　</w:t>
            </w:r>
          </w:p>
        </w:tc>
      </w:tr>
      <w:tr w14:paraId="438E7147">
        <w:tblPrEx>
          <w:tblCellMar>
            <w:top w:w="0" w:type="dxa"/>
            <w:left w:w="108" w:type="dxa"/>
            <w:bottom w:w="0" w:type="dxa"/>
            <w:right w:w="108" w:type="dxa"/>
          </w:tblCellMar>
        </w:tblPrEx>
        <w:trPr>
          <w:trHeight w:val="540" w:hRule="atLeast"/>
        </w:trPr>
        <w:tc>
          <w:tcPr>
            <w:tcW w:w="384" w:type="pct"/>
            <w:vMerge w:val="restart"/>
            <w:tcBorders>
              <w:top w:val="nil"/>
              <w:left w:val="single" w:color="auto" w:sz="4" w:space="0"/>
              <w:bottom w:val="single" w:color="auto" w:sz="4" w:space="0"/>
              <w:right w:val="single" w:color="auto" w:sz="4" w:space="0"/>
            </w:tcBorders>
            <w:shd w:val="clear" w:color="auto" w:fill="auto"/>
            <w:vAlign w:val="center"/>
          </w:tcPr>
          <w:p w14:paraId="6CCBF5F3">
            <w:pPr>
              <w:widowControl/>
              <w:jc w:val="center"/>
              <w:rPr>
                <w:rFonts w:ascii="楷体" w:hAnsi="楷体" w:eastAsia="楷体" w:cs="宋体"/>
                <w:b/>
                <w:bCs/>
                <w:sz w:val="18"/>
                <w:szCs w:val="18"/>
              </w:rPr>
            </w:pPr>
            <w:r>
              <w:rPr>
                <w:rFonts w:hint="eastAsia" w:ascii="楷体" w:hAnsi="楷体" w:eastAsia="楷体" w:cs="宋体"/>
                <w:b/>
                <w:bCs/>
                <w:sz w:val="18"/>
                <w:szCs w:val="18"/>
              </w:rPr>
              <w:t>（六）            社会监督</w:t>
            </w:r>
          </w:p>
        </w:tc>
        <w:tc>
          <w:tcPr>
            <w:tcW w:w="674" w:type="pct"/>
            <w:tcBorders>
              <w:top w:val="nil"/>
              <w:left w:val="nil"/>
              <w:bottom w:val="single" w:color="auto" w:sz="4" w:space="0"/>
              <w:right w:val="single" w:color="auto" w:sz="4" w:space="0"/>
            </w:tcBorders>
            <w:shd w:val="clear" w:color="auto" w:fill="auto"/>
            <w:noWrap/>
            <w:vAlign w:val="center"/>
          </w:tcPr>
          <w:p w14:paraId="14499161">
            <w:pPr>
              <w:widowControl/>
              <w:jc w:val="left"/>
              <w:rPr>
                <w:rFonts w:ascii="楷体" w:hAnsi="楷体" w:eastAsia="楷体" w:cs="宋体"/>
                <w:sz w:val="18"/>
                <w:szCs w:val="18"/>
              </w:rPr>
            </w:pPr>
            <w:r>
              <w:rPr>
                <w:rFonts w:hint="eastAsia" w:ascii="楷体" w:hAnsi="楷体" w:eastAsia="楷体" w:cs="宋体"/>
                <w:sz w:val="18"/>
                <w:szCs w:val="18"/>
              </w:rPr>
              <w:t>1、媒体曝光</w:t>
            </w:r>
          </w:p>
        </w:tc>
        <w:tc>
          <w:tcPr>
            <w:tcW w:w="932" w:type="pct"/>
            <w:tcBorders>
              <w:top w:val="nil"/>
              <w:left w:val="nil"/>
              <w:bottom w:val="single" w:color="auto" w:sz="4" w:space="0"/>
              <w:right w:val="single" w:color="auto" w:sz="4" w:space="0"/>
            </w:tcBorders>
            <w:shd w:val="clear" w:color="auto" w:fill="auto"/>
            <w:vAlign w:val="center"/>
          </w:tcPr>
          <w:p w14:paraId="12216ACD">
            <w:pPr>
              <w:widowControl/>
              <w:jc w:val="left"/>
              <w:rPr>
                <w:rFonts w:ascii="楷体" w:hAnsi="楷体" w:eastAsia="楷体" w:cs="宋体"/>
                <w:sz w:val="18"/>
                <w:szCs w:val="18"/>
              </w:rPr>
            </w:pPr>
            <w:r>
              <w:rPr>
                <w:rFonts w:hint="eastAsia" w:ascii="楷体" w:hAnsi="楷体" w:eastAsia="楷体" w:cs="宋体"/>
                <w:sz w:val="18"/>
                <w:szCs w:val="18"/>
              </w:rPr>
              <w:t>新闻媒体负面的、有损环卫形象的曝光事件发生</w:t>
            </w:r>
          </w:p>
        </w:tc>
        <w:tc>
          <w:tcPr>
            <w:tcW w:w="2004" w:type="pct"/>
            <w:tcBorders>
              <w:top w:val="nil"/>
              <w:left w:val="nil"/>
              <w:bottom w:val="single" w:color="auto" w:sz="4" w:space="0"/>
              <w:right w:val="single" w:color="auto" w:sz="4" w:space="0"/>
            </w:tcBorders>
            <w:shd w:val="clear" w:color="auto" w:fill="auto"/>
            <w:vAlign w:val="center"/>
          </w:tcPr>
          <w:p w14:paraId="0AD9D2AA">
            <w:pPr>
              <w:widowControl/>
              <w:jc w:val="left"/>
              <w:rPr>
                <w:rFonts w:ascii="楷体" w:hAnsi="楷体" w:eastAsia="楷体" w:cs="宋体"/>
                <w:sz w:val="18"/>
                <w:szCs w:val="18"/>
              </w:rPr>
            </w:pPr>
            <w:r>
              <w:rPr>
                <w:rFonts w:hint="eastAsia" w:ascii="楷体" w:hAnsi="楷体" w:eastAsia="楷体" w:cs="宋体"/>
                <w:sz w:val="18"/>
                <w:szCs w:val="18"/>
              </w:rPr>
              <w:t>被新闻媒体、主流网站曝光属实的</w:t>
            </w:r>
          </w:p>
        </w:tc>
        <w:tc>
          <w:tcPr>
            <w:tcW w:w="285" w:type="pct"/>
            <w:tcBorders>
              <w:top w:val="nil"/>
              <w:left w:val="nil"/>
              <w:bottom w:val="single" w:color="auto" w:sz="4" w:space="0"/>
              <w:right w:val="single" w:color="auto" w:sz="4" w:space="0"/>
            </w:tcBorders>
            <w:shd w:val="clear" w:color="auto" w:fill="auto"/>
            <w:vAlign w:val="center"/>
          </w:tcPr>
          <w:p w14:paraId="12CEE3F1">
            <w:pPr>
              <w:widowControl/>
              <w:jc w:val="center"/>
              <w:rPr>
                <w:rFonts w:ascii="楷体" w:hAnsi="楷体" w:eastAsia="楷体" w:cs="宋体"/>
                <w:sz w:val="18"/>
                <w:szCs w:val="18"/>
              </w:rPr>
            </w:pPr>
            <w:r>
              <w:rPr>
                <w:rFonts w:hint="eastAsia" w:ascii="楷体" w:hAnsi="楷体" w:eastAsia="楷体" w:cs="宋体"/>
                <w:sz w:val="18"/>
                <w:szCs w:val="18"/>
              </w:rPr>
              <w:t>5</w:t>
            </w:r>
          </w:p>
        </w:tc>
        <w:tc>
          <w:tcPr>
            <w:tcW w:w="506" w:type="pct"/>
            <w:tcBorders>
              <w:top w:val="nil"/>
              <w:left w:val="nil"/>
              <w:bottom w:val="single" w:color="auto" w:sz="4" w:space="0"/>
              <w:right w:val="single" w:color="auto" w:sz="4" w:space="0"/>
            </w:tcBorders>
            <w:shd w:val="clear" w:color="auto" w:fill="auto"/>
            <w:noWrap/>
            <w:vAlign w:val="center"/>
          </w:tcPr>
          <w:p w14:paraId="58220C4A">
            <w:pPr>
              <w:widowControl/>
              <w:jc w:val="left"/>
              <w:rPr>
                <w:rFonts w:ascii="楷体" w:hAnsi="楷体" w:eastAsia="楷体" w:cs="宋体"/>
                <w:sz w:val="18"/>
                <w:szCs w:val="18"/>
              </w:rPr>
            </w:pPr>
            <w:r>
              <w:rPr>
                <w:rFonts w:hint="eastAsia" w:ascii="楷体" w:hAnsi="楷体" w:eastAsia="楷体" w:cs="宋体"/>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2FDA78B5">
            <w:pPr>
              <w:widowControl/>
              <w:jc w:val="left"/>
              <w:rPr>
                <w:rFonts w:ascii="楷体" w:hAnsi="楷体" w:eastAsia="楷体" w:cs="宋体"/>
                <w:color w:val="FF0000"/>
                <w:sz w:val="18"/>
                <w:szCs w:val="18"/>
              </w:rPr>
            </w:pPr>
            <w:r>
              <w:rPr>
                <w:rFonts w:hint="eastAsia" w:ascii="楷体" w:hAnsi="楷体" w:eastAsia="楷体" w:cs="宋体"/>
                <w:color w:val="FF0000"/>
                <w:sz w:val="18"/>
                <w:szCs w:val="18"/>
              </w:rPr>
              <w:t>　</w:t>
            </w:r>
          </w:p>
        </w:tc>
      </w:tr>
      <w:tr w14:paraId="22D54C44">
        <w:tblPrEx>
          <w:tblCellMar>
            <w:top w:w="0" w:type="dxa"/>
            <w:left w:w="108" w:type="dxa"/>
            <w:bottom w:w="0" w:type="dxa"/>
            <w:right w:w="108" w:type="dxa"/>
          </w:tblCellMar>
        </w:tblPrEx>
        <w:trPr>
          <w:trHeight w:val="525" w:hRule="atLeast"/>
        </w:trPr>
        <w:tc>
          <w:tcPr>
            <w:tcW w:w="384" w:type="pct"/>
            <w:vMerge w:val="continue"/>
            <w:tcBorders>
              <w:top w:val="nil"/>
              <w:left w:val="single" w:color="auto" w:sz="4" w:space="0"/>
              <w:bottom w:val="single" w:color="auto" w:sz="4" w:space="0"/>
              <w:right w:val="single" w:color="auto" w:sz="4" w:space="0"/>
            </w:tcBorders>
            <w:vAlign w:val="center"/>
          </w:tcPr>
          <w:p w14:paraId="57075E75">
            <w:pPr>
              <w:widowControl/>
              <w:jc w:val="left"/>
              <w:rPr>
                <w:rFonts w:ascii="楷体" w:hAnsi="楷体" w:eastAsia="楷体" w:cs="宋体"/>
                <w:b/>
                <w:bCs/>
                <w:sz w:val="18"/>
                <w:szCs w:val="18"/>
              </w:rPr>
            </w:pPr>
          </w:p>
        </w:tc>
        <w:tc>
          <w:tcPr>
            <w:tcW w:w="674" w:type="pct"/>
            <w:tcBorders>
              <w:top w:val="nil"/>
              <w:left w:val="nil"/>
              <w:bottom w:val="single" w:color="auto" w:sz="4" w:space="0"/>
              <w:right w:val="single" w:color="auto" w:sz="4" w:space="0"/>
            </w:tcBorders>
            <w:shd w:val="clear" w:color="auto" w:fill="auto"/>
            <w:noWrap/>
            <w:vAlign w:val="center"/>
          </w:tcPr>
          <w:p w14:paraId="467AFE58">
            <w:pPr>
              <w:widowControl/>
              <w:jc w:val="left"/>
              <w:rPr>
                <w:rFonts w:ascii="楷体" w:hAnsi="楷体" w:eastAsia="楷体" w:cs="宋体"/>
                <w:sz w:val="18"/>
                <w:szCs w:val="18"/>
              </w:rPr>
            </w:pPr>
            <w:r>
              <w:rPr>
                <w:rFonts w:hint="eastAsia" w:ascii="楷体" w:hAnsi="楷体" w:eastAsia="楷体" w:cs="宋体"/>
                <w:sz w:val="18"/>
                <w:szCs w:val="18"/>
              </w:rPr>
              <w:t>2、市民举报</w:t>
            </w:r>
          </w:p>
        </w:tc>
        <w:tc>
          <w:tcPr>
            <w:tcW w:w="932" w:type="pct"/>
            <w:tcBorders>
              <w:top w:val="nil"/>
              <w:left w:val="nil"/>
              <w:bottom w:val="single" w:color="auto" w:sz="4" w:space="0"/>
              <w:right w:val="single" w:color="auto" w:sz="4" w:space="0"/>
            </w:tcBorders>
            <w:shd w:val="clear" w:color="auto" w:fill="auto"/>
            <w:vAlign w:val="center"/>
          </w:tcPr>
          <w:p w14:paraId="6AC2AEA3">
            <w:pPr>
              <w:widowControl/>
              <w:jc w:val="left"/>
              <w:rPr>
                <w:rFonts w:ascii="楷体" w:hAnsi="楷体" w:eastAsia="楷体" w:cs="宋体"/>
                <w:sz w:val="18"/>
                <w:szCs w:val="18"/>
              </w:rPr>
            </w:pPr>
            <w:r>
              <w:rPr>
                <w:rFonts w:hint="eastAsia" w:ascii="楷体" w:hAnsi="楷体" w:eastAsia="楷体" w:cs="宋体"/>
                <w:sz w:val="18"/>
                <w:szCs w:val="18"/>
              </w:rPr>
              <w:t>有责投诉事件发生</w:t>
            </w:r>
          </w:p>
        </w:tc>
        <w:tc>
          <w:tcPr>
            <w:tcW w:w="2004" w:type="pct"/>
            <w:tcBorders>
              <w:top w:val="nil"/>
              <w:left w:val="nil"/>
              <w:bottom w:val="single" w:color="auto" w:sz="4" w:space="0"/>
              <w:right w:val="single" w:color="auto" w:sz="4" w:space="0"/>
            </w:tcBorders>
            <w:shd w:val="clear" w:color="auto" w:fill="auto"/>
            <w:vAlign w:val="center"/>
          </w:tcPr>
          <w:p w14:paraId="547EF667">
            <w:pPr>
              <w:widowControl/>
              <w:jc w:val="left"/>
              <w:rPr>
                <w:rFonts w:ascii="楷体" w:hAnsi="楷体" w:eastAsia="楷体" w:cs="宋体"/>
                <w:sz w:val="18"/>
                <w:szCs w:val="18"/>
              </w:rPr>
            </w:pPr>
            <w:r>
              <w:rPr>
                <w:rFonts w:hint="eastAsia" w:ascii="楷体" w:hAnsi="楷体" w:eastAsia="楷体" w:cs="宋体"/>
                <w:sz w:val="18"/>
                <w:szCs w:val="18"/>
              </w:rPr>
              <w:t>被市民投诉查实的</w:t>
            </w:r>
          </w:p>
        </w:tc>
        <w:tc>
          <w:tcPr>
            <w:tcW w:w="285" w:type="pct"/>
            <w:tcBorders>
              <w:top w:val="nil"/>
              <w:left w:val="nil"/>
              <w:bottom w:val="single" w:color="auto" w:sz="4" w:space="0"/>
              <w:right w:val="single" w:color="auto" w:sz="4" w:space="0"/>
            </w:tcBorders>
            <w:shd w:val="clear" w:color="auto" w:fill="auto"/>
            <w:vAlign w:val="center"/>
          </w:tcPr>
          <w:p w14:paraId="3F307DE9">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noWrap/>
            <w:vAlign w:val="center"/>
          </w:tcPr>
          <w:p w14:paraId="0B10169D">
            <w:pPr>
              <w:widowControl/>
              <w:jc w:val="left"/>
              <w:rPr>
                <w:rFonts w:ascii="楷体" w:hAnsi="楷体" w:eastAsia="楷体" w:cs="宋体"/>
                <w:sz w:val="18"/>
                <w:szCs w:val="18"/>
              </w:rPr>
            </w:pPr>
            <w:r>
              <w:rPr>
                <w:rFonts w:hint="eastAsia" w:ascii="楷体" w:hAnsi="楷体" w:eastAsia="楷体" w:cs="宋体"/>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376E12C0">
            <w:pPr>
              <w:widowControl/>
              <w:jc w:val="left"/>
              <w:rPr>
                <w:rFonts w:ascii="楷体" w:hAnsi="楷体" w:eastAsia="楷体" w:cs="宋体"/>
                <w:color w:val="FF0000"/>
                <w:sz w:val="18"/>
                <w:szCs w:val="18"/>
              </w:rPr>
            </w:pPr>
            <w:r>
              <w:rPr>
                <w:rFonts w:hint="eastAsia" w:ascii="楷体" w:hAnsi="楷体" w:eastAsia="楷体" w:cs="宋体"/>
                <w:color w:val="FF0000"/>
                <w:sz w:val="18"/>
                <w:szCs w:val="18"/>
              </w:rPr>
              <w:t>　</w:t>
            </w:r>
          </w:p>
        </w:tc>
      </w:tr>
      <w:tr w14:paraId="43503689">
        <w:tblPrEx>
          <w:tblCellMar>
            <w:top w:w="0" w:type="dxa"/>
            <w:left w:w="108" w:type="dxa"/>
            <w:bottom w:w="0" w:type="dxa"/>
            <w:right w:w="108" w:type="dxa"/>
          </w:tblCellMar>
        </w:tblPrEx>
        <w:trPr>
          <w:trHeight w:val="585" w:hRule="atLeast"/>
        </w:trPr>
        <w:tc>
          <w:tcPr>
            <w:tcW w:w="384" w:type="pct"/>
            <w:vMerge w:val="continue"/>
            <w:tcBorders>
              <w:top w:val="nil"/>
              <w:left w:val="single" w:color="auto" w:sz="4" w:space="0"/>
              <w:bottom w:val="single" w:color="auto" w:sz="4" w:space="0"/>
              <w:right w:val="single" w:color="auto" w:sz="4" w:space="0"/>
            </w:tcBorders>
            <w:vAlign w:val="center"/>
          </w:tcPr>
          <w:p w14:paraId="06D87556">
            <w:pPr>
              <w:widowControl/>
              <w:jc w:val="left"/>
              <w:rPr>
                <w:rFonts w:ascii="楷体" w:hAnsi="楷体" w:eastAsia="楷体" w:cs="宋体"/>
                <w:b/>
                <w:bCs/>
                <w:sz w:val="18"/>
                <w:szCs w:val="18"/>
              </w:rPr>
            </w:pPr>
          </w:p>
        </w:tc>
        <w:tc>
          <w:tcPr>
            <w:tcW w:w="674" w:type="pct"/>
            <w:tcBorders>
              <w:top w:val="nil"/>
              <w:left w:val="nil"/>
              <w:bottom w:val="single" w:color="auto" w:sz="4" w:space="0"/>
              <w:right w:val="single" w:color="auto" w:sz="4" w:space="0"/>
            </w:tcBorders>
            <w:shd w:val="clear" w:color="auto" w:fill="auto"/>
            <w:noWrap/>
            <w:vAlign w:val="center"/>
          </w:tcPr>
          <w:p w14:paraId="60AE95E0">
            <w:pPr>
              <w:widowControl/>
              <w:jc w:val="left"/>
              <w:rPr>
                <w:rFonts w:ascii="楷体" w:hAnsi="楷体" w:eastAsia="楷体" w:cs="宋体"/>
                <w:sz w:val="18"/>
                <w:szCs w:val="18"/>
              </w:rPr>
            </w:pPr>
            <w:r>
              <w:rPr>
                <w:rFonts w:hint="eastAsia" w:ascii="楷体" w:hAnsi="楷体" w:eastAsia="楷体" w:cs="宋体"/>
                <w:sz w:val="18"/>
                <w:szCs w:val="18"/>
              </w:rPr>
              <w:t>3、领导督办</w:t>
            </w:r>
          </w:p>
        </w:tc>
        <w:tc>
          <w:tcPr>
            <w:tcW w:w="932" w:type="pct"/>
            <w:tcBorders>
              <w:top w:val="nil"/>
              <w:left w:val="nil"/>
              <w:bottom w:val="single" w:color="auto" w:sz="4" w:space="0"/>
              <w:right w:val="single" w:color="auto" w:sz="4" w:space="0"/>
            </w:tcBorders>
            <w:shd w:val="clear" w:color="auto" w:fill="auto"/>
            <w:vAlign w:val="center"/>
          </w:tcPr>
          <w:p w14:paraId="74A6CA1D">
            <w:pPr>
              <w:widowControl/>
              <w:jc w:val="left"/>
              <w:rPr>
                <w:rFonts w:ascii="楷体" w:hAnsi="楷体" w:eastAsia="楷体" w:cs="宋体"/>
                <w:sz w:val="18"/>
                <w:szCs w:val="18"/>
              </w:rPr>
            </w:pPr>
            <w:r>
              <w:rPr>
                <w:rFonts w:hint="eastAsia" w:ascii="楷体" w:hAnsi="楷体" w:eastAsia="楷体" w:cs="宋体"/>
                <w:sz w:val="18"/>
                <w:szCs w:val="18"/>
              </w:rPr>
              <w:t>被市、区、街道领导督办、市区点评片中反映问题及点名批评问题</w:t>
            </w:r>
          </w:p>
        </w:tc>
        <w:tc>
          <w:tcPr>
            <w:tcW w:w="2004" w:type="pct"/>
            <w:tcBorders>
              <w:top w:val="nil"/>
              <w:left w:val="nil"/>
              <w:bottom w:val="single" w:color="auto" w:sz="4" w:space="0"/>
              <w:right w:val="single" w:color="auto" w:sz="4" w:space="0"/>
            </w:tcBorders>
            <w:shd w:val="clear" w:color="auto" w:fill="auto"/>
            <w:vAlign w:val="center"/>
          </w:tcPr>
          <w:p w14:paraId="28ED87B0">
            <w:pPr>
              <w:widowControl/>
              <w:jc w:val="left"/>
              <w:rPr>
                <w:rFonts w:ascii="楷体" w:hAnsi="楷体" w:eastAsia="楷体" w:cs="宋体"/>
                <w:sz w:val="18"/>
                <w:szCs w:val="18"/>
              </w:rPr>
            </w:pPr>
            <w:r>
              <w:rPr>
                <w:rFonts w:hint="eastAsia" w:ascii="楷体" w:hAnsi="楷体" w:eastAsia="楷体" w:cs="宋体"/>
                <w:sz w:val="18"/>
                <w:szCs w:val="18"/>
              </w:rPr>
              <w:t>出现问题被市、区、街道领导督办的，被市、区、街道领导点名批评的，以及在市区点评片中出现的问题</w:t>
            </w:r>
          </w:p>
        </w:tc>
        <w:tc>
          <w:tcPr>
            <w:tcW w:w="285" w:type="pct"/>
            <w:tcBorders>
              <w:top w:val="nil"/>
              <w:left w:val="nil"/>
              <w:bottom w:val="single" w:color="auto" w:sz="4" w:space="0"/>
              <w:right w:val="single" w:color="auto" w:sz="4" w:space="0"/>
            </w:tcBorders>
            <w:shd w:val="clear" w:color="auto" w:fill="auto"/>
            <w:vAlign w:val="center"/>
          </w:tcPr>
          <w:p w14:paraId="51C6C116">
            <w:pPr>
              <w:widowControl/>
              <w:jc w:val="center"/>
              <w:rPr>
                <w:rFonts w:ascii="楷体" w:hAnsi="楷体" w:eastAsia="楷体" w:cs="宋体"/>
                <w:sz w:val="18"/>
                <w:szCs w:val="18"/>
              </w:rPr>
            </w:pPr>
            <w:r>
              <w:rPr>
                <w:rFonts w:hint="eastAsia" w:ascii="楷体" w:hAnsi="楷体" w:eastAsia="楷体" w:cs="宋体"/>
                <w:sz w:val="18"/>
                <w:szCs w:val="18"/>
              </w:rPr>
              <w:t>2</w:t>
            </w:r>
          </w:p>
        </w:tc>
        <w:tc>
          <w:tcPr>
            <w:tcW w:w="506" w:type="pct"/>
            <w:tcBorders>
              <w:top w:val="nil"/>
              <w:left w:val="nil"/>
              <w:bottom w:val="single" w:color="auto" w:sz="4" w:space="0"/>
              <w:right w:val="single" w:color="auto" w:sz="4" w:space="0"/>
            </w:tcBorders>
            <w:shd w:val="clear" w:color="auto" w:fill="auto"/>
            <w:noWrap/>
            <w:vAlign w:val="center"/>
          </w:tcPr>
          <w:p w14:paraId="27260A77">
            <w:pPr>
              <w:widowControl/>
              <w:jc w:val="left"/>
              <w:rPr>
                <w:rFonts w:ascii="楷体" w:hAnsi="楷体" w:eastAsia="楷体" w:cs="宋体"/>
                <w:sz w:val="18"/>
                <w:szCs w:val="18"/>
              </w:rPr>
            </w:pPr>
            <w:r>
              <w:rPr>
                <w:rFonts w:hint="eastAsia" w:ascii="楷体" w:hAnsi="楷体" w:eastAsia="楷体" w:cs="宋体"/>
                <w:sz w:val="18"/>
                <w:szCs w:val="18"/>
              </w:rPr>
              <w:t>　</w:t>
            </w:r>
          </w:p>
        </w:tc>
        <w:tc>
          <w:tcPr>
            <w:tcW w:w="215" w:type="pct"/>
            <w:tcBorders>
              <w:top w:val="nil"/>
              <w:left w:val="nil"/>
              <w:bottom w:val="single" w:color="auto" w:sz="4" w:space="0"/>
              <w:right w:val="single" w:color="auto" w:sz="4" w:space="0"/>
            </w:tcBorders>
            <w:shd w:val="clear" w:color="auto" w:fill="auto"/>
            <w:noWrap/>
            <w:vAlign w:val="center"/>
          </w:tcPr>
          <w:p w14:paraId="3EB4ACD5">
            <w:pPr>
              <w:widowControl/>
              <w:jc w:val="left"/>
              <w:rPr>
                <w:rFonts w:ascii="楷体" w:hAnsi="楷体" w:eastAsia="楷体" w:cs="宋体"/>
                <w:color w:val="FF0000"/>
                <w:sz w:val="18"/>
                <w:szCs w:val="18"/>
              </w:rPr>
            </w:pPr>
            <w:r>
              <w:rPr>
                <w:rFonts w:hint="eastAsia" w:ascii="楷体" w:hAnsi="楷体" w:eastAsia="楷体" w:cs="宋体"/>
                <w:color w:val="FF0000"/>
                <w:sz w:val="18"/>
                <w:szCs w:val="18"/>
              </w:rPr>
              <w:t>　</w:t>
            </w:r>
          </w:p>
        </w:tc>
      </w:tr>
    </w:tbl>
    <w:p w14:paraId="1C93C9B5">
      <w:pPr>
        <w:snapToGrid w:val="0"/>
        <w:spacing w:line="360" w:lineRule="exact"/>
        <w:ind w:firstLine="413" w:firstLineChars="197"/>
        <w:rPr>
          <w:rFonts w:ascii="华文楷体" w:hAnsi="华文楷体" w:eastAsia="华文楷体"/>
          <w:szCs w:val="21"/>
        </w:rPr>
      </w:pPr>
    </w:p>
    <w:p w14:paraId="699D0286">
      <w:pPr>
        <w:widowControl/>
        <w:jc w:val="left"/>
        <w:rPr>
          <w:b/>
          <w:sz w:val="36"/>
          <w:szCs w:val="36"/>
        </w:rPr>
      </w:pPr>
    </w:p>
    <w:p w14:paraId="2150F96C">
      <w:r>
        <w:br w:type="page"/>
      </w:r>
    </w:p>
    <w:p w14:paraId="47DB55ED">
      <w:pPr>
        <w:widowControl/>
        <w:rPr>
          <w:rFonts w:ascii="楷体" w:hAnsi="楷体" w:eastAsia="楷体" w:cs="宋体"/>
          <w:b/>
          <w:bCs/>
          <w:szCs w:val="21"/>
        </w:rPr>
        <w:sectPr>
          <w:pgSz w:w="11906" w:h="16838"/>
          <w:pgMar w:top="1440" w:right="1797" w:bottom="1440" w:left="1797" w:header="851" w:footer="992" w:gutter="0"/>
          <w:pgNumType w:fmt="numberInDash"/>
          <w:cols w:space="720" w:num="1"/>
          <w:docGrid w:linePitch="286" w:charSpace="0"/>
        </w:sectPr>
      </w:pPr>
    </w:p>
    <w:p w14:paraId="1559363E">
      <w:pPr>
        <w:outlineLvl w:val="1"/>
        <w:rPr>
          <w:b/>
          <w:bCs/>
        </w:rPr>
      </w:pPr>
      <w:r>
        <w:rPr>
          <w:rFonts w:hint="eastAsia"/>
          <w:b/>
          <w:bCs/>
        </w:rPr>
        <w:t>附件五：2026年-2028年道路清扫保洁服务工程量清单</w:t>
      </w:r>
    </w:p>
    <w:p w14:paraId="70677F9A">
      <w:pPr>
        <w:jc w:val="center"/>
        <w:rPr>
          <w:b/>
          <w:bCs/>
        </w:rPr>
      </w:pPr>
      <w:r>
        <w:rPr>
          <w:rFonts w:hint="eastAsia"/>
          <w:b/>
          <w:bCs/>
        </w:rPr>
        <w:t>2026年-2028年道路清扫保洁服务工程量清单（一标段）</w:t>
      </w:r>
    </w:p>
    <w:tbl>
      <w:tblPr>
        <w:tblStyle w:val="35"/>
        <w:tblW w:w="189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4"/>
        <w:gridCol w:w="1089"/>
        <w:gridCol w:w="1424"/>
        <w:gridCol w:w="474"/>
        <w:gridCol w:w="474"/>
        <w:gridCol w:w="474"/>
        <w:gridCol w:w="687"/>
        <w:gridCol w:w="510"/>
        <w:gridCol w:w="510"/>
        <w:gridCol w:w="785"/>
        <w:gridCol w:w="699"/>
        <w:gridCol w:w="550"/>
        <w:gridCol w:w="741"/>
        <w:gridCol w:w="576"/>
        <w:gridCol w:w="426"/>
        <w:gridCol w:w="837"/>
        <w:gridCol w:w="816"/>
        <w:gridCol w:w="816"/>
        <w:gridCol w:w="816"/>
        <w:gridCol w:w="510"/>
        <w:gridCol w:w="579"/>
        <w:gridCol w:w="593"/>
        <w:gridCol w:w="1016"/>
        <w:gridCol w:w="1016"/>
        <w:gridCol w:w="1016"/>
        <w:gridCol w:w="1017"/>
      </w:tblGrid>
      <w:tr w14:paraId="353A9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D98A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5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F0C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路名</w:t>
            </w:r>
          </w:p>
        </w:tc>
        <w:tc>
          <w:tcPr>
            <w:tcW w:w="20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1D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起止点</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489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14D4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时间</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E37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方式</w:t>
            </w:r>
          </w:p>
        </w:tc>
        <w:tc>
          <w:tcPr>
            <w:tcW w:w="2492"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A8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3D5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道板</w:t>
            </w:r>
          </w:p>
        </w:tc>
        <w:tc>
          <w:tcPr>
            <w:tcW w:w="91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4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w:t>
            </w:r>
          </w:p>
        </w:tc>
        <w:tc>
          <w:tcPr>
            <w:tcW w:w="20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7C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垃圾收集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5B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公厕</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03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护栏</w:t>
            </w:r>
          </w:p>
        </w:tc>
        <w:tc>
          <w:tcPr>
            <w:tcW w:w="32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E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机械作业</w:t>
            </w:r>
          </w:p>
        </w:tc>
      </w:tr>
      <w:tr w14:paraId="21B35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F5E9B">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3C14B">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3960B">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2F65B">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0E85C">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3CE14">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3B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B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0E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慢宽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8C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C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19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C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40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1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3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7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果壳箱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7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F1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垃圾亭</w:t>
            </w: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68CA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40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6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85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冲洗里程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FC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洒水里程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5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4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洗扫里程</w:t>
            </w:r>
          </w:p>
        </w:tc>
      </w:tr>
      <w:tr w14:paraId="28ACB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74C61">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F160E">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B65E6">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71658">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36D1D">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EB590">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7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0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1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52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F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0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9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C0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64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C9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7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EE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936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1D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67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B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B2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D8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D4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97E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r>
      <w:tr w14:paraId="431AE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1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8D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淹城路—凤林路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14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4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3E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E3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B4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CE22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B8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29722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A529D">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E05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E2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2185</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B17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77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B0A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4C4A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132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02D8">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6D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7D2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E527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B2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E39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15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50D22">
            <w:pPr>
              <w:rPr>
                <w:rFonts w:hint="eastAsia" w:ascii="宋体" w:hAnsi="宋体" w:eastAsia="宋体" w:cs="宋体"/>
                <w:i w:val="0"/>
                <w:iCs w:val="0"/>
                <w:color w:val="000000"/>
                <w:sz w:val="18"/>
                <w:szCs w:val="18"/>
                <w:u w:val="none"/>
              </w:rPr>
            </w:pPr>
          </w:p>
        </w:tc>
      </w:tr>
      <w:tr w14:paraId="440A6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8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E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FA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EB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A9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0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F8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1C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DF9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9F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10514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4F10">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953F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461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7CB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041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8A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59B9">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9BFF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47E86">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A329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C7BA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6B1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807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EC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45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78124">
            <w:pPr>
              <w:rPr>
                <w:rFonts w:hint="eastAsia" w:ascii="宋体" w:hAnsi="宋体" w:eastAsia="宋体" w:cs="宋体"/>
                <w:i w:val="0"/>
                <w:iCs w:val="0"/>
                <w:color w:val="000000"/>
                <w:sz w:val="18"/>
                <w:szCs w:val="18"/>
                <w:u w:val="none"/>
              </w:rPr>
            </w:pPr>
          </w:p>
        </w:tc>
      </w:tr>
      <w:tr w14:paraId="60590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5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DD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78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39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67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E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43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7A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015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53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25557</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1EB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1217</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82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BF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4355</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19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ED0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6D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33862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185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4B30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C8341">
            <w:pP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E241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952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1BB5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F6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0AF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EF3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D2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1.39 </w:t>
            </w:r>
          </w:p>
        </w:tc>
      </w:tr>
      <w:tr w14:paraId="78F12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E7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38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龙飞路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A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新升路—武宜路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85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61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6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A3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DED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EE6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05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26894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D22B">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82C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DE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6552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7B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9D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1C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0101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AD8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768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8CFA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DDB2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351F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42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EB81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17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30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1.10 </w:t>
            </w:r>
          </w:p>
        </w:tc>
      </w:tr>
      <w:tr w14:paraId="67F87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3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7A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龙跃路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EA3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凤鸣路一凤栖路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8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7A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9B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54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07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A3C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28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5425</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586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381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1A06">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B5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26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8C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DED6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9E4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7961">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AC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F90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58F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04E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AF4A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81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C5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0.44 </w:t>
            </w:r>
          </w:p>
        </w:tc>
      </w:tr>
      <w:tr w14:paraId="1C48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01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92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龙卧路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00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武宜路一凤鸣路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08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D7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75C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18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50C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09A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92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7686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11B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B742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B55C0">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7FE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C1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27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C32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B56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C5303">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204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0C7D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3A1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D8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BE7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C8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0AA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0.31 </w:t>
            </w:r>
          </w:p>
        </w:tc>
      </w:tr>
      <w:tr w14:paraId="7CC9D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7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9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龙翔路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32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凤鸣路一凤栖路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74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7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A6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1D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68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C30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8F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C6B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F6C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4EE59">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6AF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E02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FD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20E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489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01C6">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05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83D2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E7E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DC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872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1B1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FE8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0.43 </w:t>
            </w:r>
          </w:p>
        </w:tc>
      </w:tr>
      <w:tr w14:paraId="6E00C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335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E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龙门路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88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湖滨路—淹城路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F0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E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B5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B67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A3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43D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E59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18452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94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77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55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7548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56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623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48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50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0E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6FE8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1C0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9DF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ADBB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174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D8C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DC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C1C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0.75 </w:t>
            </w:r>
          </w:p>
        </w:tc>
      </w:tr>
      <w:tr w14:paraId="0F461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F1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A3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龙门路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E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2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8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85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12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255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BF6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F6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32172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7039C">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ECE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44D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02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602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FF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41777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89F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944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1DE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E3D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EB4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E16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69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9FE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F9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AB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1.31 </w:t>
            </w:r>
          </w:p>
        </w:tc>
      </w:tr>
      <w:tr w14:paraId="5F253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55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6B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龙吟路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F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龙门路一南尽头</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83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CAD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6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BA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EB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BC09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49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8B97">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FC7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1494">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32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A6E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79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4F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0D65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650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53BC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5174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C70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930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C8D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136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A484">
            <w:pPr>
              <w:rPr>
                <w:rFonts w:hint="eastAsia" w:ascii="宋体" w:hAnsi="宋体" w:eastAsia="宋体" w:cs="宋体"/>
                <w:i w:val="0"/>
                <w:iCs w:val="0"/>
                <w:color w:val="000000"/>
                <w:sz w:val="18"/>
                <w:szCs w:val="18"/>
                <w:u w:val="none"/>
              </w:rPr>
            </w:pPr>
          </w:p>
        </w:tc>
      </w:tr>
      <w:tr w14:paraId="2DAEE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E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2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龙诺路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E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龙吟路向东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62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F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00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54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541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29A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4A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DF05">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E0BD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CBC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57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F1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21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08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1EB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F964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0E1B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CDC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6190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9D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0348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2C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43D24">
            <w:pPr>
              <w:rPr>
                <w:rFonts w:hint="eastAsia" w:ascii="宋体" w:hAnsi="宋体" w:eastAsia="宋体" w:cs="宋体"/>
                <w:i w:val="0"/>
                <w:iCs w:val="0"/>
                <w:color w:val="000000"/>
                <w:sz w:val="18"/>
                <w:szCs w:val="18"/>
                <w:u w:val="none"/>
              </w:rPr>
            </w:pPr>
          </w:p>
        </w:tc>
      </w:tr>
      <w:tr w14:paraId="23CD7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46E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3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龙瑞路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6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0E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2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869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23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AF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F97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DB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7610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0FA7">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FD3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2F8D">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74E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F1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7E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360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9B31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CDB6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25E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3989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7E5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CF2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1AEE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A2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EE3C">
            <w:pPr>
              <w:rPr>
                <w:rFonts w:hint="eastAsia" w:ascii="宋体" w:hAnsi="宋体" w:eastAsia="宋体" w:cs="宋体"/>
                <w:i w:val="0"/>
                <w:iCs w:val="0"/>
                <w:color w:val="000000"/>
                <w:sz w:val="18"/>
                <w:szCs w:val="18"/>
                <w:u w:val="none"/>
              </w:rPr>
            </w:pPr>
          </w:p>
        </w:tc>
      </w:tr>
      <w:tr w14:paraId="00F97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F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C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06F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清影路—湖滨路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F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F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D3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436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22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3B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8D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29540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7C97">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1F4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4D2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1406</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75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0A0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25C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B47F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5E5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1333">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2D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B04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39D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05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2A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69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D1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0.96 </w:t>
            </w:r>
          </w:p>
        </w:tc>
      </w:tr>
      <w:tr w14:paraId="750F0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15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9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76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湖滨路—淹城路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CB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6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A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4F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D6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D4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57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45500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23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88B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11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41D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1F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0B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215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041B">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E4483">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388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55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AF5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79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11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A1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1E7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1.49 </w:t>
            </w:r>
          </w:p>
        </w:tc>
      </w:tr>
      <w:tr w14:paraId="61781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E5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57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C48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淹城路—凤林路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DF3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94F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DB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1FB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4A8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7D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B1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41510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9B9A">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079D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FCD2">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37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9C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28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47423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295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F14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B840">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55B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F3E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5AA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62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41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7A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48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1.36 </w:t>
            </w:r>
          </w:p>
        </w:tc>
      </w:tr>
      <w:tr w14:paraId="4E3B4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1E3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8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0D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7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32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21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C9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BD1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0D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17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84350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B89F">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7E1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C09D">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7C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DE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2F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BB53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A80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DB0C">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5F1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F91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484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17E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9D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71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46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2.75 </w:t>
            </w:r>
          </w:p>
        </w:tc>
      </w:tr>
      <w:tr w14:paraId="57A90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B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7C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出口加工区</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4D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阳湖路一出口加工区大门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A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9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8E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17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82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116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DB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0C0F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4BEC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6DD6">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30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65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972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01B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D46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34EB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665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B57B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BA27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36F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CC7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620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D64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0.15 </w:t>
            </w:r>
          </w:p>
        </w:tc>
      </w:tr>
      <w:tr w14:paraId="745CC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23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C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新辉路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F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武宜路—龙惠路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6B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ABD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89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AF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01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5732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1E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A0C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654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18F07">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6D18">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82A3">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B6C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F5F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019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4414">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413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7ACA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4B9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580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D88F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0E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E762">
            <w:pPr>
              <w:rPr>
                <w:rFonts w:hint="eastAsia" w:ascii="宋体" w:hAnsi="宋体" w:eastAsia="宋体" w:cs="宋体"/>
                <w:i w:val="0"/>
                <w:iCs w:val="0"/>
                <w:color w:val="000000"/>
                <w:sz w:val="18"/>
                <w:szCs w:val="18"/>
                <w:u w:val="none"/>
              </w:rPr>
            </w:pPr>
          </w:p>
        </w:tc>
      </w:tr>
      <w:tr w14:paraId="199C0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2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FF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新辉路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0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龙惠路—北汽新能源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B5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B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D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ECC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0A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952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C3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3FD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08C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B0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544</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144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AED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B9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BE610">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B29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A4BBA">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FC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F41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2C8F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AEE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4FF8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DB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E1D88">
            <w:pPr>
              <w:rPr>
                <w:rFonts w:hint="eastAsia" w:ascii="宋体" w:hAnsi="宋体" w:eastAsia="宋体" w:cs="宋体"/>
                <w:i w:val="0"/>
                <w:iCs w:val="0"/>
                <w:color w:val="000000"/>
                <w:sz w:val="18"/>
                <w:szCs w:val="18"/>
                <w:u w:val="none"/>
              </w:rPr>
            </w:pPr>
          </w:p>
        </w:tc>
      </w:tr>
      <w:tr w14:paraId="7E9DD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B4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3B3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龙盘路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E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凤鸣路一武宜路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10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BB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C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F19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6C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F001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AB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73B5">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5BB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A8D2">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28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19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DC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C9F9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211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06E0">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B1F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96CA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E430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E3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857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71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4594">
            <w:pPr>
              <w:rPr>
                <w:rFonts w:hint="eastAsia" w:ascii="宋体" w:hAnsi="宋体" w:eastAsia="宋体" w:cs="宋体"/>
                <w:i w:val="0"/>
                <w:iCs w:val="0"/>
                <w:color w:val="000000"/>
                <w:sz w:val="18"/>
                <w:szCs w:val="18"/>
                <w:u w:val="none"/>
              </w:rPr>
            </w:pPr>
          </w:p>
        </w:tc>
      </w:tr>
      <w:tr w14:paraId="1C856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66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F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龙马路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A2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新知路—凤鸣路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E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71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2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62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CA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209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CFE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4095</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292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B25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54B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7C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581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D72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1FCB">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7C0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85EF">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B6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F89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E02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90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718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E7D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57CC6">
            <w:pPr>
              <w:rPr>
                <w:rFonts w:hint="eastAsia" w:ascii="宋体" w:hAnsi="宋体" w:eastAsia="宋体" w:cs="宋体"/>
                <w:i w:val="0"/>
                <w:iCs w:val="0"/>
                <w:color w:val="000000"/>
                <w:sz w:val="18"/>
                <w:szCs w:val="18"/>
                <w:u w:val="none"/>
              </w:rPr>
            </w:pPr>
          </w:p>
        </w:tc>
      </w:tr>
      <w:tr w14:paraId="29516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D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F4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龙惠路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974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凤林路一武宜路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67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E9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4F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B5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56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905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01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15498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7D0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571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1393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1C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0D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2C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65B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21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7EE7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6482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5BB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553A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6F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1104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30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94096">
            <w:pPr>
              <w:rPr>
                <w:rFonts w:hint="eastAsia" w:ascii="宋体" w:hAnsi="宋体" w:eastAsia="宋体" w:cs="宋体"/>
                <w:i w:val="0"/>
                <w:iCs w:val="0"/>
                <w:color w:val="000000"/>
                <w:sz w:val="18"/>
                <w:szCs w:val="18"/>
                <w:u w:val="none"/>
              </w:rPr>
            </w:pPr>
          </w:p>
        </w:tc>
      </w:tr>
      <w:tr w14:paraId="02BD0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8F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0E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龙惠路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D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武宜路一新知路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F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70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5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8A6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7B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133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27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4214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D0C7">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22B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9680">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79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B7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C8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D23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7F2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B8D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AF2E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F20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1516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AE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039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126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AE13">
            <w:pPr>
              <w:rPr>
                <w:rFonts w:hint="eastAsia" w:ascii="宋体" w:hAnsi="宋体" w:eastAsia="宋体" w:cs="宋体"/>
                <w:i w:val="0"/>
                <w:iCs w:val="0"/>
                <w:color w:val="000000"/>
                <w:sz w:val="18"/>
                <w:szCs w:val="18"/>
                <w:u w:val="none"/>
              </w:rPr>
            </w:pPr>
          </w:p>
        </w:tc>
      </w:tr>
      <w:tr w14:paraId="0C3E8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7B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5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龙惠路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CF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B0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D2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B5F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18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47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049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8A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15036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C353D">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724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D93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CC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10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87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E2D5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92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550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1D9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9F7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8E2D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D30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D967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D4B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D6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0.61 </w:t>
            </w:r>
          </w:p>
        </w:tc>
      </w:tr>
      <w:tr w14:paraId="66B05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54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0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龙惠路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43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凤栖路一武建工业园</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B8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C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54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3C1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47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041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D5D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1779">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CB11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6650">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16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EC8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18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7BE5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BF96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27C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12E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1A4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371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8D8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E98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35F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94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0.10 </w:t>
            </w:r>
          </w:p>
        </w:tc>
      </w:tr>
      <w:tr w14:paraId="0BF96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4D3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6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龙启北路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D0D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清影路—环湖东路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8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F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A3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23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0E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075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22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6118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93F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DF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3BE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2303</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54E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B3A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622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19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11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959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2C0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B047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AFD5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9FF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133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593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EF24">
            <w:pPr>
              <w:rPr>
                <w:rFonts w:hint="eastAsia" w:ascii="宋体" w:hAnsi="宋体" w:eastAsia="宋体" w:cs="宋体"/>
                <w:i w:val="0"/>
                <w:iCs w:val="0"/>
                <w:color w:val="000000"/>
                <w:sz w:val="18"/>
                <w:szCs w:val="18"/>
                <w:u w:val="none"/>
              </w:rPr>
            </w:pPr>
          </w:p>
        </w:tc>
      </w:tr>
      <w:tr w14:paraId="205E8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6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8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龙启南路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C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清影路—环湖东路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3C0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3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46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DE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243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35C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C06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5810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18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3E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4F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2347</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B1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56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BD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98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34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6D18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21F2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7FCD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C9AD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CA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D3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09B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8E27">
            <w:pPr>
              <w:rPr>
                <w:rFonts w:hint="eastAsia" w:ascii="宋体" w:hAnsi="宋体" w:eastAsia="宋体" w:cs="宋体"/>
                <w:i w:val="0"/>
                <w:iCs w:val="0"/>
                <w:color w:val="000000"/>
                <w:sz w:val="18"/>
                <w:szCs w:val="18"/>
                <w:u w:val="none"/>
              </w:rPr>
            </w:pPr>
          </w:p>
        </w:tc>
      </w:tr>
      <w:tr w14:paraId="244D3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E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E7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龙庭路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FC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04C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A8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9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34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01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E27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5F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9261</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64A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E86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799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E2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A0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FC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3AC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1E8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FC40">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5D66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E6EF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DA02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F5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A99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27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3C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0.59 </w:t>
            </w:r>
          </w:p>
        </w:tc>
      </w:tr>
      <w:tr w14:paraId="32B6F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C9F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D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龙域路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78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新知路一凤栖路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23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9C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3AB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A8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4F5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E44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B7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15984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5C7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99B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A31F">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8DE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0C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ED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7C4D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03D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60F2">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F3C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7E8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8CE4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884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94F2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E5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EE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0.57 </w:t>
            </w:r>
          </w:p>
        </w:tc>
      </w:tr>
      <w:tr w14:paraId="7A328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6A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7D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龙踞路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5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凤鸣路一凤栖路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75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1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00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CD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A4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883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50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3978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2322C">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F07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3777">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95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9D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CA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A72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1D3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A1CA">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D8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1C1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F3A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E2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A8DB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84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D6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0.25 </w:t>
            </w:r>
          </w:p>
        </w:tc>
      </w:tr>
      <w:tr w14:paraId="3A3DA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7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4C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南巡路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0B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淹城路—凤林路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3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8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DD4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A27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2F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505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92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24486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4DA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FAE4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83E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EA255">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FA06">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D8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9857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734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ECCF">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884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E25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700D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97D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C5C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A36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8C20">
            <w:pPr>
              <w:rPr>
                <w:rFonts w:hint="eastAsia" w:ascii="宋体" w:hAnsi="宋体" w:eastAsia="宋体" w:cs="宋体"/>
                <w:i w:val="0"/>
                <w:iCs w:val="0"/>
                <w:color w:val="000000"/>
                <w:sz w:val="18"/>
                <w:szCs w:val="18"/>
                <w:u w:val="none"/>
              </w:rPr>
            </w:pPr>
          </w:p>
        </w:tc>
      </w:tr>
      <w:tr w14:paraId="057A1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5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9FA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清影路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E4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武进大道往北至尽头</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2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2C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EF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CBC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1B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87B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DC8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25536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09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1824</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18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3E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6967</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50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99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76F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C19C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689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BA2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EA4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2AD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A0B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56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78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46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7D2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1.04 </w:t>
            </w:r>
          </w:p>
        </w:tc>
      </w:tr>
      <w:tr w14:paraId="6F992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3C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1B1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清影路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1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D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E0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46D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8F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67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892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F4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B7C9">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6C4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C344">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02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D3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63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9531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3D4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FEB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83A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A0B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D1A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61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56D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B67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69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0.11 </w:t>
            </w:r>
          </w:p>
        </w:tc>
      </w:tr>
      <w:tr w14:paraId="56725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0F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FE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新升路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57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西湖路一高架桥下</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0E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58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630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50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1D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D93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4F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C7FC">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8A4F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EF7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94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26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85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879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79B4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8F5D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423A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EC0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005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AA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F39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B3F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21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0.46 </w:t>
            </w:r>
          </w:p>
        </w:tc>
      </w:tr>
      <w:tr w14:paraId="6C114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08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3D4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新典路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6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龙门路—阳湖路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B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A5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3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054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C9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10A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DC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9422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C5FF">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2AD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8C6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E7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673</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DE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06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B04D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3F3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FE1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1CAC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09C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EFA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20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178F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4C0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5B6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0.38 </w:t>
            </w:r>
          </w:p>
        </w:tc>
      </w:tr>
      <w:tr w14:paraId="455D5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0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17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新雅路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5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西湖路一沿江高架下</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5D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A3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C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758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C5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418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CC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8660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CDD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357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084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1E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E2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AC0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A2C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D80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EFA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7ACA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13D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04FC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91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DD39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D46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047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0.49 </w:t>
            </w:r>
          </w:p>
        </w:tc>
      </w:tr>
      <w:tr w14:paraId="45B93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A5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B5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新仪路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FC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武进大道往北至尽头</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0D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B35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0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A8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F6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C7A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B4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4270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11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99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FE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2319</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CA9E">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2951">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4E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68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B1C33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E61C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5E42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165C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4D0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B864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6B79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90E3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2D46">
            <w:pPr>
              <w:rPr>
                <w:rFonts w:hint="eastAsia" w:ascii="宋体" w:hAnsi="宋体" w:eastAsia="宋体" w:cs="宋体"/>
                <w:i w:val="0"/>
                <w:iCs w:val="0"/>
                <w:color w:val="000000"/>
                <w:sz w:val="22"/>
                <w:szCs w:val="22"/>
                <w:u w:val="none"/>
              </w:rPr>
            </w:pPr>
          </w:p>
        </w:tc>
      </w:tr>
      <w:tr w14:paraId="392B4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D7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6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6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武南路—西湖路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7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C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72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B6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B1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C28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872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21168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2678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6B7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462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7E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B7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50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F63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E46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DB98">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91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DD83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B21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C8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46F2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FA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F213">
            <w:pPr>
              <w:rPr>
                <w:rFonts w:hint="eastAsia" w:ascii="宋体" w:hAnsi="宋体" w:eastAsia="宋体" w:cs="宋体"/>
                <w:i w:val="0"/>
                <w:iCs w:val="0"/>
                <w:color w:val="000000"/>
                <w:sz w:val="18"/>
                <w:szCs w:val="18"/>
                <w:u w:val="none"/>
              </w:rPr>
            </w:pPr>
          </w:p>
        </w:tc>
      </w:tr>
      <w:tr w14:paraId="265F3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AE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74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E3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西湖路—龙飞路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12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0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5D3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D2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57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BA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C8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11328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011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472</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42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0D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1801</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52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6A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69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B9C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92E5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5FF2">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FE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ED09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7D0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59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E2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E4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C78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0.54 </w:t>
            </w:r>
          </w:p>
        </w:tc>
      </w:tr>
      <w:tr w14:paraId="7643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E0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4E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D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龙飞路—武进大道</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A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85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03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0D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2907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AA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71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4A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69768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3B2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47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04E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78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2907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F0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73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DDC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117B">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671C">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F08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141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D18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E7C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17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5.81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06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A9B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3.32 </w:t>
            </w:r>
          </w:p>
        </w:tc>
      </w:tr>
      <w:tr w14:paraId="20B25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3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57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新永路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0E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阳湖路—龙惠路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B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FB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7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225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D9A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9BAC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E7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7130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3F0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3BE2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D29E">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AD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713</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C5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BE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6F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8525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8FC8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C9E7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851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907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0CB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D1D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50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07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0.41 </w:t>
            </w:r>
          </w:p>
        </w:tc>
      </w:tr>
      <w:tr w14:paraId="656F1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8E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1A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新和路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31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龙门路—阳湖路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4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98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1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75D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573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ECB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79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8414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459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0439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991D">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FD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42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E8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894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E54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DC0C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0B9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6F7A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D8F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FA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BE7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22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D5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0.34 </w:t>
            </w:r>
          </w:p>
        </w:tc>
      </w:tr>
      <w:tr w14:paraId="6FCA6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605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E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98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龙盘路—武进大道</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03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51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7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7C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9D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657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11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15470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115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1CB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E5F9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07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FC9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FC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71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30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CA4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EB9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03F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8B9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3F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FB63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2D2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14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r>
      <w:tr w14:paraId="22C2A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2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B4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4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龙潜路一阳湖路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D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4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D5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9EC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9C3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623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F4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32676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4D0B">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903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00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14118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86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D6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31D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0D74">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8FFE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1873">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D9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D585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667D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A3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BE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C3A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38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1.33 </w:t>
            </w:r>
          </w:p>
        </w:tc>
      </w:tr>
      <w:tr w14:paraId="5760D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9C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FE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凤鸣路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56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阳湖路一龙踞路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4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0E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9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2D8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144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F5E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35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8776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129B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5F9D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B541">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DE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43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A9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7D8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E26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1747">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330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BD90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A79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318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68D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A8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9B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r>
      <w:tr w14:paraId="0B6E6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B6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8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新光路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F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阳湖路-龙泽路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7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406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1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41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EA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4FC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B3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5775</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18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0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92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2568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14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6A1E3">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68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F256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0AE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B699">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C07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3382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1744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CC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D50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0E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19A87">
            <w:pPr>
              <w:rPr>
                <w:rFonts w:hint="eastAsia" w:ascii="宋体" w:hAnsi="宋体" w:eastAsia="宋体" w:cs="宋体"/>
                <w:i w:val="0"/>
                <w:iCs w:val="0"/>
                <w:color w:val="000000"/>
                <w:sz w:val="18"/>
                <w:szCs w:val="18"/>
                <w:u w:val="none"/>
              </w:rPr>
            </w:pPr>
          </w:p>
        </w:tc>
      </w:tr>
      <w:tr w14:paraId="586F0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7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5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龙嘉路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A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长沟路-龙庆路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41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F9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38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FE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3B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69C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7B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50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B0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C5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1593</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E89D">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A7F2">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DD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C4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EB1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D57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68F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D3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2A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62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2F6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AA0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B8B1">
            <w:pPr>
              <w:rPr>
                <w:rFonts w:hint="eastAsia" w:ascii="宋体" w:hAnsi="宋体" w:eastAsia="宋体" w:cs="宋体"/>
                <w:i w:val="0"/>
                <w:iCs w:val="0"/>
                <w:color w:val="000000"/>
                <w:sz w:val="18"/>
                <w:szCs w:val="18"/>
                <w:u w:val="none"/>
              </w:rPr>
            </w:pPr>
          </w:p>
        </w:tc>
      </w:tr>
      <w:tr w14:paraId="188B0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832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6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龙庆路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1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西湖路—淹城路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7A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F8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6E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40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46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298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3F4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22694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DC2D">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9721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18EB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74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0B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42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B18C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C96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D9D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8216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4B5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BCC7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0D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2E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96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FD52B">
            <w:pPr>
              <w:rPr>
                <w:rFonts w:hint="eastAsia" w:ascii="宋体" w:hAnsi="宋体" w:eastAsia="宋体" w:cs="宋体"/>
                <w:i w:val="0"/>
                <w:iCs w:val="0"/>
                <w:color w:val="000000"/>
                <w:sz w:val="18"/>
                <w:szCs w:val="18"/>
                <w:u w:val="none"/>
              </w:rPr>
            </w:pPr>
          </w:p>
        </w:tc>
      </w:tr>
      <w:tr w14:paraId="78FA4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08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95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21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阳湖路—武进大道</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E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E4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BD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12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0BD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5A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94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3B5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F4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867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96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4C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570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0E6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EF7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ED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4CC8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1E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D48C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26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03E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8.17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F77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55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1.56 </w:t>
            </w:r>
          </w:p>
        </w:tc>
      </w:tr>
      <w:tr w14:paraId="7EC29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320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48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站南路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0E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6E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D6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4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BA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F74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576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7B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BE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736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81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EF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45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B9B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CA1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BB2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661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AB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C9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39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27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BB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783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E0B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0.71 </w:t>
            </w:r>
          </w:p>
        </w:tc>
      </w:tr>
      <w:tr w14:paraId="25AE8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A15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FB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龙泽路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6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湖滨路以西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A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D8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7B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94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A21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75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19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32F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9F5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365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4C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B91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58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4A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640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336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CF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2C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10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79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D28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386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6680E">
            <w:pPr>
              <w:rPr>
                <w:rFonts w:hint="eastAsia" w:ascii="宋体" w:hAnsi="宋体" w:eastAsia="宋体" w:cs="宋体"/>
                <w:i w:val="0"/>
                <w:iCs w:val="0"/>
                <w:color w:val="000000"/>
                <w:sz w:val="18"/>
                <w:szCs w:val="18"/>
                <w:u w:val="none"/>
              </w:rPr>
            </w:pPr>
          </w:p>
        </w:tc>
      </w:tr>
      <w:tr w14:paraId="21C89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1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2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龙泽路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4F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龙江南路-新盼路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FA2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B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3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70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59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5E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59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4A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185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B7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5569</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8609">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26AE">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CE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3D9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7B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847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0B99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4FF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828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581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EC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9B7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8C98C">
            <w:pPr>
              <w:rPr>
                <w:rFonts w:hint="eastAsia" w:ascii="宋体" w:hAnsi="宋体" w:eastAsia="宋体" w:cs="宋体"/>
                <w:i w:val="0"/>
                <w:iCs w:val="0"/>
                <w:color w:val="000000"/>
                <w:sz w:val="18"/>
                <w:szCs w:val="18"/>
                <w:u w:val="none"/>
              </w:rPr>
            </w:pPr>
          </w:p>
        </w:tc>
      </w:tr>
      <w:tr w14:paraId="37CF8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F3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8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新樱路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8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阳湖路-龙泽路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A1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37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79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A1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D1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D4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882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84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44A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86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2538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11E6">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60A3">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3E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EF1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64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E2D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7602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8A9B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E8D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34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E897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01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4311">
            <w:pPr>
              <w:rPr>
                <w:rFonts w:hint="eastAsia" w:ascii="宋体" w:hAnsi="宋体" w:eastAsia="宋体" w:cs="宋体"/>
                <w:i w:val="0"/>
                <w:iCs w:val="0"/>
                <w:color w:val="000000"/>
                <w:sz w:val="18"/>
                <w:szCs w:val="18"/>
                <w:u w:val="none"/>
              </w:rPr>
            </w:pPr>
          </w:p>
        </w:tc>
      </w:tr>
      <w:tr w14:paraId="0415F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2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1C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新吉路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9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长沟河-龙庆路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22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61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F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DF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C0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107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99F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3444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D0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1C7B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F3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BF9C">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4A0A">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6D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51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76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84F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F48E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61C0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4E2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29B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8E9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45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DF76">
            <w:pPr>
              <w:rPr>
                <w:rFonts w:hint="eastAsia" w:ascii="宋体" w:hAnsi="宋体" w:eastAsia="宋体" w:cs="宋体"/>
                <w:i w:val="0"/>
                <w:iCs w:val="0"/>
                <w:color w:val="000000"/>
                <w:sz w:val="18"/>
                <w:szCs w:val="18"/>
                <w:u w:val="none"/>
              </w:rPr>
            </w:pPr>
          </w:p>
        </w:tc>
      </w:tr>
      <w:tr w14:paraId="7694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2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29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82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阳湖路-龙泽路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29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2D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DA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77F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AA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CD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E77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DC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182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B8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1707</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21098">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CACF6">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3D8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6AD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ED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A91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165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DD8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DDD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01A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43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63F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EE76">
            <w:pPr>
              <w:rPr>
                <w:rFonts w:hint="eastAsia" w:ascii="宋体" w:hAnsi="宋体" w:eastAsia="宋体" w:cs="宋体"/>
                <w:i w:val="0"/>
                <w:iCs w:val="0"/>
                <w:color w:val="000000"/>
                <w:sz w:val="18"/>
                <w:szCs w:val="18"/>
                <w:u w:val="none"/>
              </w:rPr>
            </w:pPr>
          </w:p>
        </w:tc>
      </w:tr>
      <w:tr w14:paraId="351A0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2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27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滆湖公园地块垃圾房保洁收集</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72C5">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99F7">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3F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1B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A06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4F87">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783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C7DA6">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EE5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8CA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7C77">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5A61">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1217">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D8D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6EC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90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E6E8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40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51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E7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7376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8F7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608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C753">
            <w:pPr>
              <w:rPr>
                <w:rFonts w:hint="eastAsia" w:ascii="宋体" w:hAnsi="宋体" w:eastAsia="宋体" w:cs="宋体"/>
                <w:i w:val="0"/>
                <w:iCs w:val="0"/>
                <w:color w:val="000000"/>
                <w:sz w:val="18"/>
                <w:szCs w:val="18"/>
                <w:u w:val="none"/>
              </w:rPr>
            </w:pPr>
          </w:p>
        </w:tc>
      </w:tr>
      <w:tr w14:paraId="4A7D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3227">
            <w:pPr>
              <w:jc w:val="center"/>
              <w:rPr>
                <w:rFonts w:hint="eastAsia" w:ascii="宋体" w:hAnsi="宋体" w:eastAsia="宋体" w:cs="宋体"/>
                <w:b/>
                <w:bCs/>
                <w:i w:val="0"/>
                <w:iCs w:val="0"/>
                <w:color w:val="000000"/>
                <w:sz w:val="18"/>
                <w:szCs w:val="18"/>
                <w:u w:val="none"/>
              </w:rPr>
            </w:pP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B24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汇总</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C115">
            <w:pPr>
              <w:jc w:val="center"/>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D18F">
            <w:pPr>
              <w:jc w:val="center"/>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335B1">
            <w:pPr>
              <w:jc w:val="center"/>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4C63">
            <w:pPr>
              <w:jc w:val="center"/>
              <w:rPr>
                <w:rFonts w:hint="eastAsia" w:ascii="宋体" w:hAnsi="宋体" w:eastAsia="宋体" w:cs="宋体"/>
                <w:b/>
                <w:bCs/>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3499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49340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3814">
            <w:pPr>
              <w:jc w:val="right"/>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E65B">
            <w:pPr>
              <w:jc w:val="right"/>
              <w:rPr>
                <w:rFonts w:hint="eastAsia" w:ascii="宋体" w:hAnsi="宋体" w:eastAsia="宋体" w:cs="宋体"/>
                <w:b/>
                <w:bCs/>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B31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880647</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D662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12562</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D52A">
            <w:pPr>
              <w:jc w:val="right"/>
              <w:rPr>
                <w:rFonts w:hint="eastAsia" w:ascii="宋体" w:hAnsi="宋体" w:eastAsia="宋体" w:cs="宋体"/>
                <w:b/>
                <w:bCs/>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404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80545</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CD1C4">
            <w:pPr>
              <w:jc w:val="right"/>
              <w:rPr>
                <w:rFonts w:hint="eastAsia" w:ascii="宋体" w:hAnsi="宋体" w:eastAsia="宋体" w:cs="宋体"/>
                <w:b/>
                <w:bCs/>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D2EC">
            <w:pPr>
              <w:jc w:val="right"/>
              <w:rPr>
                <w:rFonts w:hint="eastAsia" w:ascii="宋体" w:hAnsi="宋体" w:eastAsia="宋体" w:cs="宋体"/>
                <w:b/>
                <w:bCs/>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4DE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934696 </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19D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16</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B5F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60</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B1C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63A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478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5740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AFA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8D36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52.07 </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594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78.69 </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ACD0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123.63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953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26.55 </w:t>
            </w:r>
          </w:p>
        </w:tc>
      </w:tr>
    </w:tbl>
    <w:p w14:paraId="6AC2C2F4">
      <w:pPr>
        <w:jc w:val="center"/>
        <w:rPr>
          <w:b/>
          <w:bCs/>
        </w:rPr>
      </w:pPr>
      <w:r>
        <w:br w:type="page"/>
      </w:r>
      <w:r>
        <w:rPr>
          <w:rFonts w:hint="eastAsia"/>
          <w:b/>
          <w:bCs/>
        </w:rPr>
        <w:t>2026年-2028年道路清扫保洁服务工程量清单（二标段）</w:t>
      </w:r>
    </w:p>
    <w:p w14:paraId="233A9232">
      <w:pPr>
        <w:rPr>
          <w:b/>
          <w:bCs/>
        </w:rPr>
      </w:pPr>
    </w:p>
    <w:tbl>
      <w:tblPr>
        <w:tblStyle w:val="35"/>
        <w:tblW w:w="189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2"/>
        <w:gridCol w:w="1066"/>
        <w:gridCol w:w="1389"/>
        <w:gridCol w:w="472"/>
        <w:gridCol w:w="472"/>
        <w:gridCol w:w="472"/>
        <w:gridCol w:w="687"/>
        <w:gridCol w:w="576"/>
        <w:gridCol w:w="483"/>
        <w:gridCol w:w="785"/>
        <w:gridCol w:w="698"/>
        <w:gridCol w:w="548"/>
        <w:gridCol w:w="775"/>
        <w:gridCol w:w="576"/>
        <w:gridCol w:w="426"/>
        <w:gridCol w:w="834"/>
        <w:gridCol w:w="816"/>
        <w:gridCol w:w="816"/>
        <w:gridCol w:w="816"/>
        <w:gridCol w:w="510"/>
        <w:gridCol w:w="579"/>
        <w:gridCol w:w="592"/>
        <w:gridCol w:w="1016"/>
        <w:gridCol w:w="1016"/>
        <w:gridCol w:w="1016"/>
        <w:gridCol w:w="1017"/>
      </w:tblGrid>
      <w:tr w14:paraId="39CDD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E5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5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ED2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路名</w:t>
            </w:r>
          </w:p>
        </w:tc>
        <w:tc>
          <w:tcPr>
            <w:tcW w:w="20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FA1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起止点</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CC09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2C07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时间</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F8B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方式</w:t>
            </w:r>
          </w:p>
        </w:tc>
        <w:tc>
          <w:tcPr>
            <w:tcW w:w="2492"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B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9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道板</w:t>
            </w:r>
          </w:p>
        </w:tc>
        <w:tc>
          <w:tcPr>
            <w:tcW w:w="91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A3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w:t>
            </w:r>
          </w:p>
        </w:tc>
        <w:tc>
          <w:tcPr>
            <w:tcW w:w="20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75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垃圾收集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73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公厕</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E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护栏</w:t>
            </w:r>
          </w:p>
        </w:tc>
        <w:tc>
          <w:tcPr>
            <w:tcW w:w="32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3B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机械作业</w:t>
            </w:r>
          </w:p>
        </w:tc>
      </w:tr>
      <w:tr w14:paraId="1159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8C738">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57DD5">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F05FB">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6192A">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0B634">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352B2">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9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20F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D8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慢宽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88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8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5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F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D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0B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5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39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果壳箱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6E6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06F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垃圾亭</w:t>
            </w: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F3D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07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1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B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冲洗里程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15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洒水里程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D1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F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洗扫里程</w:t>
            </w:r>
          </w:p>
        </w:tc>
      </w:tr>
      <w:tr w14:paraId="1F75F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C59EA">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29BC9">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F5024">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486AC">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5423A">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3B44B">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A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0C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2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71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20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C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F7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70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F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97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A8A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8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F6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CEA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64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E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B31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A4C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67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F8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r>
      <w:tr w14:paraId="6A203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279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A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站北路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23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新平路—府育路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1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8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2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93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71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6D6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553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9B7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B7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EF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9C4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05E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6F1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C53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BDE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86E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D672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4D4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32DE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66E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312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8E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A25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0.08 </w:t>
            </w:r>
          </w:p>
        </w:tc>
      </w:tr>
      <w:tr w14:paraId="69E9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C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3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站北路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C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府育路—学府东苑西门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E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9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6D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14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96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3508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651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CB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51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6A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91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F43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D7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62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E5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4039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AA6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15D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1DCD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628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BB5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08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D86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0.17 </w:t>
            </w:r>
          </w:p>
        </w:tc>
      </w:tr>
      <w:tr w14:paraId="34B8E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FC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0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府育路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6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站北路—新平路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52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C2F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7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DF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7A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0B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0D4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84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7FA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37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78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964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6A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9CE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80E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0C47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E221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8197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CF2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27D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48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81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EF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0.21 </w:t>
            </w:r>
          </w:p>
        </w:tc>
      </w:tr>
      <w:tr w14:paraId="24EA4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8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1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龙运路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8E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新平路—西湖路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C29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D2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60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64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103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0A6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EA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724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E9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5E1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419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626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55D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27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651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32E8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2C47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2F0A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E088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F48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974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E9C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DFD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0.36 </w:t>
            </w:r>
          </w:p>
        </w:tc>
      </w:tr>
      <w:tr w14:paraId="5A97F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128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0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龙运路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C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新平路—新启路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27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D5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1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A29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92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33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7AE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ED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DC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B7D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60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317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B5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44EA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1E4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4B5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479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34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085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32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9C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69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D6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0.18 </w:t>
            </w:r>
          </w:p>
        </w:tc>
      </w:tr>
      <w:tr w14:paraId="4348A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9B2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28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04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5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2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8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B0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51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AD1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552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62D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80B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E39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F55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15B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74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4508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D2D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CC7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06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FA08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4A9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25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A05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53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89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0.36 </w:t>
            </w:r>
          </w:p>
        </w:tc>
      </w:tr>
      <w:tr w14:paraId="3D364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9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77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2F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8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5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51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21D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871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63AC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BD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CB3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D7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DF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69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12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E87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1C2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5769">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44B3">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32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9012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851E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F0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AE6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171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4.47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A37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1.28 </w:t>
            </w:r>
          </w:p>
        </w:tc>
      </w:tr>
      <w:tr w14:paraId="41C5B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97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7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36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常武路-夏城路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A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9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3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D6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8EE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F29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E0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926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7B4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72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B52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B1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B9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A07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F40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9ED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01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4CA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960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00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E8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082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F7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1.46 </w:t>
            </w:r>
          </w:p>
        </w:tc>
      </w:tr>
      <w:tr w14:paraId="322D6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3C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A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龙卧路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8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C1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C81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0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A9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5B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F43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F2F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5F4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960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0A0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B0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A7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B4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9E7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446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198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0C1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B6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83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7B1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6DF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A39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F1C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0.37 </w:t>
            </w:r>
          </w:p>
        </w:tc>
      </w:tr>
      <w:tr w14:paraId="5C13E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B8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2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26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B9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7E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8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DE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8C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ED67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4C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34E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632</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F4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1F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471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0C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06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960B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D7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FBA9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FD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29B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9D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8DF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99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6E0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4AF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 </w:t>
            </w:r>
          </w:p>
        </w:tc>
      </w:tr>
      <w:tr w14:paraId="168D2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7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CF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DA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8A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82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53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DB9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B0B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9E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64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34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2E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A5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3733</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0C0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4E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90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B2E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ADC5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87D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7F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575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916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C3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148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03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3A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0.28 </w:t>
            </w:r>
          </w:p>
        </w:tc>
      </w:tr>
      <w:tr w14:paraId="369AA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0B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A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6B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夏城路-庙前路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DD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E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7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577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C0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3AE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308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93A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44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2C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D79C">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B4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7E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A1F2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1A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8F7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9DD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F36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CCA3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3DF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402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02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F435">
            <w:pPr>
              <w:rPr>
                <w:rFonts w:hint="eastAsia" w:ascii="宋体" w:hAnsi="宋体" w:eastAsia="宋体" w:cs="宋体"/>
                <w:i w:val="0"/>
                <w:iCs w:val="0"/>
                <w:color w:val="000000"/>
                <w:sz w:val="18"/>
                <w:szCs w:val="18"/>
                <w:u w:val="none"/>
              </w:rPr>
            </w:pPr>
          </w:p>
        </w:tc>
      </w:tr>
      <w:tr w14:paraId="55702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0B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3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F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常武路—夏城路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34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8E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37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27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67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0D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CB2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43830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ED4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974</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8F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025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5892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2A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64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E7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074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FA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F02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1B6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B69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684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D0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20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B51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C50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1.11 </w:t>
            </w:r>
          </w:p>
        </w:tc>
      </w:tr>
      <w:tr w14:paraId="5B356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6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4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龙瑞路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561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8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7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A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F6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21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FF1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32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C12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4CE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BAA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B2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53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6DC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F3904">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3AD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D44E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EF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3AA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9415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27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DAF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965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5B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0.36 </w:t>
            </w:r>
          </w:p>
        </w:tc>
      </w:tr>
      <w:tr w14:paraId="29E18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EE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E4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龙瑞路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D2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凤翔路—尽头</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B8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03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741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416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8E9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80C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E2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EF7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8D6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34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428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C4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97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5A8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879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D969">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0F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5E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03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44C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571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CC1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75B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0.16 </w:t>
            </w:r>
          </w:p>
        </w:tc>
      </w:tr>
      <w:tr w14:paraId="2E4D6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F0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9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33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7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6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04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34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F6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3ED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FF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2C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FA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9E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D3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F3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110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42B98">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BC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9738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82F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71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B3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99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E5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F81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BD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0.77 </w:t>
            </w:r>
          </w:p>
        </w:tc>
      </w:tr>
      <w:tr w14:paraId="2729D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1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C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DF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C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98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A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7E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5A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BA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05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912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84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8E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31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126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45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2F8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242B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C443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68B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B0A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CE8D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007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1E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BB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24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0.55 </w:t>
            </w:r>
          </w:p>
        </w:tc>
      </w:tr>
      <w:tr w14:paraId="2558E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FAF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99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5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常武路—爱科南门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3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E8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A8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20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B49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F8B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D6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D1B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522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F15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29D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D6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4A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35DE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1F1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31F6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1E8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5B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71A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199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3B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F52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82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0.60 </w:t>
            </w:r>
          </w:p>
        </w:tc>
      </w:tr>
      <w:tr w14:paraId="7A0C7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09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C7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1A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夏城路—新曲路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C2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1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E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06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781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DFA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D3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94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2B4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C9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88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60E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06B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584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E47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EAE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829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275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7D1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4C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530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6BC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49CC7">
            <w:pPr>
              <w:rPr>
                <w:rFonts w:hint="eastAsia" w:ascii="宋体" w:hAnsi="宋体" w:eastAsia="宋体" w:cs="宋体"/>
                <w:i w:val="0"/>
                <w:iCs w:val="0"/>
                <w:color w:val="000000"/>
                <w:sz w:val="18"/>
                <w:szCs w:val="18"/>
                <w:u w:val="none"/>
              </w:rPr>
            </w:pPr>
          </w:p>
        </w:tc>
      </w:tr>
      <w:tr w14:paraId="4D11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71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6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龙域路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E7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E47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090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7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901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38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01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D1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BD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740C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BF02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0F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51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8A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9056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D0B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785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21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10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D48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25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8B8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A9D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0F55">
            <w:pPr>
              <w:rPr>
                <w:rFonts w:hint="eastAsia" w:ascii="宋体" w:hAnsi="宋体" w:eastAsia="宋体" w:cs="宋体"/>
                <w:i w:val="0"/>
                <w:iCs w:val="0"/>
                <w:color w:val="000000"/>
                <w:sz w:val="18"/>
                <w:szCs w:val="18"/>
                <w:u w:val="none"/>
              </w:rPr>
            </w:pPr>
          </w:p>
        </w:tc>
      </w:tr>
      <w:tr w14:paraId="137EA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EE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C3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龙顺路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A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夏城路—马杭南路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E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99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0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0F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90B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1C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83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04AC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062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4E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75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D8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4A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27E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470F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33C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C42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9E5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5C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59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B589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3D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073B1">
            <w:pPr>
              <w:rPr>
                <w:rFonts w:hint="eastAsia" w:ascii="宋体" w:hAnsi="宋体" w:eastAsia="宋体" w:cs="宋体"/>
                <w:i w:val="0"/>
                <w:iCs w:val="0"/>
                <w:color w:val="000000"/>
                <w:sz w:val="18"/>
                <w:szCs w:val="18"/>
                <w:u w:val="none"/>
              </w:rPr>
            </w:pPr>
          </w:p>
        </w:tc>
      </w:tr>
      <w:tr w14:paraId="3D66F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553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6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龙渊路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1C6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A0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95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C6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8CED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E78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28CF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6C6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B05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134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11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F70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36C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80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355E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B9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7599">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730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5D92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6DA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4D9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A8C2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723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F294">
            <w:pPr>
              <w:rPr>
                <w:rFonts w:hint="eastAsia" w:ascii="宋体" w:hAnsi="宋体" w:eastAsia="宋体" w:cs="宋体"/>
                <w:i w:val="0"/>
                <w:iCs w:val="0"/>
                <w:color w:val="000000"/>
                <w:sz w:val="18"/>
                <w:szCs w:val="18"/>
                <w:u w:val="none"/>
              </w:rPr>
            </w:pPr>
          </w:p>
        </w:tc>
      </w:tr>
      <w:tr w14:paraId="462C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23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85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龙踞路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E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C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F4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B0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451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BDD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939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DF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366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C6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89F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4A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349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B21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CC45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D88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E386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95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226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203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2F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DD5C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3DD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87326">
            <w:pPr>
              <w:rPr>
                <w:rFonts w:hint="eastAsia" w:ascii="宋体" w:hAnsi="宋体" w:eastAsia="宋体" w:cs="宋体"/>
                <w:i w:val="0"/>
                <w:iCs w:val="0"/>
                <w:color w:val="000000"/>
                <w:sz w:val="18"/>
                <w:szCs w:val="18"/>
                <w:u w:val="none"/>
              </w:rPr>
            </w:pPr>
          </w:p>
        </w:tc>
      </w:tr>
      <w:tr w14:paraId="45B0A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65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8B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龙逸路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7CA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夏城路—马杭南路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42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2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B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BD9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E8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A88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35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D3C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687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8B4D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34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DD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218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C1D7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035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D58C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7C82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4CAC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20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6AA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59D1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F3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D416">
            <w:pPr>
              <w:rPr>
                <w:rFonts w:hint="eastAsia" w:ascii="宋体" w:hAnsi="宋体" w:eastAsia="宋体" w:cs="宋体"/>
                <w:i w:val="0"/>
                <w:iCs w:val="0"/>
                <w:color w:val="000000"/>
                <w:sz w:val="18"/>
                <w:szCs w:val="18"/>
                <w:u w:val="none"/>
              </w:rPr>
            </w:pPr>
          </w:p>
        </w:tc>
      </w:tr>
      <w:tr w14:paraId="76914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64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51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龙轩路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D5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夏城路—凤舞路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9C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08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02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0E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AE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95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EB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CE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C6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BB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07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09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9D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074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61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9D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39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072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03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6D2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4D24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56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25E3">
            <w:pPr>
              <w:rPr>
                <w:rFonts w:hint="eastAsia" w:ascii="宋体" w:hAnsi="宋体" w:eastAsia="宋体" w:cs="宋体"/>
                <w:i w:val="0"/>
                <w:iCs w:val="0"/>
                <w:color w:val="000000"/>
                <w:sz w:val="18"/>
                <w:szCs w:val="18"/>
                <w:u w:val="none"/>
              </w:rPr>
            </w:pPr>
          </w:p>
        </w:tc>
      </w:tr>
      <w:tr w14:paraId="39A68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AC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94B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3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武南路—西湖路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39D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1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9C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A2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27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9C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3EB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BEA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84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E4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BC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3C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8A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405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9FC9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2F2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C5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2F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57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272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54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A36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E96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0.89 </w:t>
            </w:r>
          </w:p>
        </w:tc>
      </w:tr>
      <w:tr w14:paraId="26438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559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B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F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西湖路—龙翔路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DD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5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90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C53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0C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68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C3E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63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5F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7D2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C5A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FB4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D2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60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B0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6E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B97E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4A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13C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EF4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D6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B70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A2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1.17 </w:t>
            </w:r>
          </w:p>
        </w:tc>
      </w:tr>
      <w:tr w14:paraId="1EB84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03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B8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9E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龙翔路—阳湖路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F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56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E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A78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7C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846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FF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87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75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BB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9B3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D8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82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00F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95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51A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FEE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C82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049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989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575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4.79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4C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7B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0.91 </w:t>
            </w:r>
          </w:p>
        </w:tc>
      </w:tr>
      <w:tr w14:paraId="032F6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E0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F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A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武进大道一镜湖路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48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8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D6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D5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904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ABC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20E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27888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69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F9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B47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3BA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4D1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1E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5DEB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A02A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D79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0F2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67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183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2A6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A6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90A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F5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1.52 </w:t>
            </w:r>
          </w:p>
        </w:tc>
      </w:tr>
      <w:tr w14:paraId="133BA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59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1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4D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武南路—龙潜路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7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D0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BC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7FC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9C1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4D97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C8D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729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BE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F8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3C4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42A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E2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1A2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710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665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53E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ED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E2A3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61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F0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52F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C5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0.20 </w:t>
            </w:r>
          </w:p>
        </w:tc>
      </w:tr>
      <w:tr w14:paraId="60091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D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0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6F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龙潜路—阳湖路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EA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5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DC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64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0B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EFA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C9C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BD3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45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46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8D5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B8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502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B039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A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B7F8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6EB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826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D1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DF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67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CC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9F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1.21 </w:t>
            </w:r>
          </w:p>
        </w:tc>
      </w:tr>
      <w:tr w14:paraId="1ABF4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F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E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D8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阳湖路—武进大道</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A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D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4C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9EA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EE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5B5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975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F3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B7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40F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F7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AE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5E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A83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02B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D95C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C3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EA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5EC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7B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A3E2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24AD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80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0.80 </w:t>
            </w:r>
          </w:p>
        </w:tc>
      </w:tr>
      <w:tr w14:paraId="1A932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12644B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8C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新平路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3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武南路—西湖路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B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B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3C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D5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FD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24E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F68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F3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BCE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60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5F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10C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95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D48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DC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3FEC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2D6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26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B9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EFC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EA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8A4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2A1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0.24 </w:t>
            </w:r>
          </w:p>
        </w:tc>
      </w:tr>
      <w:tr w14:paraId="00DED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F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C8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新平路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9D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西湖路—南尽头</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76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EC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2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EA4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41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C1E3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0A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18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DD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77F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2C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D0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FC1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322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CCC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32A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D185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62AD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DBC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43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559E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58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260D6">
            <w:pPr>
              <w:rPr>
                <w:rFonts w:hint="eastAsia" w:ascii="宋体" w:hAnsi="宋体" w:eastAsia="宋体" w:cs="宋体"/>
                <w:i w:val="0"/>
                <w:iCs w:val="0"/>
                <w:color w:val="000000"/>
                <w:sz w:val="18"/>
                <w:szCs w:val="18"/>
                <w:u w:val="none"/>
              </w:rPr>
            </w:pPr>
          </w:p>
        </w:tc>
      </w:tr>
      <w:tr w14:paraId="4475A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D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58A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4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龙运路—西湖路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55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0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A1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B6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5C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3C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EF7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B7E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EF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32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B4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AD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C1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A10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06C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C83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3D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9E1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32AA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868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07B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CC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09F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0.19 </w:t>
            </w:r>
          </w:p>
        </w:tc>
      </w:tr>
      <w:tr w14:paraId="011A8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EB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A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新颂路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1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武南路—站北路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5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6F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C4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69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C8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E98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CA0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8E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7F4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E1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4BB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926D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15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F59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150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2343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CCFE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E79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AF0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F3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303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CA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C0B5">
            <w:pPr>
              <w:rPr>
                <w:rFonts w:hint="eastAsia" w:ascii="宋体" w:hAnsi="宋体" w:eastAsia="宋体" w:cs="宋体"/>
                <w:i w:val="0"/>
                <w:iCs w:val="0"/>
                <w:color w:val="000000"/>
                <w:sz w:val="18"/>
                <w:szCs w:val="18"/>
                <w:u w:val="none"/>
              </w:rPr>
            </w:pPr>
          </w:p>
        </w:tc>
      </w:tr>
      <w:tr w14:paraId="68BE6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C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D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新曲路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A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龙顺路—新发路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3EC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6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1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78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5D4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79A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D1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8374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6CF3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996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62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FE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AF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E9B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FD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52C1">
            <w:pP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8F1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FF9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6C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9A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ED9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4CA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124B">
            <w:pPr>
              <w:rPr>
                <w:rFonts w:hint="eastAsia" w:ascii="宋体" w:hAnsi="宋体" w:eastAsia="宋体" w:cs="宋体"/>
                <w:i w:val="0"/>
                <w:iCs w:val="0"/>
                <w:color w:val="000000"/>
                <w:sz w:val="18"/>
                <w:szCs w:val="18"/>
                <w:u w:val="none"/>
              </w:rPr>
            </w:pPr>
          </w:p>
        </w:tc>
      </w:tr>
      <w:tr w14:paraId="6BDF6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51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E4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新发路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DD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龙顺路—龙轩路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2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CD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B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DC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11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0C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2AB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C98D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A24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8C4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73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EF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D1D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D677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850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9F6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2B4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0C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890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5A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51A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19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0B675">
            <w:pPr>
              <w:rPr>
                <w:rFonts w:hint="eastAsia" w:ascii="宋体" w:hAnsi="宋体" w:eastAsia="宋体" w:cs="宋体"/>
                <w:i w:val="0"/>
                <w:iCs w:val="0"/>
                <w:color w:val="000000"/>
                <w:sz w:val="18"/>
                <w:szCs w:val="18"/>
                <w:u w:val="none"/>
              </w:rPr>
            </w:pPr>
          </w:p>
        </w:tc>
      </w:tr>
      <w:tr w14:paraId="0ACBB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A1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E41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新泉路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4E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龙轩路—凤舞路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58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7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4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31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C5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739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A3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4D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EB3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7C0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E10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6B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98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2BE3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49D8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D3C1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DC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59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DA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A4D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81C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58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5EC9">
            <w:pPr>
              <w:rPr>
                <w:rFonts w:hint="eastAsia" w:ascii="宋体" w:hAnsi="宋体" w:eastAsia="宋体" w:cs="宋体"/>
                <w:i w:val="0"/>
                <w:iCs w:val="0"/>
                <w:color w:val="000000"/>
                <w:sz w:val="18"/>
                <w:szCs w:val="18"/>
                <w:u w:val="none"/>
              </w:rPr>
            </w:pPr>
          </w:p>
        </w:tc>
      </w:tr>
      <w:tr w14:paraId="1B376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EB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21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E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武南路—河北路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3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BE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48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80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7B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CD4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A7A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FF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7285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025E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43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CF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95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980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7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CCE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6CAD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8657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BFE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1D7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FA52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731E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808F">
            <w:pPr>
              <w:rPr>
                <w:rFonts w:hint="eastAsia" w:ascii="宋体" w:hAnsi="宋体" w:eastAsia="宋体" w:cs="宋体"/>
                <w:i w:val="0"/>
                <w:iCs w:val="0"/>
                <w:color w:val="000000"/>
                <w:sz w:val="18"/>
                <w:szCs w:val="18"/>
                <w:u w:val="none"/>
              </w:rPr>
            </w:pPr>
          </w:p>
        </w:tc>
      </w:tr>
      <w:tr w14:paraId="68388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6E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F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7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武南路—夏城路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2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B0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6D9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5A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448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E8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F87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498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514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85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EF5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F61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71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7A6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C2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8F4A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768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DD6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A5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6AB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B078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791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F697D">
            <w:pPr>
              <w:rPr>
                <w:rFonts w:hint="eastAsia" w:ascii="宋体" w:hAnsi="宋体" w:eastAsia="宋体" w:cs="宋体"/>
                <w:i w:val="0"/>
                <w:iCs w:val="0"/>
                <w:color w:val="000000"/>
                <w:sz w:val="18"/>
                <w:szCs w:val="18"/>
                <w:u w:val="none"/>
              </w:rPr>
            </w:pPr>
          </w:p>
        </w:tc>
      </w:tr>
      <w:tr w14:paraId="479A7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6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7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3F0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西环路—东环路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9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9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A3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1B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6B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737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BE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E38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824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C464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ED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04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E0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7E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D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41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2004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786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3A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DD7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431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ACEF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7503">
            <w:pPr>
              <w:rPr>
                <w:rFonts w:hint="eastAsia" w:ascii="宋体" w:hAnsi="宋体" w:eastAsia="宋体" w:cs="宋体"/>
                <w:i w:val="0"/>
                <w:iCs w:val="0"/>
                <w:color w:val="000000"/>
                <w:sz w:val="18"/>
                <w:szCs w:val="18"/>
                <w:u w:val="none"/>
              </w:rPr>
            </w:pPr>
          </w:p>
        </w:tc>
      </w:tr>
      <w:tr w14:paraId="373C5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826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73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赵巷路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E9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西环路—庙前路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39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3E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85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035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06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73F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FBF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4EEA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52A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B3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E19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A9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B2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50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209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872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C206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1216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8EFC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599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571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F614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C9C07">
            <w:pPr>
              <w:rPr>
                <w:rFonts w:hint="eastAsia" w:ascii="宋体" w:hAnsi="宋体" w:eastAsia="宋体" w:cs="宋体"/>
                <w:i w:val="0"/>
                <w:iCs w:val="0"/>
                <w:color w:val="000000"/>
                <w:sz w:val="18"/>
                <w:szCs w:val="18"/>
                <w:u w:val="none"/>
              </w:rPr>
            </w:pPr>
          </w:p>
        </w:tc>
      </w:tr>
      <w:tr w14:paraId="3692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D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38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九华标牌厂</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31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河北路—陈家村</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1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D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148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25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64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D0D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7A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3B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33A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8A31">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909B">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63D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D6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182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7CF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BF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955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6E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56A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A6B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56A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CD1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C27FC">
            <w:pPr>
              <w:rPr>
                <w:rFonts w:hint="eastAsia" w:ascii="宋体" w:hAnsi="宋体" w:eastAsia="宋体" w:cs="宋体"/>
                <w:i w:val="0"/>
                <w:iCs w:val="0"/>
                <w:color w:val="000000"/>
                <w:sz w:val="18"/>
                <w:szCs w:val="18"/>
                <w:u w:val="none"/>
              </w:rPr>
            </w:pPr>
          </w:p>
        </w:tc>
      </w:tr>
      <w:tr w14:paraId="3508E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88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95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永胜河景观</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7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瑞声段</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4F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396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8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54B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85C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8FC6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A95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44E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19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9A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2A5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19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D55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FD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11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5A6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829C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0B6E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904D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D81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B654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05D3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7930">
            <w:pPr>
              <w:rPr>
                <w:rFonts w:hint="eastAsia" w:ascii="宋体" w:hAnsi="宋体" w:eastAsia="宋体" w:cs="宋体"/>
                <w:i w:val="0"/>
                <w:iCs w:val="0"/>
                <w:color w:val="000000"/>
                <w:sz w:val="18"/>
                <w:szCs w:val="18"/>
                <w:u w:val="none"/>
              </w:rPr>
            </w:pPr>
          </w:p>
        </w:tc>
      </w:tr>
      <w:tr w14:paraId="73978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2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2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永安河景观</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C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瑞声段</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2F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C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1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78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8F9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32F3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D8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1F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ACC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AE8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FEB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3F55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D9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3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E4F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498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0168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0AC2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A97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E50B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D14A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E172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26A48">
            <w:pPr>
              <w:rPr>
                <w:rFonts w:hint="eastAsia" w:ascii="宋体" w:hAnsi="宋体" w:eastAsia="宋体" w:cs="宋体"/>
                <w:i w:val="0"/>
                <w:iCs w:val="0"/>
                <w:color w:val="000000"/>
                <w:sz w:val="22"/>
                <w:szCs w:val="22"/>
                <w:u w:val="none"/>
              </w:rPr>
            </w:pPr>
          </w:p>
        </w:tc>
      </w:tr>
      <w:tr w14:paraId="302E8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D7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90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永安河景观</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D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武南河—新庙桥</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F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7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A74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28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88D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0A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B0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20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BC6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272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605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49B0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C15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D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FC5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AD0B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282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5EF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EF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F69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F071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777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5BE2B">
            <w:pPr>
              <w:rPr>
                <w:rFonts w:hint="eastAsia" w:ascii="宋体" w:hAnsi="宋体" w:eastAsia="宋体" w:cs="宋体"/>
                <w:i w:val="0"/>
                <w:iCs w:val="0"/>
                <w:color w:val="000000"/>
                <w:sz w:val="22"/>
                <w:szCs w:val="22"/>
                <w:u w:val="none"/>
              </w:rPr>
            </w:pPr>
          </w:p>
        </w:tc>
      </w:tr>
      <w:tr w14:paraId="7B32D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C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E51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永安河景观</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B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新庙桥—夏城路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228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5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4B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8A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8A57">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920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1B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D73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EF9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FCD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B7E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C32D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1A1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FDE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2A5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B7A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B0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52A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A49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542F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5E6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DEDA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1843B">
            <w:pPr>
              <w:rPr>
                <w:rFonts w:hint="eastAsia" w:ascii="宋体" w:hAnsi="宋体" w:eastAsia="宋体" w:cs="宋体"/>
                <w:i w:val="0"/>
                <w:iCs w:val="0"/>
                <w:color w:val="000000"/>
                <w:sz w:val="22"/>
                <w:szCs w:val="22"/>
                <w:u w:val="none"/>
              </w:rPr>
            </w:pPr>
          </w:p>
        </w:tc>
      </w:tr>
      <w:tr w14:paraId="09DC3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4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AA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龙帆路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C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97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1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E2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4EA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F40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8B0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29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8530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FFE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9A3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E7C1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F3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853</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56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3A7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B0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B6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AD47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DD3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33E4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6C9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0E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3AF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505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20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0.49 </w:t>
            </w:r>
          </w:p>
        </w:tc>
      </w:tr>
      <w:tr w14:paraId="64DC8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64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DE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21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凤栖路—新阳路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7B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4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49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69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1A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BB9C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BA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6846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AE9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F2C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8F5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2C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AB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EA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95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B531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A67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FB7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1E1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DDE1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4D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04A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CA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AD9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0.37 </w:t>
            </w:r>
          </w:p>
        </w:tc>
      </w:tr>
      <w:tr w14:paraId="37246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2D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5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新阳路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6D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龙帆路—镜湖路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052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7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6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E1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5CB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D29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CA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14714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9C59">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CA2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227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69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D6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2B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2EF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1ACF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F7D2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4545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079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0D7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10A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D72E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8C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5C4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0.60 </w:t>
            </w:r>
          </w:p>
        </w:tc>
      </w:tr>
      <w:tr w14:paraId="7C7F6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7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A1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龙泰路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CB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新阳路向东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1AA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5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CD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87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90B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150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B5E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A400">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647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4A6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2BB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63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28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3D2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08CE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E398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C705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CCA5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8B7A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67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136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DB4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9E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0.18 </w:t>
            </w:r>
          </w:p>
        </w:tc>
      </w:tr>
      <w:tr w14:paraId="3971D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6A3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FB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龙盛路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E8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新阳路-常武路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B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E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1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A4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1E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F9D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02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8830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FD9C">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DFE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BAB7">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59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883</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567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79F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22DB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E23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49B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BD4C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A42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90C7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369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45DC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80C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5C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0.50 </w:t>
            </w:r>
          </w:p>
        </w:tc>
      </w:tr>
      <w:tr w14:paraId="66801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C9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2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龙驰路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D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凤翔路向东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2D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30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38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AD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24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A7C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94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6118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85F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53C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B88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3AD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E2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F2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0CF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29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518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3258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EA6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395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FD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A2D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42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440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0.25 </w:t>
            </w:r>
          </w:p>
        </w:tc>
      </w:tr>
      <w:tr w14:paraId="0102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828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6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E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武进大道一镜湖路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7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FE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E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79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5A2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95D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A8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18564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154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3BF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4A0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2C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6A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A36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ABF3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61C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65C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C89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AA9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08D3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2F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206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BD7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E73A">
            <w:pPr>
              <w:rPr>
                <w:rFonts w:hint="eastAsia" w:ascii="宋体" w:hAnsi="宋体" w:eastAsia="宋体" w:cs="宋体"/>
                <w:i w:val="0"/>
                <w:iCs w:val="0"/>
                <w:color w:val="000000"/>
                <w:sz w:val="18"/>
                <w:szCs w:val="18"/>
                <w:u w:val="none"/>
              </w:rPr>
            </w:pPr>
          </w:p>
        </w:tc>
      </w:tr>
      <w:tr w14:paraId="2607A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86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0C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8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武进大道—前黄交界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2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0B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67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6A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D19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A5E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83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47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5F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B0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371B">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EF66">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8C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B06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F7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F3A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A1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35E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C501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66DF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9818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F215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01580">
            <w:pPr>
              <w:rPr>
                <w:rFonts w:hint="eastAsia" w:ascii="宋体" w:hAnsi="宋体" w:eastAsia="宋体" w:cs="宋体"/>
                <w:i w:val="0"/>
                <w:iCs w:val="0"/>
                <w:color w:val="000000"/>
                <w:sz w:val="22"/>
                <w:szCs w:val="22"/>
                <w:u w:val="none"/>
              </w:rPr>
            </w:pPr>
          </w:p>
        </w:tc>
      </w:tr>
      <w:tr w14:paraId="5FE7B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7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C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站南路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4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凤栖路—凤翔路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1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A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C0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50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B6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9F3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FE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74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FD1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AA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C4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42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0D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48596">
            <w:pPr>
              <w:jc w:val="center"/>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513F3">
            <w:pPr>
              <w:jc w:val="center"/>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B0C6F">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7B83">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40E9">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35CA8">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D3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B1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43B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2A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0.37 </w:t>
            </w:r>
          </w:p>
        </w:tc>
      </w:tr>
      <w:tr w14:paraId="6558E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83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B0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公交站台</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D3D6">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9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286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5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C17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EA5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9F4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1AC3">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BD3D">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2802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8948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C6AB">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A634">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37B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2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3F74">
            <w:pPr>
              <w:jc w:val="center"/>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1381">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4947">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C7A87">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4157">
            <w:pPr>
              <w:jc w:val="right"/>
              <w:rPr>
                <w:rFonts w:hint="eastAsia" w:ascii="宋体" w:hAnsi="宋体" w:eastAsia="宋体" w:cs="宋体"/>
                <w:i/>
                <w:iCs/>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9AE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13BC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BBDC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D86C">
            <w:pPr>
              <w:rPr>
                <w:rFonts w:hint="eastAsia" w:ascii="宋体" w:hAnsi="宋体" w:eastAsia="宋体" w:cs="宋体"/>
                <w:i w:val="0"/>
                <w:iCs w:val="0"/>
                <w:color w:val="000000"/>
                <w:sz w:val="18"/>
                <w:szCs w:val="18"/>
                <w:u w:val="none"/>
              </w:rPr>
            </w:pPr>
          </w:p>
        </w:tc>
      </w:tr>
      <w:tr w14:paraId="41F58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B1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6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站北路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4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夏城路—新颂路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820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3F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B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3B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CB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7EB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85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3F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4F7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8A7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28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D99D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2BE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C34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E2E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CA1B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F97B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EE5F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C4D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670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EE6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1DA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701E">
            <w:pPr>
              <w:rPr>
                <w:rFonts w:hint="eastAsia" w:ascii="宋体" w:hAnsi="宋体" w:eastAsia="宋体" w:cs="宋体"/>
                <w:i w:val="0"/>
                <w:iCs w:val="0"/>
                <w:color w:val="000000"/>
                <w:sz w:val="18"/>
                <w:szCs w:val="18"/>
                <w:u w:val="none"/>
              </w:rPr>
            </w:pPr>
          </w:p>
        </w:tc>
      </w:tr>
      <w:tr w14:paraId="35AD8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1E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F1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至善路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1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龙运路—西湖路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FC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F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19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31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A1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FB6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D16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852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09F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6D2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C4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05A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A06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02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97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EFCA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94FA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99C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339B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61B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B331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FB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41C87">
            <w:pPr>
              <w:rPr>
                <w:rFonts w:hint="eastAsia" w:ascii="宋体" w:hAnsi="宋体" w:eastAsia="宋体" w:cs="宋体"/>
                <w:i w:val="0"/>
                <w:iCs w:val="0"/>
                <w:color w:val="000000"/>
                <w:sz w:val="18"/>
                <w:szCs w:val="18"/>
                <w:u w:val="none"/>
              </w:rPr>
            </w:pPr>
          </w:p>
        </w:tc>
      </w:tr>
      <w:tr w14:paraId="681E4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CD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EF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龙拓路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97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9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8B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5C8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B2C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01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6E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734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C5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EEC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EB1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30D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94D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848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961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7BC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9BCA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9E8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8FC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FE92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4ED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7BA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B2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C54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0.35 </w:t>
            </w:r>
          </w:p>
        </w:tc>
      </w:tr>
      <w:tr w14:paraId="7283A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4E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6A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博学路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6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新启路-至善路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2C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9F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C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3F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434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C02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60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1217</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D7B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740D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9C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2568">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CA6B">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7D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38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19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4DA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017D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2F0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F573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4C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7DD2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D94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E5A6">
            <w:pPr>
              <w:rPr>
                <w:rFonts w:hint="eastAsia" w:ascii="宋体" w:hAnsi="宋体" w:eastAsia="宋体" w:cs="宋体"/>
                <w:i w:val="0"/>
                <w:iCs w:val="0"/>
                <w:color w:val="000000"/>
                <w:sz w:val="18"/>
                <w:szCs w:val="18"/>
                <w:u w:val="none"/>
              </w:rPr>
            </w:pPr>
          </w:p>
        </w:tc>
      </w:tr>
      <w:tr w14:paraId="72820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5EC5">
            <w:pPr>
              <w:jc w:val="center"/>
              <w:rPr>
                <w:rFonts w:hint="eastAsia" w:ascii="宋体" w:hAnsi="宋体" w:eastAsia="宋体" w:cs="宋体"/>
                <w:b/>
                <w:bCs/>
                <w:i w:val="0"/>
                <w:iCs w:val="0"/>
                <w:color w:val="000000"/>
                <w:sz w:val="18"/>
                <w:szCs w:val="18"/>
                <w:u w:val="none"/>
              </w:rPr>
            </w:pP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4E0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汇总</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2E23D">
            <w:pPr>
              <w:jc w:val="center"/>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B341">
            <w:pPr>
              <w:jc w:val="center"/>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E7EEB">
            <w:pPr>
              <w:jc w:val="center"/>
              <w:rPr>
                <w:rFonts w:hint="eastAsia" w:ascii="宋体" w:hAnsi="宋体" w:eastAsia="宋体" w:cs="宋体"/>
                <w:b/>
                <w:bCs/>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E2DF">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24B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45529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B7CE">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76C8B">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158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716515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FCC6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18241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49FA">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DE0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116462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2A27B">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987E2">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987F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523549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529C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B96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BE764">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A4A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9EA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E02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CF5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42.60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79B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71.23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6748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89.33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1148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19.81 </w:t>
            </w:r>
          </w:p>
        </w:tc>
      </w:tr>
    </w:tbl>
    <w:p w14:paraId="241AE2E8">
      <w:pPr>
        <w:rPr>
          <w:b/>
          <w:bCs/>
        </w:rPr>
      </w:pPr>
    </w:p>
    <w:p w14:paraId="7A3EDA8A">
      <w:pPr>
        <w:rPr>
          <w:b/>
          <w:bCs/>
        </w:rPr>
      </w:pPr>
    </w:p>
    <w:p w14:paraId="23953A1A">
      <w:pPr>
        <w:rPr>
          <w:b/>
          <w:bCs/>
        </w:rPr>
      </w:pPr>
      <w:r>
        <w:rPr>
          <w:rFonts w:hint="eastAsia"/>
          <w:b/>
          <w:bCs/>
        </w:rPr>
        <w:br w:type="page"/>
      </w:r>
    </w:p>
    <w:p w14:paraId="27631877">
      <w:pPr>
        <w:jc w:val="center"/>
        <w:rPr>
          <w:b/>
          <w:bCs/>
        </w:rPr>
      </w:pPr>
      <w:r>
        <w:rPr>
          <w:rFonts w:hint="eastAsia"/>
          <w:b/>
          <w:bCs/>
        </w:rPr>
        <w:t>2026年-2028年道路清扫保洁服务工程量清单（三标段）</w:t>
      </w:r>
    </w:p>
    <w:p w14:paraId="53A763FD">
      <w:pPr>
        <w:rPr>
          <w:b/>
          <w:bCs/>
        </w:rPr>
      </w:pPr>
    </w:p>
    <w:p w14:paraId="776DDFB0">
      <w:pPr>
        <w:rPr>
          <w:b/>
          <w:bCs/>
        </w:rPr>
      </w:pPr>
    </w:p>
    <w:tbl>
      <w:tblPr>
        <w:tblStyle w:val="35"/>
        <w:tblW w:w="189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6"/>
        <w:gridCol w:w="1070"/>
        <w:gridCol w:w="1282"/>
        <w:gridCol w:w="466"/>
        <w:gridCol w:w="466"/>
        <w:gridCol w:w="466"/>
        <w:gridCol w:w="851"/>
        <w:gridCol w:w="472"/>
        <w:gridCol w:w="472"/>
        <w:gridCol w:w="784"/>
        <w:gridCol w:w="851"/>
        <w:gridCol w:w="508"/>
        <w:gridCol w:w="774"/>
        <w:gridCol w:w="576"/>
        <w:gridCol w:w="425"/>
        <w:gridCol w:w="826"/>
        <w:gridCol w:w="816"/>
        <w:gridCol w:w="816"/>
        <w:gridCol w:w="816"/>
        <w:gridCol w:w="510"/>
        <w:gridCol w:w="540"/>
        <w:gridCol w:w="608"/>
        <w:gridCol w:w="1016"/>
        <w:gridCol w:w="1016"/>
        <w:gridCol w:w="1016"/>
        <w:gridCol w:w="1016"/>
      </w:tblGrid>
      <w:tr w14:paraId="4DFAE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E43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5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0E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路名</w:t>
            </w:r>
          </w:p>
        </w:tc>
        <w:tc>
          <w:tcPr>
            <w:tcW w:w="20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2478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起止点</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FC0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1DE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时间</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AF0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方式</w:t>
            </w:r>
          </w:p>
        </w:tc>
        <w:tc>
          <w:tcPr>
            <w:tcW w:w="2492"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40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93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道板</w:t>
            </w:r>
          </w:p>
        </w:tc>
        <w:tc>
          <w:tcPr>
            <w:tcW w:w="91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5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w:t>
            </w:r>
          </w:p>
        </w:tc>
        <w:tc>
          <w:tcPr>
            <w:tcW w:w="20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8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垃圾收集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2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公厕</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9D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护栏</w:t>
            </w:r>
          </w:p>
        </w:tc>
        <w:tc>
          <w:tcPr>
            <w:tcW w:w="32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A2E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机械作业</w:t>
            </w:r>
          </w:p>
        </w:tc>
      </w:tr>
      <w:tr w14:paraId="3B4D6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9A20F">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D436F">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770A8">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ED220">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9E79B">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F4D51">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1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9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0C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慢宽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E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D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8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9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E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84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E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8D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果壳箱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3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75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垃圾亭</w:t>
            </w: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840A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0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6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E0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冲洗里程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D0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洒水里程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EEB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8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洗扫里程</w:t>
            </w:r>
          </w:p>
        </w:tc>
      </w:tr>
      <w:tr w14:paraId="4AD2D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41CCB">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A5D8D">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559C5">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1E137">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C7A98">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153F9">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C5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7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9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4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5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84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A1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FFC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5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8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896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13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2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E6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F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A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7C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D8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E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5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r>
      <w:tr w14:paraId="2F0A5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E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22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龙资路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ED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37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94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F0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64D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6E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A7F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1D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25508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E060">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223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15C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47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B5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3B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754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25B2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6659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2C8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A95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C631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A0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42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FF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82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1.04 </w:t>
            </w:r>
          </w:p>
        </w:tc>
      </w:tr>
      <w:tr w14:paraId="255D6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759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3B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龙资路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0E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3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FF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3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9F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589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A9E7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EE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41944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8B7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B09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D6F0">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65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7F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2E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51495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4FE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682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37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D690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7BF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8C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2E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D1A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30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5.99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0E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1.71 </w:t>
            </w:r>
          </w:p>
        </w:tc>
      </w:tr>
      <w:tr w14:paraId="3BC47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88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C2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5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镜湖路—南湖路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5D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86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BF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45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86E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B4B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F7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23751</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1FBB">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0FB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DD28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55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8E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B6B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C62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7BC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E5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B1B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7E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79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28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0AB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A5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00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1.29 </w:t>
            </w:r>
          </w:p>
        </w:tc>
      </w:tr>
      <w:tr w14:paraId="4DA1E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D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8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凤翔路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2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镜湖路—南湖路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F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3E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E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1B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8DE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B1E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F0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15764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AF4C">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6F8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4D14">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93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D1C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9C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F676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3E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FF2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B19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BBA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AD5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50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838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D4C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5C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0.64 </w:t>
            </w:r>
          </w:p>
        </w:tc>
      </w:tr>
      <w:tr w14:paraId="24425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D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A7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0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镜湖路—南湖路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01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05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7B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6B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253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AA8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013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27792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E650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1B0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4DDC">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BD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48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4F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76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2D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AD81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E05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1D6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F89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F79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77F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96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C1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1.32 </w:t>
            </w:r>
          </w:p>
        </w:tc>
      </w:tr>
      <w:tr w14:paraId="45863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B4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45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FE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南湖路—工业路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86D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1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6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55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49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F20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93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13860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6A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E1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39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2856</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5C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9FA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7A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6D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4B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3864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CBA6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A73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0F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F8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B28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92E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67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0.36 </w:t>
            </w:r>
          </w:p>
        </w:tc>
      </w:tr>
      <w:tr w14:paraId="7A408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48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A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C3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工业路—敬业路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1AE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4D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2A8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C1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88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49C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86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10120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FA7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6C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88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A1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A6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883" w:type="dxa"/>
            <w:tcBorders>
              <w:top w:val="nil"/>
              <w:left w:val="single" w:color="000000" w:sz="4" w:space="0"/>
              <w:bottom w:val="single" w:color="000000" w:sz="4" w:space="0"/>
              <w:right w:val="single" w:color="000000" w:sz="4" w:space="0"/>
            </w:tcBorders>
            <w:shd w:val="clear" w:color="auto" w:fill="auto"/>
            <w:vAlign w:val="center"/>
          </w:tcPr>
          <w:p w14:paraId="7990FA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6559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8F2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C65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359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9796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A62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F59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A7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22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16A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0.26 </w:t>
            </w:r>
          </w:p>
        </w:tc>
      </w:tr>
      <w:tr w14:paraId="69CD5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B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2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E0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常宜高速—武宜路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FC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9D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E7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16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10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56C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87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18606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A3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1329</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B6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EE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86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07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6D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C7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BFC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A7B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649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3B0F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20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1F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110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8B4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8A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0.76 </w:t>
            </w:r>
          </w:p>
        </w:tc>
      </w:tr>
      <w:tr w14:paraId="4EF5F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1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8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6A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D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E1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C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DE5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DD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B53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681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40551</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FBD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12F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032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3A4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CC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2B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78486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24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E971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473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AF6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CCB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F4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D27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51C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ED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34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2.21 </w:t>
            </w:r>
          </w:p>
        </w:tc>
      </w:tr>
      <w:tr w14:paraId="55E55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E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71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98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A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8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C2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66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B1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09C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99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31836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E9D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46A7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96321">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20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1516</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73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7E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FFB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9BD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99C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CE4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2807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C2E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3E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57E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2D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092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1.73 </w:t>
            </w:r>
          </w:p>
        </w:tc>
      </w:tr>
      <w:tr w14:paraId="29AB1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3C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4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D4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凤栖路—常武路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D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8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E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F2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61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3E0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B0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28497</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9FE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C13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72D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C2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94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92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17E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C6D8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C739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0F9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C9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6CC6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FFA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C4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DB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6EF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1.55 </w:t>
            </w:r>
          </w:p>
        </w:tc>
      </w:tr>
      <w:tr w14:paraId="08E96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5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F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21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湖滨路—淹城路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8D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3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1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EC2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D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1B1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B6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17661</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3E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95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38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10933</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49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9D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81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D62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BC6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547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06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064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FF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C4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076F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F5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D28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0.96 </w:t>
            </w:r>
          </w:p>
        </w:tc>
      </w:tr>
      <w:tr w14:paraId="49470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4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D1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51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常武路—淹城路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6C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97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D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A40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E0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4CA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0F6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101220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7B8A">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C057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104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AE20">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7A179">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33B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A6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A63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2B3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31B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085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80B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FF6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6B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2480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E5CA6">
            <w:pPr>
              <w:rPr>
                <w:rFonts w:hint="eastAsia" w:ascii="宋体" w:hAnsi="宋体" w:eastAsia="宋体" w:cs="宋体"/>
                <w:i w:val="0"/>
                <w:iCs w:val="0"/>
                <w:color w:val="000000"/>
                <w:sz w:val="18"/>
                <w:szCs w:val="18"/>
                <w:u w:val="none"/>
              </w:rPr>
            </w:pPr>
          </w:p>
        </w:tc>
      </w:tr>
      <w:tr w14:paraId="3292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8E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8CE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胜洲西路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4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0E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28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0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89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30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1B4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D5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590D">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73F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891CE">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09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CA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FF8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DC2B">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0C2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F37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1C4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86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CDA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9BF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8E6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E98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E3BD9">
            <w:pPr>
              <w:rPr>
                <w:rFonts w:hint="eastAsia" w:ascii="宋体" w:hAnsi="宋体" w:eastAsia="宋体" w:cs="宋体"/>
                <w:i w:val="0"/>
                <w:iCs w:val="0"/>
                <w:color w:val="000000"/>
                <w:sz w:val="18"/>
                <w:szCs w:val="18"/>
                <w:u w:val="none"/>
              </w:rPr>
            </w:pPr>
          </w:p>
        </w:tc>
      </w:tr>
      <w:tr w14:paraId="77320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F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58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33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新知路—化沿桥</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9B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8E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D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94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CD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43C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57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14430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BD7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962</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F9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FD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11544</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97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353</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946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8F3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C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2B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AB3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5F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21B9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67F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A52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86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215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16BF5">
            <w:pPr>
              <w:rPr>
                <w:rFonts w:hint="eastAsia" w:ascii="宋体" w:hAnsi="宋体" w:eastAsia="宋体" w:cs="宋体"/>
                <w:i w:val="0"/>
                <w:iCs w:val="0"/>
                <w:color w:val="000000"/>
                <w:sz w:val="22"/>
                <w:szCs w:val="22"/>
                <w:u w:val="none"/>
              </w:rPr>
            </w:pPr>
          </w:p>
        </w:tc>
      </w:tr>
      <w:tr w14:paraId="1170B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C8F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60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F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06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93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5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65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73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2B19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462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30822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058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27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0F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9111</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3AB5">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3F2E">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42D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A649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3AF8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1CDE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4692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439B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F43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9D9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16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0366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0CB5">
            <w:pPr>
              <w:rPr>
                <w:rFonts w:hint="eastAsia" w:ascii="宋体" w:hAnsi="宋体" w:eastAsia="宋体" w:cs="宋体"/>
                <w:i w:val="0"/>
                <w:iCs w:val="0"/>
                <w:color w:val="000000"/>
                <w:sz w:val="18"/>
                <w:szCs w:val="18"/>
                <w:u w:val="none"/>
              </w:rPr>
            </w:pPr>
          </w:p>
        </w:tc>
      </w:tr>
      <w:tr w14:paraId="79ABD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593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7A9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龙帆路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4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52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69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4C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30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68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F303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570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8310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AA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DC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30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5124</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9D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7E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C6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527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E51A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D7EC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6F24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FCBF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C81F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5CAC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3790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96D6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64CA8">
            <w:pPr>
              <w:rPr>
                <w:rFonts w:hint="eastAsia" w:ascii="宋体" w:hAnsi="宋体" w:eastAsia="宋体" w:cs="宋体"/>
                <w:i w:val="0"/>
                <w:iCs w:val="0"/>
                <w:color w:val="000000"/>
                <w:sz w:val="22"/>
                <w:szCs w:val="22"/>
                <w:u w:val="none"/>
              </w:rPr>
            </w:pPr>
          </w:p>
        </w:tc>
      </w:tr>
      <w:tr w14:paraId="54D05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97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2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E7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新知路—凤栖路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F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8F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7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0E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C7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3DE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D2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10570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9F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00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69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4993</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01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63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1A9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0FA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E4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087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51F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F9AA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C17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7CD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0027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89E4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31BA">
            <w:pPr>
              <w:rPr>
                <w:rFonts w:hint="eastAsia" w:ascii="宋体" w:hAnsi="宋体" w:eastAsia="宋体" w:cs="宋体"/>
                <w:i w:val="0"/>
                <w:iCs w:val="0"/>
                <w:color w:val="000000"/>
                <w:sz w:val="22"/>
                <w:szCs w:val="22"/>
                <w:u w:val="none"/>
              </w:rPr>
            </w:pPr>
          </w:p>
        </w:tc>
      </w:tr>
      <w:tr w14:paraId="34CF3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C7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5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2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75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5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64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A6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91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5AF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02A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12880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1F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CB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2D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EE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7EB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A7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138E">
            <w:pPr>
              <w:jc w:val="center"/>
              <w:rPr>
                <w:rFonts w:hint="eastAsia" w:ascii="宋体" w:hAnsi="宋体" w:eastAsia="宋体" w:cs="宋体"/>
                <w:i w:val="0"/>
                <w:iCs w:val="0"/>
                <w:color w:val="000000"/>
                <w:sz w:val="18"/>
                <w:szCs w:val="18"/>
                <w:u w:val="none"/>
              </w:rPr>
            </w:pPr>
          </w:p>
        </w:tc>
        <w:tc>
          <w:tcPr>
            <w:tcW w:w="687" w:type="dxa"/>
            <w:tcBorders>
              <w:top w:val="nil"/>
              <w:left w:val="single" w:color="000000" w:sz="4" w:space="0"/>
              <w:bottom w:val="single" w:color="000000" w:sz="4" w:space="0"/>
              <w:right w:val="single" w:color="000000" w:sz="4" w:space="0"/>
            </w:tcBorders>
            <w:shd w:val="clear" w:color="auto" w:fill="auto"/>
            <w:vAlign w:val="center"/>
          </w:tcPr>
          <w:p w14:paraId="2725B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BD48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88C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3EE5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93A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2A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B1A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61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BA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1.05 </w:t>
            </w:r>
          </w:p>
        </w:tc>
      </w:tr>
      <w:tr w14:paraId="3E045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5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1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老武宜路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97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胜洲西路-前黄交界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87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0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4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19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91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B145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BC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1D750">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65C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BA4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68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C7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65C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34BB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770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45115">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8C4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5396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367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4DE5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65B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0266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DDF4">
            <w:pPr>
              <w:rPr>
                <w:rFonts w:hint="eastAsia" w:ascii="宋体" w:hAnsi="宋体" w:eastAsia="宋体" w:cs="宋体"/>
                <w:i w:val="0"/>
                <w:iCs w:val="0"/>
                <w:color w:val="000000"/>
                <w:sz w:val="18"/>
                <w:szCs w:val="18"/>
                <w:u w:val="none"/>
              </w:rPr>
            </w:pPr>
          </w:p>
        </w:tc>
      </w:tr>
      <w:tr w14:paraId="2B1A0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72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0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新居路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3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武进大道—龙帆路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C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9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AEF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4CE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59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E16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7D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1799</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9F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DE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4E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DF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4E1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189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0E2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574D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5AA3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0397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190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BA56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3EB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253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5C2C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1B97">
            <w:pPr>
              <w:rPr>
                <w:rFonts w:hint="eastAsia" w:ascii="宋体" w:hAnsi="宋体" w:eastAsia="宋体" w:cs="宋体"/>
                <w:i w:val="0"/>
                <w:iCs w:val="0"/>
                <w:color w:val="000000"/>
                <w:sz w:val="22"/>
                <w:szCs w:val="22"/>
                <w:u w:val="none"/>
              </w:rPr>
            </w:pPr>
          </w:p>
        </w:tc>
      </w:tr>
      <w:tr w14:paraId="56A46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7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1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新礼路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B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南苑小区门—南塘路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9D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200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36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FB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9B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B4A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C99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59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F8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62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663A">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EF1A">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D0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A45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6F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7F3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BC0E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5E9C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193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929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C8E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A18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1EB3">
            <w:pPr>
              <w:rPr>
                <w:rFonts w:hint="eastAsia" w:ascii="宋体" w:hAnsi="宋体" w:eastAsia="宋体" w:cs="宋体"/>
                <w:i w:val="0"/>
                <w:iCs w:val="0"/>
                <w:color w:val="000000"/>
                <w:sz w:val="18"/>
                <w:szCs w:val="18"/>
                <w:u w:val="none"/>
              </w:rPr>
            </w:pPr>
          </w:p>
        </w:tc>
      </w:tr>
      <w:tr w14:paraId="3B66B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0E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A1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新礼路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EB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2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E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01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6014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5B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7D4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6D1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6062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F6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53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78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4272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81D2">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10AC">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73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C570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AF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7EF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D6F1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1E12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A7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403E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764F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B875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46900">
            <w:pPr>
              <w:rPr>
                <w:rFonts w:hint="eastAsia" w:ascii="宋体" w:hAnsi="宋体" w:eastAsia="宋体" w:cs="宋体"/>
                <w:i w:val="0"/>
                <w:iCs w:val="0"/>
                <w:color w:val="000000"/>
                <w:sz w:val="18"/>
                <w:szCs w:val="18"/>
                <w:u w:val="none"/>
              </w:rPr>
            </w:pPr>
          </w:p>
        </w:tc>
      </w:tr>
      <w:tr w14:paraId="3D0EA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08A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B5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南夏墅小学</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B3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停车场周边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C4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CA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F9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B19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8C6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AE0B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B09A">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98A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FB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E1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DD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D0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B7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A043">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021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C54A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D9DE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484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E10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4FFBC">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0A4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BE32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1CBE">
            <w:pPr>
              <w:rPr>
                <w:rFonts w:hint="eastAsia" w:ascii="宋体" w:hAnsi="宋体" w:eastAsia="宋体" w:cs="宋体"/>
                <w:i w:val="0"/>
                <w:iCs w:val="0"/>
                <w:color w:val="000000"/>
                <w:sz w:val="22"/>
                <w:szCs w:val="22"/>
                <w:u w:val="none"/>
              </w:rPr>
            </w:pPr>
          </w:p>
        </w:tc>
      </w:tr>
      <w:tr w14:paraId="6D97F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A6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5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南夏墅小学</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8F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停车场周边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3A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8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86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8DA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51BD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FAF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CEF8">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7CA4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0130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4AB4">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58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E6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AD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33D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674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F9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DBB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233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D41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49DF">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80E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CBBD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2709">
            <w:pPr>
              <w:rPr>
                <w:rFonts w:hint="eastAsia" w:ascii="宋体" w:hAnsi="宋体" w:eastAsia="宋体" w:cs="宋体"/>
                <w:i w:val="0"/>
                <w:iCs w:val="0"/>
                <w:color w:val="000000"/>
                <w:sz w:val="22"/>
                <w:szCs w:val="22"/>
                <w:u w:val="none"/>
              </w:rPr>
            </w:pPr>
          </w:p>
        </w:tc>
      </w:tr>
      <w:tr w14:paraId="7A2FD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C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E1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B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湖滨路—新仪路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A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D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3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B1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DB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DF58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8F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11515</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3E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1DF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CB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12907</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B8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AB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9F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590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1733">
            <w:pP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42D5">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E0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284B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415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F4E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F3B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B1A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EEE8">
            <w:pPr>
              <w:rPr>
                <w:rFonts w:hint="eastAsia" w:ascii="宋体" w:hAnsi="宋体" w:eastAsia="宋体" w:cs="宋体"/>
                <w:i w:val="0"/>
                <w:iCs w:val="0"/>
                <w:color w:val="000000"/>
                <w:sz w:val="18"/>
                <w:szCs w:val="18"/>
                <w:u w:val="none"/>
              </w:rPr>
            </w:pPr>
          </w:p>
        </w:tc>
      </w:tr>
      <w:tr w14:paraId="59579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C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4A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47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新仪路—凤林路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A8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1B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B7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EF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36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5BE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99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15134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63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0A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55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8613</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07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32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94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10D5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BB363">
            <w:pP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D1E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B9F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C556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36A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8B6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784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8E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06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1.24 </w:t>
            </w:r>
          </w:p>
        </w:tc>
      </w:tr>
      <w:tr w14:paraId="424D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23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E6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9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A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43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9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6E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99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CB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75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9936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A5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20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448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A0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D2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3A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A955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12EF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DB26">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D9D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755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9E1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14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B6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F6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5E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0.47 </w:t>
            </w:r>
          </w:p>
        </w:tc>
      </w:tr>
      <w:tr w14:paraId="11803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34D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6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新仪路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E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南塘路—镜湖路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8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DD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9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09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B9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03F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5B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9212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E9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77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4E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3062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9E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5F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75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9A15">
            <w:pPr>
              <w:jc w:val="center"/>
              <w:rPr>
                <w:rFonts w:hint="eastAsia" w:ascii="宋体" w:hAnsi="宋体" w:eastAsia="宋体" w:cs="宋体"/>
                <w:i w:val="0"/>
                <w:iCs w:val="0"/>
                <w:color w:val="000000"/>
                <w:sz w:val="18"/>
                <w:szCs w:val="18"/>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6CE7D5C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ABA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8395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220B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1ABF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9EAB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03B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48E1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552C3">
            <w:pPr>
              <w:rPr>
                <w:rFonts w:hint="eastAsia" w:ascii="宋体" w:hAnsi="宋体" w:eastAsia="宋体" w:cs="宋体"/>
                <w:i w:val="0"/>
                <w:iCs w:val="0"/>
                <w:color w:val="000000"/>
                <w:sz w:val="22"/>
                <w:szCs w:val="22"/>
                <w:u w:val="none"/>
              </w:rPr>
            </w:pPr>
          </w:p>
        </w:tc>
      </w:tr>
      <w:tr w14:paraId="714AC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8BA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16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凤林路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1AD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武进大道—南塘路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57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C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2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D6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04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2D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DD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21624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B5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29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BD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A8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7F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D05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77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14F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855D">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897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1BCD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346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CC6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B69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0F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AE5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1.03 </w:t>
            </w:r>
          </w:p>
        </w:tc>
      </w:tr>
      <w:tr w14:paraId="4683A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A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1C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EE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淹城路—新仪路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9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3F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0E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445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6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6A7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A1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712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70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61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4329</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5E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2CF2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D4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02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7D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450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45A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B34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5EC9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D81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8CE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C58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492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0.29 </w:t>
            </w:r>
          </w:p>
        </w:tc>
      </w:tr>
      <w:tr w14:paraId="56745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8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FE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新仪路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6B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武进大道-南塘路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85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577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8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21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B9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B786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F3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12740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90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29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5E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7276</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C7827">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2E667">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3F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8B2D">
            <w:pPr>
              <w:jc w:val="center"/>
              <w:rPr>
                <w:rFonts w:hint="eastAsia" w:ascii="宋体" w:hAnsi="宋体" w:eastAsia="宋体" w:cs="宋体"/>
                <w:i w:val="0"/>
                <w:iCs w:val="0"/>
                <w:color w:val="000000"/>
                <w:sz w:val="18"/>
                <w:szCs w:val="18"/>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72D4B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4A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62C9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B93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43A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E456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6F2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35B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6EE8">
            <w:pPr>
              <w:rPr>
                <w:rFonts w:hint="eastAsia" w:ascii="宋体" w:hAnsi="宋体" w:eastAsia="宋体" w:cs="宋体"/>
                <w:i w:val="0"/>
                <w:iCs w:val="0"/>
                <w:color w:val="000000"/>
                <w:sz w:val="22"/>
                <w:szCs w:val="22"/>
                <w:u w:val="none"/>
              </w:rPr>
            </w:pPr>
          </w:p>
        </w:tc>
      </w:tr>
      <w:tr w14:paraId="455F3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3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8B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万塘路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26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南塘路-武进大道</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6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5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1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B8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48F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289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3F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7240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B29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3FF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8E102">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82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77B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55A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17199">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B308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CEBAB">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9FE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58A3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984F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ECB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461E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AC6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470F">
            <w:pPr>
              <w:rPr>
                <w:rFonts w:hint="eastAsia" w:ascii="宋体" w:hAnsi="宋体" w:eastAsia="宋体" w:cs="宋体"/>
                <w:i w:val="0"/>
                <w:iCs w:val="0"/>
                <w:color w:val="000000"/>
                <w:sz w:val="18"/>
                <w:szCs w:val="18"/>
                <w:u w:val="none"/>
              </w:rPr>
            </w:pPr>
          </w:p>
        </w:tc>
      </w:tr>
      <w:tr w14:paraId="54213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5B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8A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B5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南塘路—人民桥</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5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77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0F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F6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3F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1B0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5E2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3078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07C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9B9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521E">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1E23">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E715">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9E4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5369">
            <w:pPr>
              <w:jc w:val="center"/>
              <w:rPr>
                <w:rFonts w:hint="eastAsia" w:ascii="宋体" w:hAnsi="宋体" w:eastAsia="宋体" w:cs="宋体"/>
                <w:i w:val="0"/>
                <w:iCs w:val="0"/>
                <w:color w:val="000000"/>
                <w:sz w:val="18"/>
                <w:szCs w:val="18"/>
                <w:u w:val="none"/>
              </w:rPr>
            </w:pP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FCD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4EEF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B8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D7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B322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AB4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711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E7F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DDF86">
            <w:pPr>
              <w:rPr>
                <w:rFonts w:hint="eastAsia" w:ascii="宋体" w:hAnsi="宋体" w:eastAsia="宋体" w:cs="宋体"/>
                <w:i w:val="0"/>
                <w:iCs w:val="0"/>
                <w:color w:val="000000"/>
                <w:sz w:val="22"/>
                <w:szCs w:val="22"/>
                <w:u w:val="none"/>
              </w:rPr>
            </w:pPr>
          </w:p>
        </w:tc>
      </w:tr>
      <w:tr w14:paraId="51B54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1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30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南湾路南1路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8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南塘路—南湾路1东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6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1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3D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1F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DF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8E99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495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4FF9">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ED7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8B14">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AD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58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BD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FE71">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291E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667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B07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BAB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39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38CA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9A64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36E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DBD8">
            <w:pPr>
              <w:rPr>
                <w:rFonts w:hint="eastAsia" w:ascii="宋体" w:hAnsi="宋体" w:eastAsia="宋体" w:cs="宋体"/>
                <w:i w:val="0"/>
                <w:iCs w:val="0"/>
                <w:color w:val="000000"/>
                <w:sz w:val="22"/>
                <w:szCs w:val="22"/>
                <w:u w:val="none"/>
              </w:rPr>
            </w:pPr>
          </w:p>
        </w:tc>
      </w:tr>
      <w:tr w14:paraId="17A07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5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0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南湾路南2路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C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南湾路—南湾路南1路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5F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DB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6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3C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B25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D8C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B3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9F6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A78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6F32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A3C0">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6C4B">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F55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C0A62">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EE27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4CCA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7B8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C1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26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1256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D8F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2FD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8D97">
            <w:pPr>
              <w:rPr>
                <w:rFonts w:hint="eastAsia" w:ascii="宋体" w:hAnsi="宋体" w:eastAsia="宋体" w:cs="宋体"/>
                <w:i w:val="0"/>
                <w:iCs w:val="0"/>
                <w:color w:val="000000"/>
                <w:sz w:val="22"/>
                <w:szCs w:val="22"/>
                <w:u w:val="none"/>
              </w:rPr>
            </w:pPr>
          </w:p>
        </w:tc>
      </w:tr>
      <w:tr w14:paraId="0B5B3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2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C35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南湾河西路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8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南湾路—狮子桥</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C8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7F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1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38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97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ECE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B4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00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DE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2B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726</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4144">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B94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9CE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AC72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D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E6D6">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41E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2D4E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E0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FC9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C01B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3C9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64F1">
            <w:pPr>
              <w:rPr>
                <w:rFonts w:hint="eastAsia" w:ascii="宋体" w:hAnsi="宋体" w:eastAsia="宋体" w:cs="宋体"/>
                <w:i w:val="0"/>
                <w:iCs w:val="0"/>
                <w:color w:val="000000"/>
                <w:sz w:val="22"/>
                <w:szCs w:val="22"/>
                <w:u w:val="none"/>
              </w:rPr>
            </w:pPr>
          </w:p>
        </w:tc>
      </w:tr>
      <w:tr w14:paraId="52E8F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24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D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B8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新知街—狮子桥</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8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5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A2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C4E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57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37E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6F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4240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74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424</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30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AF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2544</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4895">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188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04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BF8E">
            <w:pPr>
              <w:jc w:val="center"/>
              <w:rPr>
                <w:rFonts w:hint="eastAsia" w:ascii="宋体" w:hAnsi="宋体" w:eastAsia="宋体" w:cs="宋体"/>
                <w:i w:val="0"/>
                <w:iCs w:val="0"/>
                <w:color w:val="000000"/>
                <w:sz w:val="18"/>
                <w:szCs w:val="18"/>
                <w:u w:val="none"/>
              </w:rPr>
            </w:pP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BAC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E0183">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9FE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2F36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CA6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E414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8339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B7D9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8D13">
            <w:pPr>
              <w:rPr>
                <w:rFonts w:hint="eastAsia" w:ascii="宋体" w:hAnsi="宋体" w:eastAsia="宋体" w:cs="宋体"/>
                <w:i w:val="0"/>
                <w:iCs w:val="0"/>
                <w:color w:val="000000"/>
                <w:sz w:val="22"/>
                <w:szCs w:val="22"/>
                <w:u w:val="none"/>
              </w:rPr>
            </w:pPr>
          </w:p>
        </w:tc>
      </w:tr>
      <w:tr w14:paraId="318F9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91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2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龙墅路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96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南苑小区—武宜路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C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8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6A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1E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C2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ADA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8D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5C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38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8E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E6C9">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271E">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9F8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297F">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A28EE">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E5C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D9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74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6C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4A90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EC4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1C1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77646">
            <w:pPr>
              <w:rPr>
                <w:rFonts w:hint="eastAsia" w:ascii="宋体" w:hAnsi="宋体" w:eastAsia="宋体" w:cs="宋体"/>
                <w:i w:val="0"/>
                <w:iCs w:val="0"/>
                <w:color w:val="000000"/>
                <w:sz w:val="22"/>
                <w:szCs w:val="22"/>
                <w:u w:val="none"/>
              </w:rPr>
            </w:pPr>
          </w:p>
        </w:tc>
      </w:tr>
      <w:tr w14:paraId="65303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8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A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9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武宜路—南塘路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4F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DA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3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0C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BC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0CA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94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2483</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A6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A1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9D3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6F9F">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E6A7">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34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3A06">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ED7B4">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E21A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9A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2D3D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17B1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CDA6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1A0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368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6A6D">
            <w:pPr>
              <w:rPr>
                <w:rFonts w:hint="eastAsia" w:ascii="宋体" w:hAnsi="宋体" w:eastAsia="宋体" w:cs="宋体"/>
                <w:i w:val="0"/>
                <w:iCs w:val="0"/>
                <w:color w:val="000000"/>
                <w:sz w:val="22"/>
                <w:szCs w:val="22"/>
                <w:u w:val="none"/>
              </w:rPr>
            </w:pPr>
          </w:p>
        </w:tc>
      </w:tr>
      <w:tr w14:paraId="33E2B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4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D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4B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南塘路—狮子桥</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8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0E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1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3A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68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F7EE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98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57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266</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6D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73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EFEB">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17E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34A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3EF13">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19C7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692C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080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F98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8ACA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A49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37C6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8023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AFD8">
            <w:pPr>
              <w:rPr>
                <w:rFonts w:hint="eastAsia" w:ascii="宋体" w:hAnsi="宋体" w:eastAsia="宋体" w:cs="宋体"/>
                <w:i w:val="0"/>
                <w:iCs w:val="0"/>
                <w:color w:val="000000"/>
                <w:sz w:val="22"/>
                <w:szCs w:val="22"/>
                <w:u w:val="none"/>
              </w:rPr>
            </w:pPr>
          </w:p>
        </w:tc>
      </w:tr>
      <w:tr w14:paraId="7A22D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7D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3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龙颜路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22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南苑小区—武宜路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5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78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0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89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41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1A8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226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4494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FC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B4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97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E4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EF4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C1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4D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E9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AA8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E0F0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650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26B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2DCD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B99F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6F0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8C2BB">
            <w:pPr>
              <w:rPr>
                <w:rFonts w:hint="eastAsia" w:ascii="宋体" w:hAnsi="宋体" w:eastAsia="宋体" w:cs="宋体"/>
                <w:i w:val="0"/>
                <w:iCs w:val="0"/>
                <w:color w:val="000000"/>
                <w:sz w:val="22"/>
                <w:szCs w:val="22"/>
                <w:u w:val="none"/>
              </w:rPr>
            </w:pPr>
          </w:p>
        </w:tc>
      </w:tr>
      <w:tr w14:paraId="2B067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9C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B4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1C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武宜路—南塘路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F0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85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7E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64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E2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1EF0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43F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5348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A59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ED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39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7C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F6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E0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6092D">
            <w:pPr>
              <w:jc w:val="center"/>
              <w:rPr>
                <w:rFonts w:hint="eastAsia" w:ascii="宋体" w:hAnsi="宋体" w:eastAsia="宋体" w:cs="宋体"/>
                <w:i w:val="0"/>
                <w:iCs w:val="0"/>
                <w:color w:val="000000"/>
                <w:sz w:val="18"/>
                <w:szCs w:val="18"/>
                <w:u w:val="none"/>
              </w:rPr>
            </w:pP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86B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2E5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4B1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8EEC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77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4D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0D5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C04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B13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0.22 </w:t>
            </w:r>
          </w:p>
        </w:tc>
      </w:tr>
      <w:tr w14:paraId="3848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92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A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F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南塘路—牌楼路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5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BD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4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DF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51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F98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B7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68E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44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E1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956F">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5621">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D95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5814">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EA000">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A6B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C0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96F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4BC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D327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2E86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D8F3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4CF1">
            <w:pPr>
              <w:rPr>
                <w:rFonts w:hint="eastAsia" w:ascii="宋体" w:hAnsi="宋体" w:eastAsia="宋体" w:cs="宋体"/>
                <w:i w:val="0"/>
                <w:iCs w:val="0"/>
                <w:color w:val="000000"/>
                <w:sz w:val="22"/>
                <w:szCs w:val="22"/>
                <w:u w:val="none"/>
              </w:rPr>
            </w:pPr>
          </w:p>
        </w:tc>
      </w:tr>
      <w:tr w14:paraId="554A4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6C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D4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牌楼路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72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新知路—后街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15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EF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4F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C83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5E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F8B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E57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E1C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58A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6F90">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6358">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CA4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11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F2B1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53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9BC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10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12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AEC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53EF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6F2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54D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4D98">
            <w:pPr>
              <w:rPr>
                <w:rFonts w:hint="eastAsia" w:ascii="宋体" w:hAnsi="宋体" w:eastAsia="宋体" w:cs="宋体"/>
                <w:i w:val="0"/>
                <w:iCs w:val="0"/>
                <w:color w:val="000000"/>
                <w:sz w:val="22"/>
                <w:szCs w:val="22"/>
                <w:u w:val="none"/>
              </w:rPr>
            </w:pPr>
          </w:p>
        </w:tc>
      </w:tr>
      <w:tr w14:paraId="35C6D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43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BB8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步行街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F8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新知路—老街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AE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96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4C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89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9AD1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2E2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9BBC">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45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C1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940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9A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42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55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2370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E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28C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33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E61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1AE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5797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653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BF5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B0BD">
            <w:pPr>
              <w:rPr>
                <w:rFonts w:hint="eastAsia" w:ascii="宋体" w:hAnsi="宋体" w:eastAsia="宋体" w:cs="宋体"/>
                <w:i w:val="0"/>
                <w:iCs w:val="0"/>
                <w:color w:val="000000"/>
                <w:sz w:val="22"/>
                <w:szCs w:val="22"/>
                <w:u w:val="none"/>
              </w:rPr>
            </w:pPr>
          </w:p>
        </w:tc>
      </w:tr>
      <w:tr w14:paraId="7344D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D0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7A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老菜场西支路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0C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老街—新菜场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3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79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8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FE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AD2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0BDC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13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605</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2BC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063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734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96E6">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EEC4">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2C1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1316">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4A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823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D78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B8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49C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9B35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D13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0A22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6EF90">
            <w:pPr>
              <w:rPr>
                <w:rFonts w:hint="eastAsia" w:ascii="宋体" w:hAnsi="宋体" w:eastAsia="宋体" w:cs="宋体"/>
                <w:i w:val="0"/>
                <w:iCs w:val="0"/>
                <w:color w:val="000000"/>
                <w:sz w:val="22"/>
                <w:szCs w:val="22"/>
                <w:u w:val="none"/>
              </w:rPr>
            </w:pPr>
          </w:p>
        </w:tc>
      </w:tr>
      <w:tr w14:paraId="4EDC8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02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DB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粮管所门前</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1B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青龙饭店对面支弄</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47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44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14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AE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D4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28A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E0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416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57F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01A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827A">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7F866">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5B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413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93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D0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EB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41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35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E29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D893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C515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0C0A4">
            <w:pPr>
              <w:rPr>
                <w:rFonts w:hint="eastAsia" w:ascii="宋体" w:hAnsi="宋体" w:eastAsia="宋体" w:cs="宋体"/>
                <w:i w:val="0"/>
                <w:iCs w:val="0"/>
                <w:color w:val="000000"/>
                <w:sz w:val="22"/>
                <w:szCs w:val="22"/>
                <w:u w:val="none"/>
              </w:rPr>
            </w:pPr>
          </w:p>
        </w:tc>
      </w:tr>
      <w:tr w14:paraId="28F56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7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A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老菜场</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D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内停车场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1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D6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3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CFB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139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52DD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63FB">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C7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5F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41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3710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D48D0">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41D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ED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929DA">
            <w:pPr>
              <w:jc w:val="center"/>
              <w:rPr>
                <w:rFonts w:hint="eastAsia" w:ascii="宋体" w:hAnsi="宋体" w:eastAsia="宋体" w:cs="宋体"/>
                <w:i w:val="0"/>
                <w:iCs w:val="0"/>
                <w:color w:val="000000"/>
                <w:sz w:val="18"/>
                <w:szCs w:val="18"/>
                <w:u w:val="none"/>
              </w:rPr>
            </w:pP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5D2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229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67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E85E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F4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300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5432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F543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EB55">
            <w:pPr>
              <w:rPr>
                <w:rFonts w:hint="eastAsia" w:ascii="宋体" w:hAnsi="宋体" w:eastAsia="宋体" w:cs="宋体"/>
                <w:i w:val="0"/>
                <w:iCs w:val="0"/>
                <w:color w:val="000000"/>
                <w:sz w:val="22"/>
                <w:szCs w:val="22"/>
                <w:u w:val="none"/>
              </w:rPr>
            </w:pPr>
          </w:p>
        </w:tc>
      </w:tr>
      <w:tr w14:paraId="72C3F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16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D4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老菜场</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9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外停车场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C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1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70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39178">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5F86">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692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FC95">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95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D4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9D0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508C">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9F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A85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4A16">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1029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89595">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0B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AF7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40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895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6D2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D710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8EB2">
            <w:pPr>
              <w:rPr>
                <w:rFonts w:hint="eastAsia" w:ascii="宋体" w:hAnsi="宋体" w:eastAsia="宋体" w:cs="宋体"/>
                <w:i w:val="0"/>
                <w:iCs w:val="0"/>
                <w:color w:val="000000"/>
                <w:sz w:val="22"/>
                <w:szCs w:val="22"/>
                <w:u w:val="none"/>
              </w:rPr>
            </w:pPr>
          </w:p>
        </w:tc>
      </w:tr>
      <w:tr w14:paraId="241FC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6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2F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健身广场</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BC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老幼儿园—南塘路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4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A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C6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083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99AC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140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43AAB">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70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12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6B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30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7E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F1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ECF6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A6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5B0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7F9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2DA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5A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996A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1312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2B51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90EC">
            <w:pPr>
              <w:rPr>
                <w:rFonts w:hint="eastAsia" w:ascii="宋体" w:hAnsi="宋体" w:eastAsia="宋体" w:cs="宋体"/>
                <w:i w:val="0"/>
                <w:iCs w:val="0"/>
                <w:color w:val="000000"/>
                <w:sz w:val="22"/>
                <w:szCs w:val="22"/>
                <w:u w:val="none"/>
              </w:rPr>
            </w:pPr>
          </w:p>
        </w:tc>
      </w:tr>
      <w:tr w14:paraId="084C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090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6C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街景公园</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3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武宜路两侧景观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59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35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14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FDE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0BE3">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E27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AFEC">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9BAB8">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85B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B5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6470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CE8E">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D5BD">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BA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A5C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CC69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B11B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72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D5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7B1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A801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72D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78D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A342">
            <w:pPr>
              <w:rPr>
                <w:rFonts w:hint="eastAsia" w:ascii="宋体" w:hAnsi="宋体" w:eastAsia="宋体" w:cs="宋体"/>
                <w:i w:val="0"/>
                <w:iCs w:val="0"/>
                <w:color w:val="000000"/>
                <w:sz w:val="22"/>
                <w:szCs w:val="22"/>
                <w:u w:val="none"/>
              </w:rPr>
            </w:pPr>
          </w:p>
        </w:tc>
      </w:tr>
      <w:tr w14:paraId="5AFC0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B4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FC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烈士陵园南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600D">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F5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43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ED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20E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BCE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4BD4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12FE">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6D3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281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2202">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E6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74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A6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C4A9C">
            <w:pPr>
              <w:jc w:val="center"/>
              <w:rPr>
                <w:rFonts w:hint="eastAsia" w:ascii="宋体" w:hAnsi="宋体" w:eastAsia="宋体" w:cs="宋体"/>
                <w:i w:val="0"/>
                <w:iCs w:val="0"/>
                <w:color w:val="000000"/>
                <w:sz w:val="18"/>
                <w:szCs w:val="18"/>
                <w:u w:val="none"/>
              </w:rPr>
            </w:pP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E73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5863">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34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BBFE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78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E914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3ED0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5F8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BF533">
            <w:pPr>
              <w:rPr>
                <w:rFonts w:hint="eastAsia" w:ascii="宋体" w:hAnsi="宋体" w:eastAsia="宋体" w:cs="宋体"/>
                <w:i w:val="0"/>
                <w:iCs w:val="0"/>
                <w:color w:val="000000"/>
                <w:sz w:val="22"/>
                <w:szCs w:val="22"/>
                <w:u w:val="none"/>
              </w:rPr>
            </w:pPr>
          </w:p>
        </w:tc>
      </w:tr>
      <w:tr w14:paraId="61A88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A5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2F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烈士陵园东</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395E">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1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EA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57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554B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2F5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1B2C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08575">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7C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E0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56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22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CE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E8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F72B">
            <w:pPr>
              <w:jc w:val="center"/>
              <w:rPr>
                <w:rFonts w:hint="eastAsia" w:ascii="宋体" w:hAnsi="宋体" w:eastAsia="宋体" w:cs="宋体"/>
                <w:i w:val="0"/>
                <w:iCs w:val="0"/>
                <w:color w:val="000000"/>
                <w:sz w:val="18"/>
                <w:szCs w:val="18"/>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17684">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91E2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C6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60C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396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5D3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4F1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5869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B57B">
            <w:pPr>
              <w:rPr>
                <w:rFonts w:hint="eastAsia" w:ascii="宋体" w:hAnsi="宋体" w:eastAsia="宋体" w:cs="宋体"/>
                <w:i w:val="0"/>
                <w:iCs w:val="0"/>
                <w:color w:val="000000"/>
                <w:sz w:val="22"/>
                <w:szCs w:val="22"/>
                <w:u w:val="none"/>
              </w:rPr>
            </w:pPr>
          </w:p>
        </w:tc>
      </w:tr>
      <w:tr w14:paraId="4FF93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52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9C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市场周边</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4735">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3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B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D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354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431A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E386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31ED">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153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353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C9D5">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6877">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27E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3585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84C3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B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FDF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B9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56B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FC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990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75BD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09F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33629">
            <w:pPr>
              <w:rPr>
                <w:rFonts w:hint="eastAsia" w:ascii="宋体" w:hAnsi="宋体" w:eastAsia="宋体" w:cs="宋体"/>
                <w:i w:val="0"/>
                <w:iCs w:val="0"/>
                <w:color w:val="000000"/>
                <w:sz w:val="22"/>
                <w:szCs w:val="22"/>
                <w:u w:val="none"/>
              </w:rPr>
            </w:pPr>
          </w:p>
        </w:tc>
      </w:tr>
      <w:tr w14:paraId="79064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10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1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南湾田里</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65D3">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1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04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1F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F0D0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ACD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5ED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FB75">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4F98">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807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FC94A">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7A92">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C6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CE0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52F2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FDB4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10C4">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E7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33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9CE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431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4EA7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2215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88AB">
            <w:pPr>
              <w:rPr>
                <w:rFonts w:hint="eastAsia" w:ascii="宋体" w:hAnsi="宋体" w:eastAsia="宋体" w:cs="宋体"/>
                <w:i w:val="0"/>
                <w:iCs w:val="0"/>
                <w:color w:val="000000"/>
                <w:sz w:val="22"/>
                <w:szCs w:val="22"/>
                <w:u w:val="none"/>
              </w:rPr>
            </w:pPr>
          </w:p>
        </w:tc>
      </w:tr>
      <w:tr w14:paraId="5A4C1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6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EA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小公园</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830D2">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C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EE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B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6963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3A5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B77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9989">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B54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A70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DA60">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A3129">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B87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2AF6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3173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81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1F0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00E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3D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758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48D8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234E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FD6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2549">
            <w:pPr>
              <w:rPr>
                <w:rFonts w:hint="eastAsia" w:ascii="宋体" w:hAnsi="宋体" w:eastAsia="宋体" w:cs="宋体"/>
                <w:i w:val="0"/>
                <w:iCs w:val="0"/>
                <w:color w:val="000000"/>
                <w:sz w:val="22"/>
                <w:szCs w:val="22"/>
                <w:u w:val="none"/>
              </w:rPr>
            </w:pPr>
          </w:p>
        </w:tc>
      </w:tr>
      <w:tr w14:paraId="4C9B0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33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14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小学门口</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B332">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18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57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8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53C8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B21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8B8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720D">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91E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6DF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6AC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F3AF">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A6A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3CD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58BB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762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16BF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A68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2B2E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F35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EE6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663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1119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9544">
            <w:pPr>
              <w:rPr>
                <w:rFonts w:hint="eastAsia" w:ascii="宋体" w:hAnsi="宋体" w:eastAsia="宋体" w:cs="宋体"/>
                <w:i w:val="0"/>
                <w:iCs w:val="0"/>
                <w:color w:val="000000"/>
                <w:sz w:val="22"/>
                <w:szCs w:val="22"/>
                <w:u w:val="none"/>
              </w:rPr>
            </w:pPr>
          </w:p>
        </w:tc>
      </w:tr>
      <w:tr w14:paraId="72057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D2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B3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新知路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4F8F">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F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28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7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0ED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D61B6">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019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137BC">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4C85">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0A6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1199">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E5869">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9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1C1F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386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C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D399">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D13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3A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039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5954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038F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0EB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EA5F">
            <w:pPr>
              <w:rPr>
                <w:rFonts w:hint="eastAsia" w:ascii="宋体" w:hAnsi="宋体" w:eastAsia="宋体" w:cs="宋体"/>
                <w:i w:val="0"/>
                <w:iCs w:val="0"/>
                <w:color w:val="000000"/>
                <w:sz w:val="22"/>
                <w:szCs w:val="22"/>
                <w:u w:val="none"/>
              </w:rPr>
            </w:pPr>
          </w:p>
        </w:tc>
      </w:tr>
      <w:tr w14:paraId="24F8B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B6A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0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E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淹城路-常宜高速</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4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BF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F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98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97F7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30A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97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9C9E">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1D9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D8C7B">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E465">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09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3D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DC6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6BB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0E35">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B75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9A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77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E8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AE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C0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17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0.06 </w:t>
            </w:r>
          </w:p>
        </w:tc>
      </w:tr>
      <w:tr w14:paraId="0652A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22E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3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71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武宜路-新宁路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D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6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9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88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37A7">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DB3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C75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7056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554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A03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8DBB">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10268">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6838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757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A54D0">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678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0B45">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59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F4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923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4F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BA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81A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58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0.29 </w:t>
            </w:r>
          </w:p>
        </w:tc>
      </w:tr>
      <w:tr w14:paraId="204A7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FE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56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新居路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2A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龙帆路-南湾河</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9D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10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63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A1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1306">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B6A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70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47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984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D4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396</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75541">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DA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1EB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AD7B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C39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70F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A19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67A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F3BA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9B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9550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1B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1637">
            <w:pPr>
              <w:rPr>
                <w:rFonts w:hint="eastAsia" w:ascii="宋体" w:hAnsi="宋体" w:eastAsia="宋体" w:cs="宋体"/>
                <w:i w:val="0"/>
                <w:iCs w:val="0"/>
                <w:color w:val="000000"/>
                <w:sz w:val="18"/>
                <w:szCs w:val="18"/>
                <w:u w:val="none"/>
              </w:rPr>
            </w:pPr>
          </w:p>
        </w:tc>
      </w:tr>
      <w:tr w14:paraId="73F8B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42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E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南业路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A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武宜路-凤林路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5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5D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07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009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D038">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C37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B0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549A">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36FA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4A97">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B84C">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D4C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2F4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83F9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4EC9">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85B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AFA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00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FA1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BC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8EB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375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89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0.36 </w:t>
            </w:r>
          </w:p>
        </w:tc>
      </w:tr>
      <w:tr w14:paraId="0294B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7B3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8B5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新亮路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AE7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南湖路—工业路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2D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7E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8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07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79D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5EA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9D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D0E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34CB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DFD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3551">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19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FF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46C6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AED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7EBA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0F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18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DC9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86E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F0DC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A7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85608">
            <w:pPr>
              <w:rPr>
                <w:rFonts w:hint="eastAsia" w:ascii="宋体" w:hAnsi="宋体" w:eastAsia="宋体" w:cs="宋体"/>
                <w:i w:val="0"/>
                <w:iCs w:val="0"/>
                <w:color w:val="000000"/>
                <w:sz w:val="18"/>
                <w:szCs w:val="18"/>
                <w:u w:val="none"/>
              </w:rPr>
            </w:pPr>
          </w:p>
        </w:tc>
      </w:tr>
      <w:tr w14:paraId="54388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D3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72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新泽路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5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镜湖路—顺龙河</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B0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91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E06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9F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798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B35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F8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7E3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44B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A153">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DEAA">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254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89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BA0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AA52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3772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0B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0EB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8442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A97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836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C6F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BE4ED">
            <w:pPr>
              <w:rPr>
                <w:rFonts w:hint="eastAsia" w:ascii="宋体" w:hAnsi="宋体" w:eastAsia="宋体" w:cs="宋体"/>
                <w:i w:val="0"/>
                <w:iCs w:val="0"/>
                <w:color w:val="000000"/>
                <w:sz w:val="18"/>
                <w:szCs w:val="18"/>
                <w:u w:val="none"/>
              </w:rPr>
            </w:pPr>
          </w:p>
        </w:tc>
      </w:tr>
      <w:tr w14:paraId="508E2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70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F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镜湖路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F4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常武路—夏城路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19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9A4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7F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7B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1004.6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FE4FA">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541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11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C1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1004.6</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321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05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4B8C">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4F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FB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F0D70">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F5669">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95C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09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686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D00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2A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445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2D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220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0.57 </w:t>
            </w:r>
          </w:p>
        </w:tc>
      </w:tr>
      <w:tr w14:paraId="3F4E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C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5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南塘路撤桶后垃圾清运安排2辆1吨收集车</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0132">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F422">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DE50">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7433">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F90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90C8">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923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1B46">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6B15">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B6C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5CA8">
            <w:pPr>
              <w:jc w:val="right"/>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AE5C">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02B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5DD6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D6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626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8C13A">
            <w:pP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CE4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827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E6D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E17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279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22F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AA28">
            <w:pPr>
              <w:rPr>
                <w:rFonts w:hint="eastAsia" w:ascii="宋体" w:hAnsi="宋体" w:eastAsia="宋体" w:cs="宋体"/>
                <w:i w:val="0"/>
                <w:iCs w:val="0"/>
                <w:color w:val="000000"/>
                <w:sz w:val="22"/>
                <w:szCs w:val="22"/>
                <w:u w:val="none"/>
              </w:rPr>
            </w:pPr>
          </w:p>
        </w:tc>
      </w:tr>
      <w:tr w14:paraId="21512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41E5">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B84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汇总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CC3D">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51C5F">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840D8">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59F30">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DBE2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42562.6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BB6E4">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7D62">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F0AA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693556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D6C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18849.6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FBA0F">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68B4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146581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6B284">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DC320">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F1B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615518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87B4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0C2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891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450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F8E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FCC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88B1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36.08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6FE9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63.75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0CB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65.31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729E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19.42 </w:t>
            </w:r>
          </w:p>
        </w:tc>
      </w:tr>
    </w:tbl>
    <w:p w14:paraId="1297F2BE">
      <w:pPr>
        <w:rPr>
          <w:b/>
          <w:bCs/>
        </w:rPr>
      </w:pPr>
    </w:p>
    <w:p w14:paraId="23D8B8E4">
      <w:pPr>
        <w:rPr>
          <w:b/>
          <w:bCs/>
        </w:rPr>
      </w:pPr>
      <w:r>
        <w:rPr>
          <w:rFonts w:hint="eastAsia"/>
          <w:b/>
          <w:bCs/>
        </w:rPr>
        <w:br w:type="page"/>
      </w:r>
    </w:p>
    <w:p w14:paraId="0D2C6317">
      <w:pPr>
        <w:jc w:val="center"/>
        <w:rPr>
          <w:b/>
          <w:bCs/>
        </w:rPr>
      </w:pPr>
      <w:r>
        <w:rPr>
          <w:rFonts w:hint="eastAsia"/>
          <w:b/>
          <w:bCs/>
        </w:rPr>
        <w:t>2026年-2028年道路清扫保洁服务工程量清单（四标段）</w:t>
      </w:r>
    </w:p>
    <w:p w14:paraId="6D6321B2">
      <w:pPr>
        <w:widowControl/>
        <w:jc w:val="left"/>
        <w:rPr>
          <w:color w:val="000000"/>
          <w:sz w:val="20"/>
          <w:szCs w:val="20"/>
        </w:rPr>
      </w:pPr>
    </w:p>
    <w:p w14:paraId="2D20BB58">
      <w:pPr>
        <w:widowControl/>
        <w:spacing w:line="360" w:lineRule="auto"/>
        <w:ind w:firstLine="4000" w:firstLineChars="2000"/>
        <w:jc w:val="left"/>
        <w:rPr>
          <w:color w:val="000000"/>
          <w:sz w:val="20"/>
          <w:szCs w:val="20"/>
        </w:rPr>
      </w:pPr>
    </w:p>
    <w:tbl>
      <w:tblPr>
        <w:tblStyle w:val="35"/>
        <w:tblW w:w="189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5"/>
        <w:gridCol w:w="1656"/>
        <w:gridCol w:w="1131"/>
        <w:gridCol w:w="446"/>
        <w:gridCol w:w="446"/>
        <w:gridCol w:w="446"/>
        <w:gridCol w:w="673"/>
        <w:gridCol w:w="576"/>
        <w:gridCol w:w="489"/>
        <w:gridCol w:w="775"/>
        <w:gridCol w:w="761"/>
        <w:gridCol w:w="471"/>
        <w:gridCol w:w="706"/>
        <w:gridCol w:w="576"/>
        <w:gridCol w:w="421"/>
        <w:gridCol w:w="737"/>
        <w:gridCol w:w="816"/>
        <w:gridCol w:w="816"/>
        <w:gridCol w:w="816"/>
        <w:gridCol w:w="510"/>
        <w:gridCol w:w="540"/>
        <w:gridCol w:w="608"/>
        <w:gridCol w:w="1016"/>
        <w:gridCol w:w="1016"/>
        <w:gridCol w:w="1016"/>
        <w:gridCol w:w="1016"/>
      </w:tblGrid>
      <w:tr w14:paraId="70759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238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5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9C2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路名</w:t>
            </w:r>
          </w:p>
        </w:tc>
        <w:tc>
          <w:tcPr>
            <w:tcW w:w="20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703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起止点</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5C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79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时间</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9F9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方式</w:t>
            </w:r>
          </w:p>
        </w:tc>
        <w:tc>
          <w:tcPr>
            <w:tcW w:w="2492"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51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BF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道板</w:t>
            </w:r>
          </w:p>
        </w:tc>
        <w:tc>
          <w:tcPr>
            <w:tcW w:w="91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4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w:t>
            </w:r>
          </w:p>
        </w:tc>
        <w:tc>
          <w:tcPr>
            <w:tcW w:w="20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B5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垃圾收集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FF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公厕</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497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护栏</w:t>
            </w:r>
          </w:p>
        </w:tc>
        <w:tc>
          <w:tcPr>
            <w:tcW w:w="32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80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机械作业</w:t>
            </w:r>
          </w:p>
        </w:tc>
      </w:tr>
      <w:tr w14:paraId="29DEF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5380E">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923AA">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48319">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E9764">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44122">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D7A0E">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60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24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9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慢宽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27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8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7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F33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4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D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4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85D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果壳箱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E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5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垃圾亭</w:t>
            </w: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D4D4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C1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27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8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冲洗里程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F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洒水里程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F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清扫里程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D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洗扫里程</w:t>
            </w:r>
          </w:p>
        </w:tc>
      </w:tr>
      <w:tr w14:paraId="0B9F2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7DFAF">
            <w:pPr>
              <w:jc w:val="center"/>
              <w:rPr>
                <w:rFonts w:hint="eastAsia" w:ascii="宋体" w:hAnsi="宋体" w:eastAsia="宋体" w:cs="宋体"/>
                <w:i w:val="0"/>
                <w:iCs w:val="0"/>
                <w:color w:val="000000"/>
                <w:sz w:val="20"/>
                <w:szCs w:val="20"/>
                <w:u w:val="none"/>
              </w:rPr>
            </w:pPr>
          </w:p>
        </w:tc>
        <w:tc>
          <w:tcPr>
            <w:tcW w:w="15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31FC9">
            <w:pPr>
              <w:jc w:val="center"/>
              <w:rPr>
                <w:rFonts w:hint="eastAsia" w:ascii="宋体" w:hAnsi="宋体" w:eastAsia="宋体" w:cs="宋体"/>
                <w:i w:val="0"/>
                <w:iCs w:val="0"/>
                <w:color w:val="000000"/>
                <w:sz w:val="20"/>
                <w:szCs w:val="20"/>
                <w:u w:val="none"/>
              </w:rPr>
            </w:pPr>
          </w:p>
        </w:tc>
        <w:tc>
          <w:tcPr>
            <w:tcW w:w="2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7E08B">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901CE">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B56C5">
            <w:pPr>
              <w:jc w:val="center"/>
              <w:rPr>
                <w:rFonts w:hint="eastAsia" w:ascii="宋体" w:hAnsi="宋体" w:eastAsia="宋体" w:cs="宋体"/>
                <w:i w:val="0"/>
                <w:iCs w:val="0"/>
                <w:color w:val="000000"/>
                <w:sz w:val="20"/>
                <w:szCs w:val="20"/>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3441A">
            <w:pPr>
              <w:jc w:val="center"/>
              <w:rPr>
                <w:rFonts w:hint="eastAsia" w:ascii="宋体" w:hAnsi="宋体" w:eastAsia="宋体" w:cs="宋体"/>
                <w:i w:val="0"/>
                <w:iCs w:val="0"/>
                <w:color w:val="000000"/>
                <w:sz w:val="20"/>
                <w:szCs w:val="20"/>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FC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56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96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A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7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CD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C7B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B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8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3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5A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AE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2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5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D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3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B4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39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62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9B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r>
      <w:tr w14:paraId="25581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CF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F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邮电路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0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河南路—府前路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A5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3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BAE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B3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0D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FCB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AE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D9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F9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F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2E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04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E2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FD0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1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CB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90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D7E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BF10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CA590">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0EDE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52DA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4BF6B">
            <w:pPr>
              <w:rPr>
                <w:rFonts w:hint="eastAsia" w:ascii="宋体" w:hAnsi="宋体" w:eastAsia="宋体" w:cs="宋体"/>
                <w:i w:val="0"/>
                <w:iCs w:val="0"/>
                <w:color w:val="000000"/>
                <w:sz w:val="22"/>
                <w:szCs w:val="22"/>
                <w:u w:val="none"/>
              </w:rPr>
            </w:pPr>
          </w:p>
        </w:tc>
      </w:tr>
      <w:tr w14:paraId="61BED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9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D5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48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东环路—庙前路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62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9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2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28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87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62E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67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38C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F3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A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3ACCA">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2325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C5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A6FE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68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F61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E50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A855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0910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F771">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3AF2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4EB8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B168">
            <w:pPr>
              <w:rPr>
                <w:rFonts w:hint="eastAsia" w:ascii="宋体" w:hAnsi="宋体" w:eastAsia="宋体" w:cs="宋体"/>
                <w:i w:val="0"/>
                <w:iCs w:val="0"/>
                <w:color w:val="000000"/>
                <w:sz w:val="22"/>
                <w:szCs w:val="22"/>
                <w:u w:val="none"/>
              </w:rPr>
            </w:pPr>
          </w:p>
        </w:tc>
      </w:tr>
      <w:tr w14:paraId="048AC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A4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8B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05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河北路—教育路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20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C1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C7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05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97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6E1C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59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D9C0F">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D6A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FA49">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5E18">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97FA">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5A9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638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FC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4F0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10C1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6AD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C0D5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8FC94">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F184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5F73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F819">
            <w:pPr>
              <w:rPr>
                <w:rFonts w:hint="eastAsia" w:ascii="宋体" w:hAnsi="宋体" w:eastAsia="宋体" w:cs="宋体"/>
                <w:i w:val="0"/>
                <w:iCs w:val="0"/>
                <w:color w:val="000000"/>
                <w:sz w:val="22"/>
                <w:szCs w:val="22"/>
                <w:u w:val="none"/>
              </w:rPr>
            </w:pPr>
          </w:p>
        </w:tc>
      </w:tr>
      <w:tr w14:paraId="5EDFD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04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E9E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庙前南路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1F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教育路—龙顺路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9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82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D0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B7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D2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284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7D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F2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2A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6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12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32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62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F31A4">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1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928F">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92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BB2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DD3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822F">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E16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5E0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C13B">
            <w:pPr>
              <w:rPr>
                <w:rFonts w:hint="eastAsia" w:ascii="宋体" w:hAnsi="宋体" w:eastAsia="宋体" w:cs="宋体"/>
                <w:i w:val="0"/>
                <w:iCs w:val="0"/>
                <w:color w:val="000000"/>
                <w:sz w:val="22"/>
                <w:szCs w:val="22"/>
                <w:u w:val="none"/>
              </w:rPr>
            </w:pPr>
          </w:p>
        </w:tc>
      </w:tr>
      <w:tr w14:paraId="6B4C8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5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1A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府前路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0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庙前路—东环路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49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F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538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09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CD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27F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75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10488</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5F4F">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632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4DAD">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FD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DA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7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DF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04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22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3FB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9E36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0A8B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75F31">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9C3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9C1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8E36">
            <w:pPr>
              <w:rPr>
                <w:rFonts w:hint="eastAsia" w:ascii="宋体" w:hAnsi="宋体" w:eastAsia="宋体" w:cs="宋体"/>
                <w:i w:val="0"/>
                <w:iCs w:val="0"/>
                <w:color w:val="000000"/>
                <w:sz w:val="22"/>
                <w:szCs w:val="22"/>
                <w:u w:val="none"/>
              </w:rPr>
            </w:pPr>
          </w:p>
        </w:tc>
      </w:tr>
      <w:tr w14:paraId="717A5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B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32728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1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武进大道-庙桥村委</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A8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C9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8CD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A125">
            <w:pPr>
              <w:keepNext w:val="0"/>
              <w:keepLines w:val="0"/>
              <w:widowControl/>
              <w:suppressLineNumbers w:val="0"/>
              <w:jc w:val="right"/>
              <w:textAlignment w:val="center"/>
              <w:rPr>
                <w:rFonts w:hint="eastAsia" w:ascii="宋体" w:hAnsi="宋体" w:eastAsia="宋体" w:cs="宋体"/>
                <w:i/>
                <w:iCs/>
                <w:color w:val="000000"/>
                <w:sz w:val="18"/>
                <w:szCs w:val="18"/>
                <w:u w:val="none"/>
              </w:rPr>
            </w:pPr>
            <w:r>
              <w:rPr>
                <w:rFonts w:hint="eastAsia" w:ascii="宋体" w:hAnsi="宋体" w:eastAsia="宋体" w:cs="宋体"/>
                <w:i/>
                <w:iCs/>
                <w:color w:val="000000"/>
                <w:kern w:val="0"/>
                <w:sz w:val="18"/>
                <w:szCs w:val="18"/>
                <w:u w:val="none"/>
                <w:lang w:val="en-US" w:eastAsia="zh-CN" w:bidi="ar"/>
              </w:rPr>
              <w:t>1500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CF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89A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7B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5E48">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245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F0C7D">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E0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E4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95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5FFC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54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FEFE">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B71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C0A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C59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A5A0">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30A8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D8D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D6E58">
            <w:pPr>
              <w:rPr>
                <w:rFonts w:hint="eastAsia" w:ascii="宋体" w:hAnsi="宋体" w:eastAsia="宋体" w:cs="宋体"/>
                <w:i w:val="0"/>
                <w:iCs w:val="0"/>
                <w:color w:val="000000"/>
                <w:sz w:val="22"/>
                <w:szCs w:val="22"/>
                <w:u w:val="none"/>
              </w:rPr>
            </w:pPr>
          </w:p>
        </w:tc>
      </w:tr>
      <w:tr w14:paraId="36DB1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56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EADF3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42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庙桥村委-河北路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65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C5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49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F0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46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381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58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214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B02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2756">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EC93">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0E7A">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98D6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8D6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E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95A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3B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0514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B4B1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CFD8">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3E2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52FC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C713">
            <w:pPr>
              <w:rPr>
                <w:rFonts w:hint="eastAsia" w:ascii="宋体" w:hAnsi="宋体" w:eastAsia="宋体" w:cs="宋体"/>
                <w:i w:val="0"/>
                <w:iCs w:val="0"/>
                <w:color w:val="000000"/>
                <w:sz w:val="22"/>
                <w:szCs w:val="22"/>
                <w:u w:val="none"/>
              </w:rPr>
            </w:pPr>
          </w:p>
        </w:tc>
      </w:tr>
      <w:tr w14:paraId="28926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9E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22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龙庙路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E7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东环路—庙前南路</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7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C1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3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EE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64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EBA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2BC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E8EF">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DC6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ED84">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B8EE">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AD54">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61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16AB">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DB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34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4F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E55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D65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34B0">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F08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822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2369">
            <w:pPr>
              <w:rPr>
                <w:rFonts w:hint="eastAsia" w:ascii="宋体" w:hAnsi="宋体" w:eastAsia="宋体" w:cs="宋体"/>
                <w:i w:val="0"/>
                <w:iCs w:val="0"/>
                <w:color w:val="000000"/>
                <w:sz w:val="22"/>
                <w:szCs w:val="22"/>
                <w:u w:val="none"/>
              </w:rPr>
            </w:pPr>
          </w:p>
        </w:tc>
      </w:tr>
      <w:tr w14:paraId="03712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6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22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九龙饭店弄</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120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庙前路往西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AF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3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2F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36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AB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F4E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45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C5A9">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8AD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13448">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E940">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F95D">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B3C8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316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87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F2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02E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49D0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3C9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AB80">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D11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BDDC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A6BE8">
            <w:pPr>
              <w:rPr>
                <w:rFonts w:hint="eastAsia" w:ascii="宋体" w:hAnsi="宋体" w:eastAsia="宋体" w:cs="宋体"/>
                <w:i w:val="0"/>
                <w:iCs w:val="0"/>
                <w:color w:val="000000"/>
                <w:sz w:val="22"/>
                <w:szCs w:val="22"/>
                <w:u w:val="none"/>
              </w:rPr>
            </w:pPr>
          </w:p>
        </w:tc>
      </w:tr>
      <w:tr w14:paraId="2A4DC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2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F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庙桥街巷1</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2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庙前路往东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B0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7F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FE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4D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0B6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D7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921C">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1BD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C6185">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9494">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61CC">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347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C45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8D5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E7E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4E23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EAFC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684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27E2">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8042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DDD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55F9">
            <w:pPr>
              <w:rPr>
                <w:rFonts w:hint="eastAsia" w:ascii="宋体" w:hAnsi="宋体" w:eastAsia="宋体" w:cs="宋体"/>
                <w:i w:val="0"/>
                <w:iCs w:val="0"/>
                <w:color w:val="000000"/>
                <w:sz w:val="22"/>
                <w:szCs w:val="22"/>
                <w:u w:val="none"/>
              </w:rPr>
            </w:pPr>
          </w:p>
        </w:tc>
      </w:tr>
      <w:tr w14:paraId="56ADA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04F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3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庙桥街巷2</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50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庙前路往东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11D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6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2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CA8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844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2B9F">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78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0ED7">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316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A5FB">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6674">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4531">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20C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36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E3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8D5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FA0A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B9F8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FA53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24210">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ED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2E2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3B1C">
            <w:pPr>
              <w:rPr>
                <w:rFonts w:hint="eastAsia" w:ascii="宋体" w:hAnsi="宋体" w:eastAsia="宋体" w:cs="宋体"/>
                <w:i w:val="0"/>
                <w:iCs w:val="0"/>
                <w:color w:val="000000"/>
                <w:sz w:val="22"/>
                <w:szCs w:val="22"/>
                <w:u w:val="none"/>
              </w:rPr>
            </w:pPr>
          </w:p>
        </w:tc>
      </w:tr>
      <w:tr w14:paraId="1747A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5D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E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庙桥街巷3</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E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庙前路往东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A83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EA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AB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BE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9D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E4A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BF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663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CD32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C130">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D530">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783BC">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76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8F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D3A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AA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4817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65D9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879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89E2">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FDAC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C097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E63F">
            <w:pPr>
              <w:rPr>
                <w:rFonts w:hint="eastAsia" w:ascii="宋体" w:hAnsi="宋体" w:eastAsia="宋体" w:cs="宋体"/>
                <w:i w:val="0"/>
                <w:iCs w:val="0"/>
                <w:color w:val="000000"/>
                <w:sz w:val="22"/>
                <w:szCs w:val="22"/>
                <w:u w:val="none"/>
              </w:rPr>
            </w:pPr>
          </w:p>
        </w:tc>
      </w:tr>
      <w:tr w14:paraId="33102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A8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CD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B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庙前路往西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25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EA8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C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790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BB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C7CF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94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494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1E2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482F">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AB22">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5101">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13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07B9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5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F82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76C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956E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748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D584">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E2BF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7515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5C9A">
            <w:pPr>
              <w:rPr>
                <w:rFonts w:hint="eastAsia" w:ascii="宋体" w:hAnsi="宋体" w:eastAsia="宋体" w:cs="宋体"/>
                <w:i w:val="0"/>
                <w:iCs w:val="0"/>
                <w:color w:val="000000"/>
                <w:sz w:val="22"/>
                <w:szCs w:val="22"/>
                <w:u w:val="none"/>
              </w:rPr>
            </w:pPr>
          </w:p>
        </w:tc>
      </w:tr>
      <w:tr w14:paraId="3CD2F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2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4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庙桥新街</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82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庙前路—桥西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7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27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2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0A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2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79B5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B6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355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7D1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6CA8">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D865">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E68F">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FFD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A9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8A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34D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5D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5C4B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594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C35D">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194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70C8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C256A">
            <w:pPr>
              <w:rPr>
                <w:rFonts w:hint="eastAsia" w:ascii="宋体" w:hAnsi="宋体" w:eastAsia="宋体" w:cs="宋体"/>
                <w:i w:val="0"/>
                <w:iCs w:val="0"/>
                <w:color w:val="000000"/>
                <w:sz w:val="22"/>
                <w:szCs w:val="22"/>
                <w:u w:val="none"/>
              </w:rPr>
            </w:pPr>
          </w:p>
        </w:tc>
      </w:tr>
      <w:tr w14:paraId="55B70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C2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02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小商品市场南1</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4D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庙前路—小商品市场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6E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92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5D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7A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3A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6B0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46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6F2A">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C2A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9E77">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CD99">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E2E9">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CCF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249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92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1763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0106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01CF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000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43B5">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92CB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015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1B450">
            <w:pPr>
              <w:rPr>
                <w:rFonts w:hint="eastAsia" w:ascii="宋体" w:hAnsi="宋体" w:eastAsia="宋体" w:cs="宋体"/>
                <w:i w:val="0"/>
                <w:iCs w:val="0"/>
                <w:color w:val="000000"/>
                <w:sz w:val="22"/>
                <w:szCs w:val="22"/>
                <w:u w:val="none"/>
              </w:rPr>
            </w:pPr>
          </w:p>
        </w:tc>
      </w:tr>
      <w:tr w14:paraId="04E90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D4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AE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小商品市场南2</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7D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小商品市场—健身广场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DB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A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A4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B7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ED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2A1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2A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DF1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3724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EFE00">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FDF7">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4545">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839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7DE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2E1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FD7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CB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8F6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E75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37C5">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FC8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E69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3C222">
            <w:pPr>
              <w:rPr>
                <w:rFonts w:hint="eastAsia" w:ascii="宋体" w:hAnsi="宋体" w:eastAsia="宋体" w:cs="宋体"/>
                <w:i w:val="0"/>
                <w:iCs w:val="0"/>
                <w:color w:val="000000"/>
                <w:sz w:val="22"/>
                <w:szCs w:val="22"/>
                <w:u w:val="none"/>
              </w:rPr>
            </w:pPr>
          </w:p>
        </w:tc>
      </w:tr>
      <w:tr w14:paraId="247EC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3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B2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庙北弄</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7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庙前路—小商品市场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2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73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B2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B5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DA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F38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19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F43A">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5CB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8C0A">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CB82">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6C53">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B40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4F5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CE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F8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E340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068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1CF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DEDE">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1D6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974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2F02E">
            <w:pPr>
              <w:rPr>
                <w:rFonts w:hint="eastAsia" w:ascii="宋体" w:hAnsi="宋体" w:eastAsia="宋体" w:cs="宋体"/>
                <w:i w:val="0"/>
                <w:iCs w:val="0"/>
                <w:color w:val="000000"/>
                <w:sz w:val="22"/>
                <w:szCs w:val="22"/>
                <w:u w:val="none"/>
              </w:rPr>
            </w:pPr>
          </w:p>
        </w:tc>
      </w:tr>
      <w:tr w14:paraId="5F708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3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A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庙北横弄</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9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庙前路—小商品市场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5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63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01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D5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FF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1C57">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5E3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DD32">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CBD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79A7">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04F4">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4FF3">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F6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41B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72F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25B3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B3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3C0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868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8BBD">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C20E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5AA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319A7">
            <w:pPr>
              <w:rPr>
                <w:rFonts w:hint="eastAsia" w:ascii="宋体" w:hAnsi="宋体" w:eastAsia="宋体" w:cs="宋体"/>
                <w:i w:val="0"/>
                <w:iCs w:val="0"/>
                <w:color w:val="000000"/>
                <w:sz w:val="22"/>
                <w:szCs w:val="22"/>
                <w:u w:val="none"/>
              </w:rPr>
            </w:pPr>
          </w:p>
        </w:tc>
      </w:tr>
      <w:tr w14:paraId="55B6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123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B9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小商品东弄</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0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府前路往南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F22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5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0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6D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2B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692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F03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D4D1">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8A84">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7F21">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4284F">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37ED">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60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C29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0403B">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F3A3">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2E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8B8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C89A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FA1A">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7DD9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E4E8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E82D9">
            <w:pPr>
              <w:rPr>
                <w:rFonts w:hint="eastAsia" w:ascii="宋体" w:hAnsi="宋体" w:eastAsia="宋体" w:cs="宋体"/>
                <w:i w:val="0"/>
                <w:iCs w:val="0"/>
                <w:color w:val="000000"/>
                <w:sz w:val="22"/>
                <w:szCs w:val="22"/>
                <w:u w:val="none"/>
              </w:rPr>
            </w:pPr>
          </w:p>
        </w:tc>
      </w:tr>
      <w:tr w14:paraId="201E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18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E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沈家小区支路</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18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府前路—沈家小区</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D9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5D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28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C1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8D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B73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59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C41D">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C4A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758DE">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94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68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A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5CC5">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24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311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6D3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65AB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6510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3A06C">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9C0B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D48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35EF4">
            <w:pPr>
              <w:rPr>
                <w:rFonts w:hint="eastAsia" w:ascii="宋体" w:hAnsi="宋体" w:eastAsia="宋体" w:cs="宋体"/>
                <w:i w:val="0"/>
                <w:iCs w:val="0"/>
                <w:color w:val="000000"/>
                <w:sz w:val="22"/>
                <w:szCs w:val="22"/>
                <w:u w:val="none"/>
              </w:rPr>
            </w:pPr>
          </w:p>
        </w:tc>
      </w:tr>
      <w:tr w14:paraId="635B1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D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7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沈家小区支弄</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3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5条</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24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F9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13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AE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6D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E91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23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4230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D965">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1DEA">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DC262">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A28E7">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03AE">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25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2B9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B9A92">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4A6D">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C5F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CBD5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34D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A36E">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E2AE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C5C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E2D90">
            <w:pPr>
              <w:rPr>
                <w:rFonts w:hint="eastAsia" w:ascii="宋体" w:hAnsi="宋体" w:eastAsia="宋体" w:cs="宋体"/>
                <w:i w:val="0"/>
                <w:iCs w:val="0"/>
                <w:color w:val="000000"/>
                <w:sz w:val="22"/>
                <w:szCs w:val="22"/>
                <w:u w:val="none"/>
              </w:rPr>
            </w:pPr>
          </w:p>
        </w:tc>
      </w:tr>
      <w:tr w14:paraId="11E2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64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89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健身广场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AB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94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75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CD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9F38">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0BE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587B">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E771">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561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81.5</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A4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0A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4238</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448A">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05B2">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035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E71CF">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1EF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F7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8F8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DE0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7AD4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08CB">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16A8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74C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B552">
            <w:pPr>
              <w:rPr>
                <w:rFonts w:hint="eastAsia" w:ascii="宋体" w:hAnsi="宋体" w:eastAsia="宋体" w:cs="宋体"/>
                <w:i w:val="0"/>
                <w:iCs w:val="0"/>
                <w:color w:val="000000"/>
                <w:sz w:val="22"/>
                <w:szCs w:val="22"/>
                <w:u w:val="none"/>
              </w:rPr>
            </w:pPr>
          </w:p>
        </w:tc>
      </w:tr>
      <w:tr w14:paraId="24D91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9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D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健身广场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7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东弄1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4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5C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74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9B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74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CE02">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81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E7AA">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32B2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F439">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8B965">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5781">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ADB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B3AA8">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06AB4">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951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755E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6C8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62E0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CF80">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1254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ED9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DB38">
            <w:pPr>
              <w:rPr>
                <w:rFonts w:hint="eastAsia" w:ascii="宋体" w:hAnsi="宋体" w:eastAsia="宋体" w:cs="宋体"/>
                <w:i w:val="0"/>
                <w:iCs w:val="0"/>
                <w:color w:val="000000"/>
                <w:sz w:val="22"/>
                <w:szCs w:val="22"/>
                <w:u w:val="none"/>
              </w:rPr>
            </w:pPr>
          </w:p>
        </w:tc>
      </w:tr>
      <w:tr w14:paraId="13537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5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40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健身广场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E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东弄2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0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88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7B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B8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C2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C96E">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E6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4794">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2646">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C9F3">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37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9A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AD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F0AE1">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E1A7">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494C">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1D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9B9B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91D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B901">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1050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CCD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22B2">
            <w:pPr>
              <w:rPr>
                <w:rFonts w:hint="eastAsia" w:ascii="宋体" w:hAnsi="宋体" w:eastAsia="宋体" w:cs="宋体"/>
                <w:i w:val="0"/>
                <w:iCs w:val="0"/>
                <w:color w:val="000000"/>
                <w:sz w:val="22"/>
                <w:szCs w:val="22"/>
                <w:u w:val="none"/>
              </w:rPr>
            </w:pPr>
          </w:p>
        </w:tc>
      </w:tr>
      <w:tr w14:paraId="4767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06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6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健身广场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4E1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北弄</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1B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4E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9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AFA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89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E4910">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24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2C36">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79EAD">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9F3FC">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E2F6">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44D34">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76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17F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C9B1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5D3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B96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BDA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78F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A4368">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ECB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E70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C1F60">
            <w:pPr>
              <w:rPr>
                <w:rFonts w:hint="eastAsia" w:ascii="宋体" w:hAnsi="宋体" w:eastAsia="宋体" w:cs="宋体"/>
                <w:i w:val="0"/>
                <w:iCs w:val="0"/>
                <w:color w:val="000000"/>
                <w:sz w:val="22"/>
                <w:szCs w:val="22"/>
                <w:u w:val="none"/>
              </w:rPr>
            </w:pPr>
          </w:p>
        </w:tc>
      </w:tr>
      <w:tr w14:paraId="6766E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F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CD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菜场周边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14563">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2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6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E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C2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FD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13C5">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14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3B05">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1A09">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E8D01">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4DC4">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8A691">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4B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6CDD">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A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2892">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56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7D9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CAAF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C46C">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9DD05">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6B0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4B7DE">
            <w:pPr>
              <w:rPr>
                <w:rFonts w:hint="eastAsia" w:ascii="宋体" w:hAnsi="宋体" w:eastAsia="宋体" w:cs="宋体"/>
                <w:i w:val="0"/>
                <w:iCs w:val="0"/>
                <w:color w:val="000000"/>
                <w:sz w:val="22"/>
                <w:szCs w:val="22"/>
                <w:u w:val="none"/>
              </w:rPr>
            </w:pPr>
          </w:p>
        </w:tc>
      </w:tr>
      <w:tr w14:paraId="4F6F3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0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F0A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公厕保洁</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EF3D">
            <w:pPr>
              <w:jc w:val="center"/>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C0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83B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2D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2699">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8A13">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5D2C">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2281">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AC73">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B5B8">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F46B">
            <w:pPr>
              <w:jc w:val="center"/>
              <w:rPr>
                <w:rFonts w:hint="eastAsia" w:ascii="宋体" w:hAnsi="宋体" w:eastAsia="宋体" w:cs="宋体"/>
                <w:i w:val="0"/>
                <w:iCs w:val="0"/>
                <w:color w:val="000000"/>
                <w:sz w:val="18"/>
                <w:szCs w:val="18"/>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E2E39">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44A0">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9E1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9AEEA">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274C">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9240">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212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090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B02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85A7B">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DE5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ED78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25BF">
            <w:pPr>
              <w:rPr>
                <w:rFonts w:hint="eastAsia" w:ascii="宋体" w:hAnsi="宋体" w:eastAsia="宋体" w:cs="宋体"/>
                <w:i w:val="0"/>
                <w:iCs w:val="0"/>
                <w:color w:val="000000"/>
                <w:sz w:val="22"/>
                <w:szCs w:val="22"/>
                <w:u w:val="none"/>
              </w:rPr>
            </w:pPr>
          </w:p>
        </w:tc>
      </w:tr>
      <w:tr w14:paraId="3B4B8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6F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76CEB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口袋公园休闲绿地</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58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府前路与东环路西北角</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D6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5D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8B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8CE8">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7DBB">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6653">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AFA7">
            <w:pPr>
              <w:jc w:val="right"/>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721B">
            <w:pPr>
              <w:jc w:val="right"/>
              <w:rPr>
                <w:rFonts w:hint="eastAsia" w:ascii="宋体" w:hAnsi="宋体" w:eastAsia="宋体" w:cs="宋体"/>
                <w:i w:val="0"/>
                <w:iCs w:val="0"/>
                <w:color w:val="000000"/>
                <w:sz w:val="18"/>
                <w:szCs w:val="18"/>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ABD1">
            <w:pPr>
              <w:jc w:val="right"/>
              <w:rPr>
                <w:rFonts w:hint="eastAsia" w:ascii="宋体" w:hAnsi="宋体" w:eastAsia="宋体" w:cs="宋体"/>
                <w:i w:val="0"/>
                <w:iCs w:val="0"/>
                <w:color w:val="000000"/>
                <w:sz w:val="18"/>
                <w:szCs w:val="18"/>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1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675</w:t>
            </w:r>
          </w:p>
        </w:tc>
        <w:tc>
          <w:tcPr>
            <w:tcW w:w="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FE76">
            <w:pPr>
              <w:jc w:val="right"/>
              <w:rPr>
                <w:rFonts w:hint="eastAsia" w:ascii="宋体" w:hAnsi="宋体" w:eastAsia="宋体" w:cs="宋体"/>
                <w:i w:val="0"/>
                <w:iCs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7473">
            <w:pPr>
              <w:jc w:val="right"/>
              <w:rPr>
                <w:rFonts w:hint="eastAsia" w:ascii="宋体" w:hAnsi="宋体" w:eastAsia="宋体" w:cs="宋体"/>
                <w:i w:val="0"/>
                <w:iCs w:val="0"/>
                <w:color w:val="000000"/>
                <w:sz w:val="18"/>
                <w:szCs w:val="18"/>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1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09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8690">
            <w:pPr>
              <w:jc w:val="center"/>
              <w:rPr>
                <w:rFonts w:hint="eastAsia" w:ascii="宋体" w:hAnsi="宋体" w:eastAsia="宋体" w:cs="宋体"/>
                <w:i w:val="0"/>
                <w:iCs w:val="0"/>
                <w:color w:val="000000"/>
                <w:sz w:val="18"/>
                <w:szCs w:val="18"/>
                <w:u w:val="none"/>
              </w:rPr>
            </w:pPr>
          </w:p>
        </w:tc>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0C39">
            <w:pPr>
              <w:jc w:val="right"/>
              <w:rPr>
                <w:rFonts w:hint="eastAsia" w:ascii="宋体" w:hAnsi="宋体" w:eastAsia="宋体" w:cs="宋体"/>
                <w:i w:val="0"/>
                <w:iCs w:val="0"/>
                <w:color w:val="000000"/>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6750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A22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2A2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EB11">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BA8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218F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3803">
            <w:pPr>
              <w:rPr>
                <w:rFonts w:hint="eastAsia" w:ascii="宋体" w:hAnsi="宋体" w:eastAsia="宋体" w:cs="宋体"/>
                <w:i w:val="0"/>
                <w:iCs w:val="0"/>
                <w:color w:val="000000"/>
                <w:sz w:val="22"/>
                <w:szCs w:val="22"/>
                <w:u w:val="none"/>
              </w:rPr>
            </w:pPr>
          </w:p>
        </w:tc>
      </w:tr>
      <w:tr w14:paraId="28DB0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DDE4">
            <w:pPr>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F1C719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汇总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C2E0">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97AA3">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38E79">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87F2">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4E9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7835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40D2">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DB965">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D6F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98266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AF8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1491.5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67EE">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3E3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10183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1ACE">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D2160">
            <w:pPr>
              <w:jc w:val="right"/>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DEB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16444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408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869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B0D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FADB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D4D58">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15CD">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1BAA">
            <w:pPr>
              <w:jc w:val="left"/>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E7330">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FFDF">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0642">
            <w:pPr>
              <w:rPr>
                <w:rFonts w:hint="eastAsia" w:ascii="宋体" w:hAnsi="宋体" w:eastAsia="宋体" w:cs="宋体"/>
                <w:b/>
                <w:bCs/>
                <w:i w:val="0"/>
                <w:iCs w:val="0"/>
                <w:color w:val="000000"/>
                <w:sz w:val="22"/>
                <w:szCs w:val="22"/>
                <w:u w:val="none"/>
              </w:rPr>
            </w:pPr>
          </w:p>
        </w:tc>
      </w:tr>
    </w:tbl>
    <w:p w14:paraId="5EF74D5E">
      <w:pPr>
        <w:spacing w:line="360" w:lineRule="auto"/>
        <w:jc w:val="center"/>
        <w:outlineLvl w:val="0"/>
        <w:rPr>
          <w:b/>
          <w:sz w:val="36"/>
          <w:szCs w:val="36"/>
        </w:rPr>
        <w:sectPr>
          <w:pgSz w:w="23814" w:h="16840" w:orient="landscape"/>
          <w:pgMar w:top="1797" w:right="1440" w:bottom="1797" w:left="1440" w:header="851" w:footer="992" w:gutter="0"/>
          <w:pgNumType w:fmt="numberInDash"/>
          <w:cols w:space="720" w:num="1"/>
          <w:docGrid w:linePitch="286" w:charSpace="0"/>
        </w:sectPr>
      </w:pPr>
    </w:p>
    <w:p w14:paraId="072FF0CB">
      <w:pPr>
        <w:widowControl/>
        <w:numPr>
          <w:ilvl w:val="0"/>
          <w:numId w:val="11"/>
        </w:numPr>
        <w:spacing w:line="360" w:lineRule="auto"/>
        <w:ind w:firstLine="480"/>
        <w:jc w:val="center"/>
        <w:outlineLvl w:val="0"/>
        <w:rPr>
          <w:b/>
          <w:sz w:val="36"/>
          <w:szCs w:val="36"/>
        </w:rPr>
      </w:pPr>
      <w:r>
        <w:rPr>
          <w:rFonts w:hint="eastAsia"/>
          <w:b/>
          <w:sz w:val="36"/>
          <w:szCs w:val="36"/>
        </w:rPr>
        <w:t xml:space="preserve"> 拟签订的合同文本</w:t>
      </w:r>
    </w:p>
    <w:p w14:paraId="287382B7">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甲方：常州市武进区南夏墅街道办事处（以下简称甲方）</w:t>
      </w:r>
    </w:p>
    <w:p w14:paraId="726A7C92">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乙方：（中标单位全称）（以下简称乙方）</w:t>
      </w:r>
    </w:p>
    <w:p w14:paraId="7A39E1ED">
      <w:pPr>
        <w:keepNext w:val="0"/>
        <w:keepLines w:val="0"/>
        <w:pageBreakBefore w:val="0"/>
        <w:kinsoku/>
        <w:wordWrap/>
        <w:overflowPunct/>
        <w:topLinePunct w:val="0"/>
        <w:bidi w:val="0"/>
        <w:spacing w:line="360" w:lineRule="auto"/>
        <w:ind w:left="420" w:firstLine="420" w:firstLineChars="200"/>
        <w:textAlignment w:val="auto"/>
        <w:rPr>
          <w:rFonts w:ascii="华文楷体" w:hAnsi="华文楷体" w:eastAsia="华文楷体"/>
          <w:szCs w:val="21"/>
        </w:rPr>
      </w:pPr>
      <w:r>
        <w:rPr>
          <w:rFonts w:hint="eastAsia" w:ascii="华文楷体" w:hAnsi="华文楷体" w:eastAsia="华文楷体"/>
          <w:szCs w:val="21"/>
        </w:rPr>
        <w:t>根据《中华人民共和国政府采购法》、《中华人民共和国民法典》等法律法规的规定，甲乙双方按照采购结果签订本合同。</w:t>
      </w:r>
    </w:p>
    <w:p w14:paraId="199D28BA">
      <w:pPr>
        <w:keepNext w:val="0"/>
        <w:keepLines w:val="0"/>
        <w:pageBreakBefore w:val="0"/>
        <w:kinsoku/>
        <w:wordWrap/>
        <w:overflowPunct/>
        <w:topLinePunct w:val="0"/>
        <w:bidi w:val="0"/>
        <w:spacing w:line="360" w:lineRule="auto"/>
        <w:ind w:left="840"/>
        <w:textAlignment w:val="auto"/>
        <w:rPr>
          <w:rFonts w:ascii="华文楷体" w:hAnsi="华文楷体" w:eastAsia="华文楷体"/>
          <w:szCs w:val="21"/>
        </w:rPr>
      </w:pPr>
      <w:r>
        <w:rPr>
          <w:rFonts w:hint="eastAsia" w:ascii="华文楷体" w:hAnsi="华文楷体" w:eastAsia="华文楷体"/>
          <w:b/>
          <w:szCs w:val="21"/>
        </w:rPr>
        <w:t>第一条采购内容</w:t>
      </w:r>
    </w:p>
    <w:p w14:paraId="3D302324">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 xml:space="preserve">1、项目名称： 　　　　　　　　　　　　　　　　　　　　 </w:t>
      </w:r>
    </w:p>
    <w:p w14:paraId="7AC0DF10">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2、采购内容：甲方确定乙方为南夏墅街道等道路清扫保洁、环卫设施保洁、垃圾收运、环卫公厕保洁和管理、绿化保洁、护栏保洁等环卫作业的实施人。</w:t>
      </w:r>
    </w:p>
    <w:p w14:paraId="543A517D">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 xml:space="preserve">3、服务范围：详见《作业服务量清单及说明》。其中道路清扫保洁面积 </w:t>
      </w:r>
      <w:r>
        <w:rPr>
          <w:rFonts w:ascii="华文楷体" w:hAnsi="华文楷体" w:eastAsia="华文楷体"/>
          <w:szCs w:val="21"/>
        </w:rPr>
        <w:t xml:space="preserve">  </w:t>
      </w:r>
      <w:r>
        <w:rPr>
          <w:rFonts w:hint="eastAsia" w:ascii="华文楷体" w:hAnsi="华文楷体" w:eastAsia="华文楷体"/>
          <w:szCs w:val="21"/>
        </w:rPr>
        <w:t xml:space="preserve">万平方米（含绿化隔离、绿化带、道板），公厕 </w:t>
      </w:r>
      <w:r>
        <w:rPr>
          <w:rFonts w:ascii="华文楷体" w:hAnsi="华文楷体" w:eastAsia="华文楷体"/>
          <w:szCs w:val="21"/>
        </w:rPr>
        <w:t xml:space="preserve">  </w:t>
      </w:r>
      <w:r>
        <w:rPr>
          <w:rFonts w:hint="eastAsia" w:ascii="华文楷体" w:hAnsi="华文楷体" w:eastAsia="华文楷体"/>
          <w:szCs w:val="21"/>
        </w:rPr>
        <w:t>座。 　　　　　　　　　　　　　　　　　　　　　　　　</w:t>
      </w:r>
    </w:p>
    <w:p w14:paraId="4049772C">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4、工期要求：作业服务时间</w:t>
      </w:r>
      <w:r>
        <w:rPr>
          <w:rFonts w:ascii="华文楷体" w:hAnsi="华文楷体" w:eastAsia="华文楷体"/>
          <w:szCs w:val="21"/>
          <w:u w:val="single"/>
        </w:rPr>
        <w:t>3</w:t>
      </w:r>
      <w:r>
        <w:rPr>
          <w:rFonts w:hint="eastAsia" w:ascii="华文楷体" w:hAnsi="华文楷体" w:eastAsia="华文楷体"/>
          <w:szCs w:val="21"/>
        </w:rPr>
        <w:t xml:space="preserve">年，合同一年一签（作业满12个月为一年），每年考核合格后续签下一年。暂定自 </w:t>
      </w:r>
      <w:r>
        <w:rPr>
          <w:rFonts w:ascii="华文楷体" w:hAnsi="华文楷体" w:eastAsia="华文楷体"/>
          <w:szCs w:val="21"/>
        </w:rPr>
        <w:t xml:space="preserve"> </w:t>
      </w:r>
      <w:r>
        <w:rPr>
          <w:rFonts w:hint="eastAsia" w:ascii="华文楷体" w:hAnsi="华文楷体" w:eastAsia="华文楷体"/>
          <w:szCs w:val="21"/>
        </w:rPr>
        <w:t xml:space="preserve">年 </w:t>
      </w:r>
      <w:r>
        <w:rPr>
          <w:rFonts w:ascii="华文楷体" w:hAnsi="华文楷体" w:eastAsia="华文楷体"/>
          <w:szCs w:val="21"/>
        </w:rPr>
        <w:t xml:space="preserve"> </w:t>
      </w:r>
      <w:r>
        <w:rPr>
          <w:rFonts w:hint="eastAsia" w:ascii="华文楷体" w:hAnsi="华文楷体" w:eastAsia="华文楷体"/>
          <w:szCs w:val="21"/>
        </w:rPr>
        <w:t xml:space="preserve">月 </w:t>
      </w:r>
      <w:r>
        <w:rPr>
          <w:rFonts w:ascii="华文楷体" w:hAnsi="华文楷体" w:eastAsia="华文楷体"/>
          <w:szCs w:val="21"/>
        </w:rPr>
        <w:t xml:space="preserve"> </w:t>
      </w:r>
      <w:r>
        <w:rPr>
          <w:rFonts w:hint="eastAsia" w:ascii="华文楷体" w:hAnsi="华文楷体" w:eastAsia="华文楷体"/>
          <w:szCs w:val="21"/>
        </w:rPr>
        <w:t xml:space="preserve">日起至 </w:t>
      </w:r>
      <w:r>
        <w:rPr>
          <w:rFonts w:ascii="华文楷体" w:hAnsi="华文楷体" w:eastAsia="华文楷体"/>
          <w:szCs w:val="21"/>
        </w:rPr>
        <w:t xml:space="preserve"> </w:t>
      </w:r>
      <w:r>
        <w:rPr>
          <w:rFonts w:hint="eastAsia" w:ascii="华文楷体" w:hAnsi="华文楷体" w:eastAsia="华文楷体"/>
          <w:szCs w:val="21"/>
        </w:rPr>
        <w:t xml:space="preserve">年 </w:t>
      </w:r>
      <w:r>
        <w:rPr>
          <w:rFonts w:ascii="华文楷体" w:hAnsi="华文楷体" w:eastAsia="华文楷体"/>
          <w:szCs w:val="21"/>
        </w:rPr>
        <w:t xml:space="preserve"> </w:t>
      </w:r>
      <w:r>
        <w:rPr>
          <w:rFonts w:hint="eastAsia" w:ascii="华文楷体" w:hAnsi="华文楷体" w:eastAsia="华文楷体"/>
          <w:szCs w:val="21"/>
        </w:rPr>
        <w:t xml:space="preserve">月 </w:t>
      </w:r>
      <w:r>
        <w:rPr>
          <w:rFonts w:ascii="华文楷体" w:hAnsi="华文楷体" w:eastAsia="华文楷体"/>
          <w:szCs w:val="21"/>
        </w:rPr>
        <w:t xml:space="preserve"> </w:t>
      </w:r>
      <w:r>
        <w:rPr>
          <w:rFonts w:hint="eastAsia" w:ascii="华文楷体" w:hAnsi="华文楷体" w:eastAsia="华文楷体"/>
          <w:szCs w:val="21"/>
        </w:rPr>
        <w:t>日止。</w:t>
      </w:r>
    </w:p>
    <w:p w14:paraId="5C54F8CF">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 xml:space="preserve">5、作业车辆和装备：3吨清扫车 </w:t>
      </w:r>
      <w:r>
        <w:rPr>
          <w:rFonts w:ascii="华文楷体" w:hAnsi="华文楷体" w:eastAsia="华文楷体"/>
          <w:szCs w:val="21"/>
        </w:rPr>
        <w:t xml:space="preserve"> </w:t>
      </w:r>
      <w:r>
        <w:rPr>
          <w:rFonts w:hint="eastAsia" w:ascii="华文楷体" w:hAnsi="华文楷体" w:eastAsia="华文楷体"/>
          <w:szCs w:val="21"/>
        </w:rPr>
        <w:t xml:space="preserve">辆；8吨高压冲洒水车 </w:t>
      </w:r>
      <w:r>
        <w:rPr>
          <w:rFonts w:ascii="华文楷体" w:hAnsi="华文楷体" w:eastAsia="华文楷体"/>
          <w:szCs w:val="21"/>
        </w:rPr>
        <w:t xml:space="preserve"> </w:t>
      </w:r>
      <w:r>
        <w:rPr>
          <w:rFonts w:hint="eastAsia" w:ascii="华文楷体" w:hAnsi="华文楷体" w:eastAsia="华文楷体"/>
          <w:szCs w:val="21"/>
        </w:rPr>
        <w:t xml:space="preserve">辆；8吨清洗车 </w:t>
      </w:r>
      <w:r>
        <w:rPr>
          <w:rFonts w:ascii="华文楷体" w:hAnsi="华文楷体" w:eastAsia="华文楷体"/>
          <w:szCs w:val="21"/>
        </w:rPr>
        <w:t xml:space="preserve"> </w:t>
      </w:r>
      <w:r>
        <w:rPr>
          <w:rFonts w:hint="eastAsia" w:ascii="华文楷体" w:hAnsi="华文楷体" w:eastAsia="华文楷体"/>
          <w:szCs w:val="21"/>
        </w:rPr>
        <w:t xml:space="preserve">辆；小型电瓶高压冲洗车 </w:t>
      </w:r>
      <w:r>
        <w:rPr>
          <w:rFonts w:ascii="华文楷体" w:hAnsi="华文楷体" w:eastAsia="华文楷体"/>
          <w:szCs w:val="21"/>
        </w:rPr>
        <w:t xml:space="preserve"> </w:t>
      </w:r>
      <w:r>
        <w:rPr>
          <w:rFonts w:hint="eastAsia" w:ascii="华文楷体" w:hAnsi="华文楷体" w:eastAsia="华文楷体"/>
          <w:szCs w:val="21"/>
        </w:rPr>
        <w:t xml:space="preserve">辆；1吨电动垃圾收集车 </w:t>
      </w:r>
      <w:r>
        <w:rPr>
          <w:rFonts w:ascii="华文楷体" w:hAnsi="华文楷体" w:eastAsia="华文楷体"/>
          <w:szCs w:val="21"/>
        </w:rPr>
        <w:t xml:space="preserve"> </w:t>
      </w:r>
      <w:r>
        <w:rPr>
          <w:rFonts w:hint="eastAsia" w:ascii="华文楷体" w:hAnsi="华文楷体" w:eastAsia="华文楷体"/>
          <w:szCs w:val="21"/>
        </w:rPr>
        <w:t xml:space="preserve">辆；巡回电动保洁车（后装桶） </w:t>
      </w:r>
      <w:r>
        <w:rPr>
          <w:rFonts w:ascii="华文楷体" w:hAnsi="华文楷体" w:eastAsia="华文楷体"/>
          <w:szCs w:val="21"/>
        </w:rPr>
        <w:t xml:space="preserve"> </w:t>
      </w:r>
      <w:r>
        <w:rPr>
          <w:rFonts w:hint="eastAsia" w:ascii="华文楷体" w:hAnsi="华文楷体" w:eastAsia="华文楷体"/>
          <w:szCs w:val="21"/>
        </w:rPr>
        <w:t>辆。 　　　　　　　　　　　　　</w:t>
      </w:r>
    </w:p>
    <w:p w14:paraId="2F8CB7A1">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第二条　合同总价款</w:t>
      </w:r>
    </w:p>
    <w:p w14:paraId="446D7AF2">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本合同人民币总价款为　　　　　　　（小写），　　　　　　　　（大写）。如按《南夏墅街道环卫作业质量考评细则》规定发生扣款，在季度作业服务款扣除。</w:t>
      </w:r>
    </w:p>
    <w:p w14:paraId="37127F7D">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第三条组成本合同的有关文件</w:t>
      </w:r>
    </w:p>
    <w:p w14:paraId="5BB1B5A0">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下列关于本次采购活动方式相适应的文件及有关附件是本合同不可分割的组成部分，与本合同具有同等法律效力，这些文件包括但不限于：</w:t>
      </w:r>
    </w:p>
    <w:p w14:paraId="4B91A573">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（1）采购文件；</w:t>
      </w:r>
    </w:p>
    <w:p w14:paraId="2D84FCF4">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（2）投标文件（含作业服务量清单及说明、环卫作业服务要求、环卫作业质量考评细则、环卫作业质量考核奖惩办法等）；</w:t>
      </w:r>
    </w:p>
    <w:p w14:paraId="61E8DDC0">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（3）中标通知书；</w:t>
      </w:r>
    </w:p>
    <w:p w14:paraId="3D900909">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（4）中标人在投标、评标过程中所作其它有关承诺、声明、书面澄清；</w:t>
      </w:r>
    </w:p>
    <w:p w14:paraId="59B76287">
      <w:pPr>
        <w:pStyle w:val="50"/>
        <w:keepNext w:val="0"/>
        <w:keepLines w:val="0"/>
        <w:pageBreakBefore w:val="0"/>
        <w:kinsoku/>
        <w:wordWrap/>
        <w:overflowPunct/>
        <w:topLinePunct w:val="0"/>
        <w:bidi w:val="0"/>
        <w:spacing w:line="360" w:lineRule="auto"/>
        <w:ind w:left="921"/>
        <w:textAlignment w:val="auto"/>
        <w:rPr>
          <w:rFonts w:ascii="华文楷体" w:hAnsi="华文楷体" w:eastAsia="华文楷体"/>
          <w:szCs w:val="21"/>
        </w:rPr>
      </w:pPr>
      <w:r>
        <w:rPr>
          <w:rFonts w:hint="eastAsia" w:ascii="华文楷体" w:hAnsi="华文楷体" w:eastAsia="华文楷体"/>
          <w:szCs w:val="21"/>
        </w:rPr>
        <w:t>（5）甲乙双方商定的其他文件等。</w:t>
      </w:r>
    </w:p>
    <w:p w14:paraId="6B4BC116">
      <w:pPr>
        <w:keepNext w:val="0"/>
        <w:keepLines w:val="0"/>
        <w:pageBreakBefore w:val="0"/>
        <w:kinsoku/>
        <w:wordWrap/>
        <w:overflowPunct/>
        <w:topLinePunct w:val="0"/>
        <w:bidi w:val="0"/>
        <w:spacing w:line="360" w:lineRule="auto"/>
        <w:textAlignment w:val="auto"/>
        <w:rPr>
          <w:rFonts w:ascii="华文楷体" w:hAnsi="华文楷体" w:eastAsia="华文楷体"/>
          <w:szCs w:val="21"/>
        </w:rPr>
      </w:pPr>
      <w:r>
        <w:rPr>
          <w:rFonts w:hint="eastAsia" w:ascii="华文楷体" w:hAnsi="华文楷体" w:eastAsia="华文楷体"/>
          <w:b/>
          <w:szCs w:val="21"/>
        </w:rPr>
        <w:t>第四条 甲方权利和义务</w:t>
      </w:r>
    </w:p>
    <w:p w14:paraId="543B6659">
      <w:pPr>
        <w:keepNext w:val="0"/>
        <w:keepLines w:val="0"/>
        <w:pageBreakBefore w:val="0"/>
        <w:tabs>
          <w:tab w:val="left" w:pos="360"/>
        </w:tabs>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1</w:t>
      </w:r>
      <w:r>
        <w:rPr>
          <w:rFonts w:hint="eastAsia" w:ascii="华文楷体" w:hAnsi="华文楷体" w:eastAsia="华文楷体"/>
          <w:szCs w:val="21"/>
        </w:rPr>
        <w:t>、根据《环卫作业服务要求》和《环卫作业质量考评细则》，对乙方道路清扫保洁、果壳箱垃圾桶保洁、垃圾收集清运、绿化保洁、公厕保洁、护栏保洁等工作及履行合同情况进行指导和考核。</w:t>
      </w:r>
    </w:p>
    <w:p w14:paraId="05D239D4">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2</w:t>
      </w:r>
      <w:r>
        <w:rPr>
          <w:rFonts w:hint="eastAsia" w:ascii="华文楷体" w:hAnsi="华文楷体" w:eastAsia="华文楷体"/>
          <w:szCs w:val="21"/>
        </w:rPr>
        <w:t>、根据乙方在考核中的结果，按季度向乙方支付承包费。</w:t>
      </w:r>
    </w:p>
    <w:p w14:paraId="6D013728">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3</w:t>
      </w:r>
      <w:r>
        <w:rPr>
          <w:rFonts w:hint="eastAsia" w:ascii="华文楷体" w:hAnsi="华文楷体" w:eastAsia="华文楷体"/>
          <w:szCs w:val="21"/>
        </w:rPr>
        <w:t>、听取乙方提出的建议并给予答复。</w:t>
      </w:r>
    </w:p>
    <w:p w14:paraId="62ADDBC3">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4</w:t>
      </w:r>
      <w:r>
        <w:rPr>
          <w:rFonts w:hint="eastAsia" w:ascii="华文楷体" w:hAnsi="华文楷体" w:eastAsia="华文楷体"/>
          <w:szCs w:val="21"/>
        </w:rPr>
        <w:t>、提供乙方进行环卫服务所必须的冲洒用水、洗扫用水的接水。</w:t>
      </w:r>
    </w:p>
    <w:p w14:paraId="42D4A6C6">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5</w:t>
      </w:r>
      <w:r>
        <w:rPr>
          <w:rFonts w:hint="eastAsia" w:ascii="华文楷体" w:hAnsi="华文楷体" w:eastAsia="华文楷体"/>
          <w:szCs w:val="21"/>
        </w:rPr>
        <w:t>、审定乙方的环卫作业服务制度和计划，监督乙方履行承诺。</w:t>
      </w:r>
    </w:p>
    <w:p w14:paraId="730ED916">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6</w:t>
      </w:r>
      <w:r>
        <w:rPr>
          <w:rFonts w:hint="eastAsia" w:ascii="华文楷体" w:hAnsi="华文楷体" w:eastAsia="华文楷体"/>
          <w:szCs w:val="21"/>
        </w:rPr>
        <w:t>、拥有《环卫作业质量考核办法》、《环卫作业质量考核奖惩办法》的解释权。</w:t>
      </w:r>
    </w:p>
    <w:p w14:paraId="1BAB150F">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b/>
          <w:szCs w:val="21"/>
        </w:rPr>
      </w:pPr>
      <w:r>
        <w:rPr>
          <w:rFonts w:ascii="华文楷体" w:hAnsi="华文楷体" w:eastAsia="华文楷体"/>
          <w:szCs w:val="21"/>
        </w:rPr>
        <w:t>7</w:t>
      </w:r>
      <w:r>
        <w:rPr>
          <w:rFonts w:hint="eastAsia" w:ascii="华文楷体" w:hAnsi="华文楷体" w:eastAsia="华文楷体"/>
          <w:szCs w:val="21"/>
        </w:rPr>
        <w:t>、区域范围内新增作业量的派遣、核算。</w:t>
      </w:r>
    </w:p>
    <w:p w14:paraId="0D53A1DD">
      <w:pPr>
        <w:pStyle w:val="32"/>
        <w:keepNext w:val="0"/>
        <w:keepLines w:val="0"/>
        <w:pageBreakBefore w:val="0"/>
        <w:kinsoku/>
        <w:wordWrap/>
        <w:overflowPunct/>
        <w:topLinePunct w:val="0"/>
        <w:bidi w:val="0"/>
        <w:spacing w:before="0" w:beforeAutospacing="0" w:after="0" w:afterAutospacing="0" w:line="360" w:lineRule="auto"/>
        <w:ind w:firstLine="420" w:firstLineChars="200"/>
        <w:textAlignment w:val="auto"/>
        <w:rPr>
          <w:rFonts w:ascii="华文楷体" w:hAnsi="华文楷体" w:eastAsia="华文楷体" w:cs="Times New Roman"/>
          <w:kern w:val="2"/>
          <w:sz w:val="21"/>
          <w:szCs w:val="21"/>
        </w:rPr>
      </w:pPr>
      <w:r>
        <w:rPr>
          <w:rFonts w:ascii="华文楷体" w:hAnsi="华文楷体" w:eastAsia="华文楷体" w:cs="Times New Roman"/>
          <w:kern w:val="2"/>
          <w:sz w:val="21"/>
          <w:szCs w:val="21"/>
        </w:rPr>
        <w:t>8</w:t>
      </w:r>
      <w:r>
        <w:rPr>
          <w:rFonts w:hint="eastAsia" w:ascii="华文楷体" w:hAnsi="华文楷体" w:eastAsia="华文楷体" w:cs="Times New Roman"/>
          <w:kern w:val="2"/>
          <w:sz w:val="21"/>
          <w:szCs w:val="21"/>
        </w:rPr>
        <w:t>、法规、政策规定由甲方承担的其他责任。</w:t>
      </w:r>
    </w:p>
    <w:p w14:paraId="5C7564B7">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ascii="华文楷体" w:hAnsi="华文楷体" w:eastAsia="华文楷体"/>
          <w:b/>
          <w:szCs w:val="21"/>
        </w:rPr>
        <w:t>第五条</w:t>
      </w:r>
      <w:r>
        <w:rPr>
          <w:rFonts w:hint="eastAsia" w:ascii="华文楷体" w:hAnsi="华文楷体" w:eastAsia="华文楷体"/>
          <w:b/>
          <w:szCs w:val="21"/>
        </w:rPr>
        <w:t>乙方权利和义务</w:t>
      </w:r>
    </w:p>
    <w:p w14:paraId="1EA59A9F">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1</w:t>
      </w:r>
      <w:r>
        <w:rPr>
          <w:rFonts w:hint="eastAsia" w:ascii="华文楷体" w:hAnsi="华文楷体" w:eastAsia="华文楷体"/>
          <w:szCs w:val="21"/>
        </w:rPr>
        <w:t>、根据《环卫作业服务要求》和《环卫作业质量考评细则》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p>
    <w:p w14:paraId="52298CF1">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2</w:t>
      </w:r>
      <w:r>
        <w:rPr>
          <w:rFonts w:hint="eastAsia" w:ascii="华文楷体" w:hAnsi="华文楷体" w:eastAsia="华文楷体"/>
          <w:szCs w:val="21"/>
        </w:rPr>
        <w:t>、为保证环卫作业工作正常有效开展，乙方负责组成固定的专业环卫作业队伍，按要求提交作业计划和相关的工作预案，经甲方认可并备案。</w:t>
      </w:r>
    </w:p>
    <w:p w14:paraId="1F10E8D2">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3</w:t>
      </w:r>
      <w:r>
        <w:rPr>
          <w:rFonts w:hint="eastAsia" w:ascii="华文楷体" w:hAnsi="华文楷体" w:eastAsia="华文楷体"/>
          <w:szCs w:val="21"/>
        </w:rPr>
        <w:t>、接受甲方和相关管理部门的考核及其结果。</w:t>
      </w:r>
    </w:p>
    <w:p w14:paraId="66C09003">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4</w:t>
      </w:r>
      <w:r>
        <w:rPr>
          <w:rFonts w:hint="eastAsia" w:ascii="华文楷体" w:hAnsi="华文楷体" w:eastAsia="华文楷体"/>
          <w:szCs w:val="21"/>
        </w:rPr>
        <w:t>、独立承担环卫作业中的安全责任和经济赔偿。</w:t>
      </w:r>
    </w:p>
    <w:p w14:paraId="0461A720">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5</w:t>
      </w:r>
      <w:r>
        <w:rPr>
          <w:rFonts w:hint="eastAsia" w:ascii="华文楷体" w:hAnsi="华文楷体" w:eastAsia="华文楷体"/>
          <w:szCs w:val="21"/>
        </w:rPr>
        <w:t>、在任何情况下（如灾害天气期间或重大活动期间），乙方均应保质保量按时完成甲方安排的指令性任务。</w:t>
      </w:r>
    </w:p>
    <w:p w14:paraId="3155168C">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6</w:t>
      </w:r>
      <w:r>
        <w:rPr>
          <w:rFonts w:hint="eastAsia" w:ascii="华文楷体" w:hAnsi="华文楷体" w:eastAsia="华文楷体"/>
          <w:szCs w:val="21"/>
        </w:rPr>
        <w:t>、自觉执行国家的法律、法规，按常州市规定及时缴纳“五金”，签订劳动用工合同，作业及管理人员工资不得低于常州市最低工资标准，独立处理劳资纠纷等工作。</w:t>
      </w:r>
    </w:p>
    <w:p w14:paraId="284EBADF">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7</w:t>
      </w:r>
      <w:r>
        <w:rPr>
          <w:rFonts w:hint="eastAsia" w:ascii="华文楷体" w:hAnsi="华文楷体" w:eastAsia="华文楷体"/>
          <w:szCs w:val="21"/>
        </w:rPr>
        <w:t>、接受甲方和社会监督，对存在的问题在指定时间内整改到位，并将整改结果报甲方。</w:t>
      </w:r>
    </w:p>
    <w:p w14:paraId="6F63D7D2">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8</w:t>
      </w:r>
      <w:r>
        <w:rPr>
          <w:rFonts w:hint="eastAsia" w:ascii="华文楷体" w:hAnsi="华文楷体" w:eastAsia="华文楷体"/>
          <w:szCs w:val="21"/>
        </w:rPr>
        <w:t>、准时参加甲方召开的会议。</w:t>
      </w:r>
    </w:p>
    <w:p w14:paraId="645B992F">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9</w:t>
      </w:r>
      <w:r>
        <w:rPr>
          <w:rFonts w:hint="eastAsia" w:ascii="华文楷体" w:hAnsi="华文楷体" w:eastAsia="华文楷体"/>
          <w:szCs w:val="21"/>
        </w:rPr>
        <w:t>、向甲方提出合理化建议。</w:t>
      </w:r>
    </w:p>
    <w:p w14:paraId="291090B1">
      <w:pPr>
        <w:pStyle w:val="32"/>
        <w:keepNext w:val="0"/>
        <w:keepLines w:val="0"/>
        <w:pageBreakBefore w:val="0"/>
        <w:kinsoku/>
        <w:wordWrap/>
        <w:overflowPunct/>
        <w:topLinePunct w:val="0"/>
        <w:bidi w:val="0"/>
        <w:spacing w:before="0" w:beforeAutospacing="0" w:after="0" w:afterAutospacing="0" w:line="360" w:lineRule="auto"/>
        <w:ind w:firstLine="420" w:firstLineChars="200"/>
        <w:textAlignment w:val="auto"/>
        <w:rPr>
          <w:rFonts w:ascii="华文楷体" w:hAnsi="华文楷体" w:eastAsia="华文楷体" w:cs="楷体_GB2312"/>
          <w:kern w:val="44"/>
          <w:sz w:val="21"/>
          <w:szCs w:val="21"/>
        </w:rPr>
      </w:pPr>
      <w:r>
        <w:rPr>
          <w:rFonts w:ascii="华文楷体" w:hAnsi="华文楷体" w:eastAsia="华文楷体" w:cs="楷体_GB2312"/>
          <w:kern w:val="44"/>
          <w:sz w:val="21"/>
          <w:szCs w:val="21"/>
        </w:rPr>
        <w:t>10</w:t>
      </w:r>
      <w:r>
        <w:rPr>
          <w:rFonts w:hint="eastAsia" w:ascii="华文楷体" w:hAnsi="华文楷体" w:eastAsia="华文楷体" w:cs="楷体_GB2312"/>
          <w:kern w:val="44"/>
          <w:sz w:val="21"/>
          <w:szCs w:val="21"/>
        </w:rPr>
        <w:t>、法规、政策规定由乙方承担的其他责任。</w:t>
      </w:r>
    </w:p>
    <w:p w14:paraId="7B8BB05C">
      <w:pPr>
        <w:keepNext w:val="0"/>
        <w:keepLines w:val="0"/>
        <w:pageBreakBefore w:val="0"/>
        <w:tabs>
          <w:tab w:val="left" w:pos="1995"/>
        </w:tabs>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第六条 权利保证</w:t>
      </w:r>
    </w:p>
    <w:p w14:paraId="38F9C65D">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乙方应保证甲方在合同履行期限内不受第三方提出侵犯其专利权、版权、商标权或其他权利的起诉。一旦出现侵权，乙方应承担全部责任。</w:t>
      </w:r>
    </w:p>
    <w:p w14:paraId="613BAAE2">
      <w:pPr>
        <w:keepNext w:val="0"/>
        <w:keepLines w:val="0"/>
        <w:pageBreakBefore w:val="0"/>
        <w:tabs>
          <w:tab w:val="left" w:pos="1995"/>
        </w:tabs>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第七条 质量保证和售后服务</w:t>
      </w:r>
    </w:p>
    <w:p w14:paraId="49179CC8">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1、乙方应按采购文件规定的服务要求、技术要求、质量标准向甲方提供服务。</w:t>
      </w:r>
    </w:p>
    <w:p w14:paraId="29E68816">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2、质量保证：　　　　　　　　　　　　　　　　　　　　　　　　　　</w:t>
      </w:r>
    </w:p>
    <w:p w14:paraId="0BFF8F42">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3、售后服务：　　　　　　　　　　　　　　　　　　　　　　　　　　</w:t>
      </w:r>
    </w:p>
    <w:p w14:paraId="66279397">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b/>
          <w:szCs w:val="21"/>
        </w:rPr>
      </w:pPr>
      <w:r>
        <w:rPr>
          <w:rFonts w:hint="eastAsia" w:ascii="华文楷体" w:hAnsi="华文楷体" w:eastAsia="华文楷体"/>
          <w:szCs w:val="21"/>
        </w:rPr>
        <w:t>采购文件、投标文件、合同条款及中标通知书，中标人在投标、评标过程中所作其它有关承诺、声明、书面澄清等均为合同不可分割的部分，与主合同具有同等法律效力。价格与支付</w:t>
      </w:r>
      <w:r>
        <w:rPr>
          <w:rFonts w:ascii="华文楷体" w:hAnsi="华文楷体" w:eastAsia="华文楷体"/>
          <w:b/>
          <w:szCs w:val="21"/>
        </w:rPr>
        <w:tab/>
      </w:r>
    </w:p>
    <w:p w14:paraId="1756060A">
      <w:pPr>
        <w:keepNext w:val="0"/>
        <w:keepLines w:val="0"/>
        <w:pageBreakBefore w:val="0"/>
        <w:tabs>
          <w:tab w:val="left" w:pos="1995"/>
        </w:tabs>
        <w:kinsoku/>
        <w:wordWrap/>
        <w:overflowPunct/>
        <w:topLinePunct w:val="0"/>
        <w:bidi w:val="0"/>
        <w:spacing w:line="360" w:lineRule="auto"/>
        <w:textAlignment w:val="auto"/>
        <w:rPr>
          <w:rFonts w:ascii="华文楷体" w:hAnsi="华文楷体" w:eastAsia="华文楷体"/>
          <w:b/>
          <w:szCs w:val="21"/>
        </w:rPr>
      </w:pPr>
      <w:r>
        <w:rPr>
          <w:rFonts w:ascii="华文楷体" w:hAnsi="华文楷体" w:eastAsia="华文楷体"/>
          <w:b/>
          <w:szCs w:val="21"/>
        </w:rPr>
        <w:t>第八条</w:t>
      </w:r>
      <w:r>
        <w:rPr>
          <w:rFonts w:hint="eastAsia" w:ascii="华文楷体" w:hAnsi="华文楷体" w:eastAsia="华文楷体"/>
          <w:b/>
          <w:szCs w:val="21"/>
        </w:rPr>
        <w:t>验收</w:t>
      </w:r>
    </w:p>
    <w:p w14:paraId="5A325C9D">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验收标准：按采购文件所规定的服务标准和乙方投标文件的承诺。</w:t>
      </w:r>
    </w:p>
    <w:p w14:paraId="5917C89A">
      <w:pPr>
        <w:keepNext w:val="0"/>
        <w:keepLines w:val="0"/>
        <w:pageBreakBefore w:val="0"/>
        <w:tabs>
          <w:tab w:val="left" w:pos="1995"/>
        </w:tabs>
        <w:kinsoku/>
        <w:wordWrap/>
        <w:overflowPunct/>
        <w:topLinePunct w:val="0"/>
        <w:bidi w:val="0"/>
        <w:spacing w:line="360" w:lineRule="auto"/>
        <w:textAlignment w:val="auto"/>
        <w:rPr>
          <w:rFonts w:ascii="华文楷体" w:hAnsi="华文楷体" w:eastAsia="华文楷体"/>
          <w:b/>
          <w:szCs w:val="21"/>
        </w:rPr>
      </w:pPr>
      <w:r>
        <w:rPr>
          <w:rFonts w:ascii="华文楷体" w:hAnsi="华文楷体" w:eastAsia="华文楷体"/>
          <w:b/>
          <w:szCs w:val="21"/>
        </w:rPr>
        <w:t>第九条</w:t>
      </w:r>
      <w:r>
        <w:rPr>
          <w:rFonts w:hint="eastAsia" w:ascii="华文楷体" w:hAnsi="华文楷体" w:eastAsia="华文楷体"/>
          <w:b/>
          <w:szCs w:val="21"/>
        </w:rPr>
        <w:t xml:space="preserve"> 付款</w:t>
      </w:r>
    </w:p>
    <w:p w14:paraId="18908060">
      <w:pPr>
        <w:keepNext w:val="0"/>
        <w:keepLines w:val="0"/>
        <w:pageBreakBefore w:val="0"/>
        <w:tabs>
          <w:tab w:val="left" w:pos="360"/>
        </w:tabs>
        <w:kinsoku/>
        <w:wordWrap/>
        <w:overflowPunct/>
        <w:topLinePunct w:val="0"/>
        <w:bidi w:val="0"/>
        <w:spacing w:line="360" w:lineRule="auto"/>
        <w:ind w:firstLine="417" w:firstLineChars="199"/>
        <w:textAlignment w:val="auto"/>
        <w:rPr>
          <w:rFonts w:hint="eastAsia" w:ascii="华文楷体" w:hAnsi="华文楷体" w:eastAsia="华文楷体"/>
          <w:szCs w:val="21"/>
        </w:rPr>
      </w:pPr>
      <w:r>
        <w:rPr>
          <w:rFonts w:hint="eastAsia" w:ascii="华文楷体" w:hAnsi="华文楷体" w:eastAsia="华文楷体"/>
          <w:szCs w:val="21"/>
        </w:rPr>
        <w:t>付款方式：签订合同后30天内支付当年合同价的10%，剩余款项根据考核业绩每季度后的次月支付。</w:t>
      </w:r>
    </w:p>
    <w:p w14:paraId="093834FC">
      <w:pPr>
        <w:keepNext w:val="0"/>
        <w:keepLines w:val="0"/>
        <w:pageBreakBefore w:val="0"/>
        <w:tabs>
          <w:tab w:val="left" w:pos="360"/>
        </w:tabs>
        <w:kinsoku/>
        <w:wordWrap/>
        <w:overflowPunct/>
        <w:topLinePunct w:val="0"/>
        <w:bidi w:val="0"/>
        <w:spacing w:line="360" w:lineRule="auto"/>
        <w:ind w:firstLine="417" w:firstLineChars="199"/>
        <w:textAlignment w:val="auto"/>
        <w:rPr>
          <w:rFonts w:ascii="华文楷体" w:hAnsi="华文楷体" w:eastAsia="华文楷体"/>
          <w:szCs w:val="21"/>
        </w:rPr>
      </w:pPr>
      <w:r>
        <w:rPr>
          <w:rFonts w:ascii="华文楷体" w:hAnsi="华文楷体" w:eastAsia="华文楷体"/>
          <w:szCs w:val="21"/>
        </w:rPr>
        <w:t>扣款方式</w:t>
      </w:r>
      <w:r>
        <w:rPr>
          <w:rFonts w:hint="eastAsia" w:ascii="华文楷体" w:hAnsi="华文楷体" w:eastAsia="华文楷体"/>
          <w:szCs w:val="21"/>
        </w:rPr>
        <w:t>：因考核达不到规定分值等原因，按《环卫作业质量考评细则》规定扣款后，作为最终的月度作业服务款。</w:t>
      </w:r>
    </w:p>
    <w:p w14:paraId="4C55606B">
      <w:pPr>
        <w:keepNext w:val="0"/>
        <w:keepLines w:val="0"/>
        <w:pageBreakBefore w:val="0"/>
        <w:tabs>
          <w:tab w:val="left" w:pos="360"/>
        </w:tabs>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付款时间：甲方根据季度考核结果，于季度后的次月</w:t>
      </w:r>
      <w:r>
        <w:rPr>
          <w:rFonts w:ascii="华文楷体" w:hAnsi="华文楷体" w:eastAsia="华文楷体"/>
          <w:szCs w:val="21"/>
        </w:rPr>
        <w:t>20</w:t>
      </w:r>
      <w:r>
        <w:rPr>
          <w:rFonts w:hint="eastAsia" w:ascii="华文楷体" w:hAnsi="华文楷体" w:eastAsia="华文楷体"/>
          <w:szCs w:val="21"/>
        </w:rPr>
        <w:t>日前（含当日）向乙方支付作业服务款。</w:t>
      </w:r>
    </w:p>
    <w:p w14:paraId="0260C90C">
      <w:pPr>
        <w:keepNext w:val="0"/>
        <w:keepLines w:val="0"/>
        <w:pageBreakBefore w:val="0"/>
        <w:tabs>
          <w:tab w:val="left" w:pos="1995"/>
        </w:tabs>
        <w:kinsoku/>
        <w:wordWrap/>
        <w:overflowPunct/>
        <w:topLinePunct w:val="0"/>
        <w:bidi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付款形式：以转账方式直接转入乙方银行账户。</w:t>
      </w:r>
    </w:p>
    <w:p w14:paraId="560D76D3">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第十条 环卫作业权的交付和回收</w:t>
      </w:r>
    </w:p>
    <w:p w14:paraId="5D944F99">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 xml:space="preserve">甲方应于合同签订后，于 </w:t>
      </w:r>
      <w:r>
        <w:rPr>
          <w:rFonts w:ascii="华文楷体" w:hAnsi="华文楷体" w:eastAsia="华文楷体"/>
          <w:szCs w:val="21"/>
        </w:rPr>
        <w:t xml:space="preserve">  </w:t>
      </w:r>
      <w:r>
        <w:rPr>
          <w:rFonts w:hint="eastAsia" w:ascii="华文楷体" w:hAnsi="华文楷体" w:eastAsia="华文楷体"/>
          <w:szCs w:val="21"/>
        </w:rPr>
        <w:t xml:space="preserve">年 </w:t>
      </w:r>
      <w:r>
        <w:rPr>
          <w:rFonts w:ascii="华文楷体" w:hAnsi="华文楷体" w:eastAsia="华文楷体"/>
          <w:szCs w:val="21"/>
        </w:rPr>
        <w:t xml:space="preserve">  </w:t>
      </w:r>
      <w:r>
        <w:rPr>
          <w:rFonts w:hint="eastAsia" w:ascii="华文楷体" w:hAnsi="华文楷体" w:eastAsia="华文楷体"/>
          <w:szCs w:val="21"/>
        </w:rPr>
        <w:t xml:space="preserve">月 </w:t>
      </w:r>
      <w:r>
        <w:rPr>
          <w:rFonts w:ascii="华文楷体" w:hAnsi="华文楷体" w:eastAsia="华文楷体"/>
          <w:szCs w:val="21"/>
        </w:rPr>
        <w:t xml:space="preserve">  </w:t>
      </w:r>
      <w:r>
        <w:rPr>
          <w:rFonts w:hint="eastAsia" w:ascii="华文楷体" w:hAnsi="华文楷体" w:eastAsia="华文楷体"/>
          <w:szCs w:val="21"/>
        </w:rPr>
        <w:t>日负责向乙方转交环卫作业权，乙方应于合同期满当日无条件向甲方交还环卫作业权。甲乙双方应提前</w:t>
      </w:r>
      <w:r>
        <w:rPr>
          <w:rFonts w:ascii="华文楷体" w:hAnsi="华文楷体" w:eastAsia="华文楷体"/>
          <w:szCs w:val="21"/>
        </w:rPr>
        <w:t>10</w:t>
      </w:r>
      <w:r>
        <w:rPr>
          <w:rFonts w:hint="eastAsia" w:ascii="华文楷体" w:hAnsi="华文楷体" w:eastAsia="华文楷体"/>
          <w:szCs w:val="21"/>
        </w:rPr>
        <w:t>天进行交接手续和准备，确保准时交接。</w:t>
      </w:r>
    </w:p>
    <w:p w14:paraId="1DBE9459">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第十一条 违约责任</w:t>
      </w:r>
    </w:p>
    <w:p w14:paraId="334DE629">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1、甲方无正当理由拒绝验收或拒付合同款项的，应向乙方偿付合同总价10％的违约金。</w:t>
      </w:r>
    </w:p>
    <w:p w14:paraId="4E8385D7">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2、甲方逾期支付合同款项的，每逾期 1天应向乙方偿付欠款总额0.5％的滞纳金，但滞纳金总额累计不得超过欠款总额的5％；一旦滞纳金总额累计达到欠款总额的5％，乙方有权解除合同。区财政因素除外。</w:t>
      </w:r>
    </w:p>
    <w:p w14:paraId="26B265DE">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3、乙方无法完成项目的，应向甲方支付合同总价10％的违约金，同时甲方有权解除合同。</w:t>
      </w:r>
    </w:p>
    <w:p w14:paraId="24FACA8B">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14:paraId="4439089E">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5、乙方完成的项目不符合要求的，应按照甲方选择的下列一种或多种方式承担赔偿责任：</w:t>
      </w:r>
    </w:p>
    <w:p w14:paraId="5B0C723C">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(1)在甲方同意延长的期限内交付符合要求的提供服务并承担由此给甲方造成的一切损失；逾期未完成或完成的项目仍不符合要求，乙方应向甲方支付合同总价10％的违约金，同时甲方有权解除合同。</w:t>
      </w:r>
    </w:p>
    <w:p w14:paraId="078743AA">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(2)在甲方规定时间内，修正有缺陷的部分以达到合同规定的要求并承担一切费用和风险，同时承担甲方因此所遭受的全部损失；</w:t>
      </w:r>
    </w:p>
    <w:p w14:paraId="6B3B7864">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(3)按合同规定同种货币退还甲方已付款项，同时承担由此发生的一切损失和费用，包括但不限于利息、银行手续费及所需的其他必要费用。</w:t>
      </w:r>
    </w:p>
    <w:p w14:paraId="638697E6">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6、乙方未按规定和承诺提供伴随服务、售后服务的，应向甲方支付合同总价5％的违约金。</w:t>
      </w:r>
    </w:p>
    <w:p w14:paraId="3D7E5142">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7、违约方承担违约责任并不影响其合同项下的义务(合同解除的除外)。</w:t>
      </w:r>
    </w:p>
    <w:p w14:paraId="320030BC">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8、其他：　　　　　　　　　</w:t>
      </w:r>
    </w:p>
    <w:p w14:paraId="4C5A7B61">
      <w:pPr>
        <w:keepNext w:val="0"/>
        <w:keepLines w:val="0"/>
        <w:pageBreakBefore w:val="0"/>
        <w:kinsoku/>
        <w:wordWrap/>
        <w:overflowPunct/>
        <w:topLinePunct w:val="0"/>
        <w:bidi w:val="0"/>
        <w:adjustRightInd w:val="0"/>
        <w:snapToGrid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第十二条 不可抗力</w:t>
      </w:r>
    </w:p>
    <w:p w14:paraId="463C2555">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1、不可抗力，是指不能预见、不能避免并不能克服的客观情况，如战争、动乱、瘟疫、严重火灾、洪水、地震、风暴或其他自然灾害等。</w:t>
      </w:r>
    </w:p>
    <w:p w14:paraId="0C7119B4">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9F3D07A">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3、发生不可抗力事件，任何一方均不对因不可抗力无法履行或迟延履行本合同义务而使另一方蒙受的任何损失承担责任，法律另有规定的除外。</w:t>
      </w:r>
    </w:p>
    <w:p w14:paraId="4991BA1A">
      <w:pPr>
        <w:keepNext w:val="0"/>
        <w:keepLines w:val="0"/>
        <w:pageBreakBefore w:val="0"/>
        <w:kinsoku/>
        <w:wordWrap/>
        <w:overflowPunct/>
        <w:topLinePunct w:val="0"/>
        <w:bidi w:val="0"/>
        <w:spacing w:line="360" w:lineRule="auto"/>
        <w:ind w:firstLine="417" w:firstLineChars="199"/>
        <w:textAlignment w:val="auto"/>
        <w:rPr>
          <w:rFonts w:ascii="华文楷体" w:hAnsi="华文楷体" w:eastAsia="华文楷体"/>
          <w:szCs w:val="21"/>
        </w:rPr>
      </w:pPr>
      <w:r>
        <w:rPr>
          <w:rFonts w:hint="eastAsia" w:ascii="华文楷体" w:hAnsi="华文楷体" w:eastAsia="华文楷体"/>
          <w:szCs w:val="21"/>
        </w:rPr>
        <w:t>4、合同各方应根据不可抗力对本合同履行的影响程度，协商确定是否终止本合同或是继续履行本合同。</w:t>
      </w:r>
    </w:p>
    <w:p w14:paraId="769D52DB">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第十三条 合同生效及终止</w:t>
      </w:r>
    </w:p>
    <w:p w14:paraId="0C808C7B">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1、除《政府采购法》第五十条规定的情形外，本合同一经签订，甲乙双方不得擅自变更、中止或终止合同。</w:t>
      </w:r>
    </w:p>
    <w:p w14:paraId="3A99F3F8">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2、除发生法律规定的不能预见、不能避免并不能克服的客观情况外，甲乙双方不得放弃或拒绝履行合同。。</w:t>
      </w:r>
    </w:p>
    <w:p w14:paraId="3F314E28">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第十四条  合同的终止</w:t>
      </w:r>
    </w:p>
    <w:p w14:paraId="61901EEF">
      <w:pPr>
        <w:keepNext w:val="0"/>
        <w:keepLines w:val="0"/>
        <w:pageBreakBefore w:val="0"/>
        <w:kinsoku/>
        <w:wordWrap/>
        <w:overflowPunct/>
        <w:topLinePunct w:val="0"/>
        <w:bidi w:val="0"/>
        <w:spacing w:line="360" w:lineRule="auto"/>
        <w:ind w:firstLine="359" w:firstLineChars="171"/>
        <w:textAlignment w:val="auto"/>
        <w:rPr>
          <w:rFonts w:ascii="华文楷体" w:hAnsi="华文楷体" w:eastAsia="华文楷体"/>
          <w:szCs w:val="21"/>
        </w:rPr>
      </w:pPr>
      <w:r>
        <w:rPr>
          <w:rFonts w:hint="eastAsia" w:ascii="华文楷体" w:hAnsi="华文楷体" w:eastAsia="华文楷体"/>
          <w:szCs w:val="21"/>
        </w:rPr>
        <w:t>本合同因下列原因而终止：</w:t>
      </w:r>
    </w:p>
    <w:p w14:paraId="70FF9ED2">
      <w:pPr>
        <w:keepNext w:val="0"/>
        <w:keepLines w:val="0"/>
        <w:pageBreakBefore w:val="0"/>
        <w:kinsoku/>
        <w:wordWrap/>
        <w:overflowPunct/>
        <w:topLinePunct w:val="0"/>
        <w:bidi w:val="0"/>
        <w:spacing w:line="360" w:lineRule="auto"/>
        <w:ind w:firstLine="359" w:firstLineChars="171"/>
        <w:textAlignment w:val="auto"/>
        <w:rPr>
          <w:rFonts w:ascii="华文楷体" w:hAnsi="华文楷体" w:eastAsia="华文楷体"/>
          <w:szCs w:val="21"/>
        </w:rPr>
      </w:pPr>
      <w:r>
        <w:rPr>
          <w:rFonts w:hint="eastAsia" w:ascii="华文楷体" w:hAnsi="华文楷体" w:eastAsia="华文楷体"/>
          <w:szCs w:val="21"/>
        </w:rPr>
        <w:t>(1)本合同正常履行完毕；</w:t>
      </w:r>
    </w:p>
    <w:p w14:paraId="197CE2FD">
      <w:pPr>
        <w:keepNext w:val="0"/>
        <w:keepLines w:val="0"/>
        <w:pageBreakBefore w:val="0"/>
        <w:kinsoku/>
        <w:wordWrap/>
        <w:overflowPunct/>
        <w:topLinePunct w:val="0"/>
        <w:bidi w:val="0"/>
        <w:spacing w:line="360" w:lineRule="auto"/>
        <w:ind w:firstLine="359" w:firstLineChars="171"/>
        <w:textAlignment w:val="auto"/>
        <w:rPr>
          <w:rFonts w:ascii="华文楷体" w:hAnsi="华文楷体" w:eastAsia="华文楷体"/>
          <w:szCs w:val="21"/>
        </w:rPr>
      </w:pPr>
      <w:r>
        <w:rPr>
          <w:rFonts w:hint="eastAsia" w:ascii="华文楷体" w:hAnsi="华文楷体" w:eastAsia="华文楷体"/>
          <w:szCs w:val="21"/>
        </w:rPr>
        <w:t>(2)因不可抗力导致本合同无法履行或履行不必要；</w:t>
      </w:r>
    </w:p>
    <w:p w14:paraId="671CD1C2">
      <w:pPr>
        <w:keepNext w:val="0"/>
        <w:keepLines w:val="0"/>
        <w:pageBreakBefore w:val="0"/>
        <w:kinsoku/>
        <w:wordWrap/>
        <w:overflowPunct/>
        <w:topLinePunct w:val="0"/>
        <w:bidi w:val="0"/>
        <w:spacing w:line="360" w:lineRule="auto"/>
        <w:ind w:firstLine="359" w:firstLineChars="171"/>
        <w:textAlignment w:val="auto"/>
        <w:rPr>
          <w:rFonts w:ascii="华文楷体" w:hAnsi="华文楷体" w:eastAsia="华文楷体"/>
          <w:szCs w:val="21"/>
        </w:rPr>
      </w:pPr>
      <w:r>
        <w:rPr>
          <w:rFonts w:hint="eastAsia" w:ascii="华文楷体" w:hAnsi="华文楷体" w:eastAsia="华文楷体"/>
          <w:szCs w:val="21"/>
        </w:rPr>
        <w:t>(3)任何一方行使解除权解除本合同；</w:t>
      </w:r>
    </w:p>
    <w:p w14:paraId="57A7F51D">
      <w:pPr>
        <w:keepNext w:val="0"/>
        <w:keepLines w:val="0"/>
        <w:pageBreakBefore w:val="0"/>
        <w:kinsoku/>
        <w:wordWrap/>
        <w:overflowPunct/>
        <w:topLinePunct w:val="0"/>
        <w:bidi w:val="0"/>
        <w:spacing w:line="360" w:lineRule="auto"/>
        <w:ind w:firstLine="359" w:firstLineChars="171"/>
        <w:textAlignment w:val="auto"/>
        <w:rPr>
          <w:rFonts w:ascii="华文楷体" w:hAnsi="华文楷体" w:eastAsia="华文楷体"/>
          <w:szCs w:val="21"/>
        </w:rPr>
      </w:pPr>
      <w:r>
        <w:rPr>
          <w:rFonts w:hint="eastAsia" w:ascii="华文楷体" w:hAnsi="华文楷体" w:eastAsia="华文楷体"/>
          <w:szCs w:val="21"/>
        </w:rPr>
        <w:t>(4)合同的继续履行将损害国家利益和社会公共利益。</w:t>
      </w:r>
    </w:p>
    <w:p w14:paraId="61733A1E">
      <w:pPr>
        <w:keepNext w:val="0"/>
        <w:keepLines w:val="0"/>
        <w:pageBreakBefore w:val="0"/>
        <w:kinsoku/>
        <w:wordWrap/>
        <w:overflowPunct/>
        <w:topLinePunct w:val="0"/>
        <w:bidi w:val="0"/>
        <w:spacing w:line="360" w:lineRule="auto"/>
        <w:ind w:firstLine="359" w:firstLineChars="171"/>
        <w:textAlignment w:val="auto"/>
        <w:rPr>
          <w:rFonts w:ascii="华文楷体" w:hAnsi="华文楷体" w:eastAsia="华文楷体"/>
          <w:szCs w:val="21"/>
        </w:rPr>
      </w:pPr>
      <w:r>
        <w:rPr>
          <w:rFonts w:hint="eastAsia" w:ascii="华文楷体" w:hAnsi="华文楷体" w:eastAsia="华文楷体"/>
          <w:szCs w:val="21"/>
        </w:rPr>
        <w:t>除上述情形外，甲乙双方不得擅自终止合同。</w:t>
      </w:r>
    </w:p>
    <w:p w14:paraId="1C896FE9">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第十五条　争议的解决</w:t>
      </w:r>
    </w:p>
    <w:p w14:paraId="5F96FD68">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1、因履行本合同引起的或与本合同有关的争议，甲、乙双方应首先通过友好协商解决，如果协商不能解决争议，则采取以下第 （1）  种方式解决争议：</w:t>
      </w:r>
    </w:p>
    <w:p w14:paraId="3E846EB9">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（1）向甲方所在地有管辖权的人民法院提起诉讼；</w:t>
      </w:r>
    </w:p>
    <w:p w14:paraId="79989747">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（2）向甲方所在地仲裁委员会按其仲裁规则申请仲裁。</w:t>
      </w:r>
    </w:p>
    <w:p w14:paraId="6DF08A75">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2、在仲裁期间，本合同应继续履行。</w:t>
      </w:r>
    </w:p>
    <w:p w14:paraId="3FFC9A86">
      <w:pPr>
        <w:keepNext w:val="0"/>
        <w:keepLines w:val="0"/>
        <w:pageBreakBefore w:val="0"/>
        <w:kinsoku/>
        <w:wordWrap/>
        <w:overflowPunct/>
        <w:topLinePunct w:val="0"/>
        <w:bidi w:val="0"/>
        <w:spacing w:line="360" w:lineRule="auto"/>
        <w:textAlignment w:val="auto"/>
        <w:rPr>
          <w:rFonts w:ascii="华文楷体" w:hAnsi="华文楷体" w:eastAsia="华文楷体"/>
          <w:b/>
          <w:szCs w:val="21"/>
        </w:rPr>
      </w:pPr>
      <w:r>
        <w:rPr>
          <w:rFonts w:hint="eastAsia" w:ascii="华文楷体" w:hAnsi="华文楷体" w:eastAsia="华文楷体"/>
          <w:b/>
          <w:szCs w:val="21"/>
        </w:rPr>
        <w:t>第十刘条　合同生效及其他</w:t>
      </w:r>
    </w:p>
    <w:p w14:paraId="58C0CF6F">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1、本合同由甲乙双方签字、盖章后生效。</w:t>
      </w:r>
    </w:p>
    <w:p w14:paraId="77E2BD79">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2、本合同一式4份，甲方 2 份，乙方2 份。</w:t>
      </w:r>
    </w:p>
    <w:p w14:paraId="508BB73A">
      <w:pPr>
        <w:keepNext w:val="0"/>
        <w:keepLines w:val="0"/>
        <w:pageBreakBefore w:val="0"/>
        <w:kinsoku/>
        <w:wordWrap/>
        <w:overflowPunct/>
        <w:topLinePunct w:val="0"/>
        <w:autoSpaceDE w:val="0"/>
        <w:autoSpaceDN w:val="0"/>
        <w:bidi w:val="0"/>
        <w:adjustRightInd w:val="0"/>
        <w:spacing w:line="360" w:lineRule="auto"/>
        <w:ind w:firstLine="420" w:firstLineChars="200"/>
        <w:textAlignment w:val="auto"/>
        <w:rPr>
          <w:rFonts w:ascii="华文楷体" w:hAnsi="华文楷体" w:eastAsia="华文楷体"/>
          <w:szCs w:val="21"/>
        </w:rPr>
      </w:pPr>
      <w:r>
        <w:rPr>
          <w:rFonts w:hint="eastAsia" w:ascii="华文楷体" w:hAnsi="华文楷体" w:eastAsia="华文楷体"/>
          <w:szCs w:val="21"/>
        </w:rPr>
        <w:t>3、本合同应按照中华人民共和国的现行法律进行解释。</w:t>
      </w:r>
    </w:p>
    <w:tbl>
      <w:tblPr>
        <w:tblStyle w:val="35"/>
        <w:tblW w:w="9356" w:type="dxa"/>
        <w:jc w:val="center"/>
        <w:tblLayout w:type="fixed"/>
        <w:tblCellMar>
          <w:top w:w="0" w:type="dxa"/>
          <w:left w:w="108" w:type="dxa"/>
          <w:bottom w:w="0" w:type="dxa"/>
          <w:right w:w="108" w:type="dxa"/>
        </w:tblCellMar>
      </w:tblPr>
      <w:tblGrid>
        <w:gridCol w:w="4536"/>
        <w:gridCol w:w="284"/>
        <w:gridCol w:w="4536"/>
      </w:tblGrid>
      <w:tr w14:paraId="6336785E">
        <w:tblPrEx>
          <w:tblCellMar>
            <w:top w:w="0" w:type="dxa"/>
            <w:left w:w="108" w:type="dxa"/>
            <w:bottom w:w="0" w:type="dxa"/>
            <w:right w:w="108" w:type="dxa"/>
          </w:tblCellMar>
        </w:tblPrEx>
        <w:trPr>
          <w:jc w:val="center"/>
        </w:trPr>
        <w:tc>
          <w:tcPr>
            <w:tcW w:w="4536" w:type="dxa"/>
          </w:tcPr>
          <w:p w14:paraId="14042E06">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甲方（采购人）：      （盖章）</w:t>
            </w:r>
          </w:p>
        </w:tc>
        <w:tc>
          <w:tcPr>
            <w:tcW w:w="284" w:type="dxa"/>
          </w:tcPr>
          <w:p w14:paraId="7F664F5A">
            <w:pPr>
              <w:widowControl/>
              <w:spacing w:line="440" w:lineRule="exact"/>
              <w:ind w:firstLine="480"/>
              <w:jc w:val="left"/>
              <w:rPr>
                <w:rFonts w:ascii="华文楷体" w:hAnsi="华文楷体" w:eastAsia="华文楷体" w:cs="楷体"/>
                <w:szCs w:val="21"/>
              </w:rPr>
            </w:pPr>
          </w:p>
        </w:tc>
        <w:tc>
          <w:tcPr>
            <w:tcW w:w="4536" w:type="dxa"/>
          </w:tcPr>
          <w:p w14:paraId="12FF3239">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乙方（投标人）：      （盖章）</w:t>
            </w:r>
          </w:p>
        </w:tc>
      </w:tr>
      <w:tr w14:paraId="20BFFDC6">
        <w:tblPrEx>
          <w:tblCellMar>
            <w:top w:w="0" w:type="dxa"/>
            <w:left w:w="108" w:type="dxa"/>
            <w:bottom w:w="0" w:type="dxa"/>
            <w:right w:w="108" w:type="dxa"/>
          </w:tblCellMar>
        </w:tblPrEx>
        <w:trPr>
          <w:jc w:val="center"/>
        </w:trPr>
        <w:tc>
          <w:tcPr>
            <w:tcW w:w="4536" w:type="dxa"/>
          </w:tcPr>
          <w:p w14:paraId="3BB488D0">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 xml:space="preserve">地址：                              </w:t>
            </w:r>
          </w:p>
        </w:tc>
        <w:tc>
          <w:tcPr>
            <w:tcW w:w="284" w:type="dxa"/>
          </w:tcPr>
          <w:p w14:paraId="17F1652A">
            <w:pPr>
              <w:widowControl/>
              <w:spacing w:line="440" w:lineRule="exact"/>
              <w:ind w:firstLine="480"/>
              <w:jc w:val="left"/>
              <w:rPr>
                <w:rFonts w:ascii="华文楷体" w:hAnsi="华文楷体" w:eastAsia="华文楷体" w:cs="楷体"/>
                <w:szCs w:val="21"/>
              </w:rPr>
            </w:pPr>
          </w:p>
        </w:tc>
        <w:tc>
          <w:tcPr>
            <w:tcW w:w="4536" w:type="dxa"/>
          </w:tcPr>
          <w:p w14:paraId="22C2A851">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 xml:space="preserve">地址：                              </w:t>
            </w:r>
          </w:p>
        </w:tc>
      </w:tr>
      <w:tr w14:paraId="32E2E1DB">
        <w:tblPrEx>
          <w:tblCellMar>
            <w:top w:w="0" w:type="dxa"/>
            <w:left w:w="108" w:type="dxa"/>
            <w:bottom w:w="0" w:type="dxa"/>
            <w:right w:w="108" w:type="dxa"/>
          </w:tblCellMar>
        </w:tblPrEx>
        <w:trPr>
          <w:jc w:val="center"/>
        </w:trPr>
        <w:tc>
          <w:tcPr>
            <w:tcW w:w="4536" w:type="dxa"/>
          </w:tcPr>
          <w:p w14:paraId="00776050">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 xml:space="preserve">法定（授权）代表人：                </w:t>
            </w:r>
          </w:p>
        </w:tc>
        <w:tc>
          <w:tcPr>
            <w:tcW w:w="284" w:type="dxa"/>
          </w:tcPr>
          <w:p w14:paraId="7EB68632">
            <w:pPr>
              <w:widowControl/>
              <w:spacing w:line="440" w:lineRule="exact"/>
              <w:ind w:firstLine="480"/>
              <w:jc w:val="left"/>
              <w:rPr>
                <w:rFonts w:ascii="华文楷体" w:hAnsi="华文楷体" w:eastAsia="华文楷体" w:cs="楷体"/>
                <w:szCs w:val="21"/>
              </w:rPr>
            </w:pPr>
          </w:p>
        </w:tc>
        <w:tc>
          <w:tcPr>
            <w:tcW w:w="4536" w:type="dxa"/>
          </w:tcPr>
          <w:p w14:paraId="3B4721A7">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 xml:space="preserve">法定（授权）代表人：                </w:t>
            </w:r>
          </w:p>
        </w:tc>
      </w:tr>
      <w:tr w14:paraId="145B3F3C">
        <w:tblPrEx>
          <w:tblCellMar>
            <w:top w:w="0" w:type="dxa"/>
            <w:left w:w="108" w:type="dxa"/>
            <w:bottom w:w="0" w:type="dxa"/>
            <w:right w:w="108" w:type="dxa"/>
          </w:tblCellMar>
        </w:tblPrEx>
        <w:trPr>
          <w:jc w:val="center"/>
        </w:trPr>
        <w:tc>
          <w:tcPr>
            <w:tcW w:w="4536" w:type="dxa"/>
          </w:tcPr>
          <w:p w14:paraId="44FF4E66">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　　　　　年　　　月　　　日</w:t>
            </w:r>
          </w:p>
        </w:tc>
        <w:tc>
          <w:tcPr>
            <w:tcW w:w="284" w:type="dxa"/>
          </w:tcPr>
          <w:p w14:paraId="116F6F9B">
            <w:pPr>
              <w:widowControl/>
              <w:spacing w:line="440" w:lineRule="exact"/>
              <w:ind w:firstLine="480"/>
              <w:jc w:val="left"/>
              <w:rPr>
                <w:rFonts w:ascii="华文楷体" w:hAnsi="华文楷体" w:eastAsia="华文楷体" w:cs="楷体"/>
                <w:szCs w:val="21"/>
              </w:rPr>
            </w:pPr>
          </w:p>
        </w:tc>
        <w:tc>
          <w:tcPr>
            <w:tcW w:w="4536" w:type="dxa"/>
          </w:tcPr>
          <w:p w14:paraId="7B194AE5">
            <w:pPr>
              <w:widowControl/>
              <w:spacing w:line="440" w:lineRule="exact"/>
              <w:ind w:firstLine="480"/>
              <w:jc w:val="left"/>
              <w:rPr>
                <w:rFonts w:ascii="华文楷体" w:hAnsi="华文楷体" w:eastAsia="华文楷体" w:cs="楷体"/>
                <w:szCs w:val="21"/>
              </w:rPr>
            </w:pPr>
            <w:r>
              <w:rPr>
                <w:rFonts w:hint="eastAsia" w:ascii="华文楷体" w:hAnsi="华文楷体" w:eastAsia="华文楷体" w:cs="楷体"/>
                <w:szCs w:val="21"/>
              </w:rPr>
              <w:t>　　　　　年　　　月　　　日</w:t>
            </w:r>
          </w:p>
        </w:tc>
      </w:tr>
      <w:tr w14:paraId="222823A9">
        <w:tblPrEx>
          <w:tblCellMar>
            <w:top w:w="0" w:type="dxa"/>
            <w:left w:w="108" w:type="dxa"/>
            <w:bottom w:w="0" w:type="dxa"/>
            <w:right w:w="108" w:type="dxa"/>
          </w:tblCellMar>
        </w:tblPrEx>
        <w:trPr>
          <w:jc w:val="center"/>
        </w:trPr>
        <w:tc>
          <w:tcPr>
            <w:tcW w:w="4536" w:type="dxa"/>
          </w:tcPr>
          <w:p w14:paraId="0B95A702">
            <w:pPr>
              <w:widowControl/>
              <w:spacing w:line="440" w:lineRule="exact"/>
              <w:ind w:firstLine="480"/>
              <w:jc w:val="left"/>
              <w:rPr>
                <w:rFonts w:ascii="华文楷体" w:hAnsi="华文楷体" w:eastAsia="华文楷体" w:cs="楷体"/>
                <w:szCs w:val="21"/>
              </w:rPr>
            </w:pPr>
          </w:p>
        </w:tc>
        <w:tc>
          <w:tcPr>
            <w:tcW w:w="284" w:type="dxa"/>
          </w:tcPr>
          <w:p w14:paraId="0734B2C6">
            <w:pPr>
              <w:widowControl/>
              <w:spacing w:line="440" w:lineRule="exact"/>
              <w:ind w:firstLine="480"/>
              <w:jc w:val="left"/>
              <w:rPr>
                <w:rFonts w:ascii="华文楷体" w:hAnsi="华文楷体" w:eastAsia="华文楷体" w:cs="楷体"/>
                <w:szCs w:val="21"/>
              </w:rPr>
            </w:pPr>
          </w:p>
        </w:tc>
        <w:tc>
          <w:tcPr>
            <w:tcW w:w="4536" w:type="dxa"/>
          </w:tcPr>
          <w:p w14:paraId="0BBB0E81">
            <w:pPr>
              <w:widowControl/>
              <w:spacing w:line="440" w:lineRule="exact"/>
              <w:ind w:firstLine="480"/>
              <w:jc w:val="left"/>
              <w:rPr>
                <w:rFonts w:ascii="华文楷体" w:hAnsi="华文楷体" w:eastAsia="华文楷体" w:cs="楷体"/>
                <w:szCs w:val="21"/>
              </w:rPr>
            </w:pPr>
          </w:p>
        </w:tc>
      </w:tr>
    </w:tbl>
    <w:p w14:paraId="440BDFF3">
      <w:pPr>
        <w:widowControl/>
        <w:numPr>
          <w:ilvl w:val="0"/>
          <w:numId w:val="11"/>
        </w:numPr>
        <w:spacing w:line="360" w:lineRule="auto"/>
        <w:ind w:firstLine="480"/>
        <w:jc w:val="center"/>
        <w:outlineLvl w:val="0"/>
        <w:rPr>
          <w:b/>
          <w:sz w:val="36"/>
          <w:szCs w:val="36"/>
        </w:rPr>
      </w:pPr>
      <w:r>
        <w:rPr>
          <w:b/>
          <w:sz w:val="36"/>
          <w:szCs w:val="36"/>
        </w:rPr>
        <w:br w:type="page" w:clear="all"/>
      </w:r>
      <w:r>
        <w:rPr>
          <w:rFonts w:hint="eastAsia"/>
          <w:b/>
          <w:sz w:val="36"/>
          <w:szCs w:val="36"/>
        </w:rPr>
        <w:t xml:space="preserve">  投标文件的组成及提交须知</w:t>
      </w:r>
    </w:p>
    <w:tbl>
      <w:tblPr>
        <w:tblStyle w:val="35"/>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7E5A4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vAlign w:val="center"/>
          </w:tcPr>
          <w:p w14:paraId="62820492">
            <w:pPr>
              <w:jc w:val="center"/>
              <w:rPr>
                <w:rFonts w:ascii="宋体" w:hAnsi="宋体" w:cs="宋体"/>
                <w:b/>
                <w:szCs w:val="21"/>
              </w:rPr>
            </w:pPr>
            <w:bookmarkStart w:id="316" w:name="_Hlk152937762"/>
            <w:bookmarkStart w:id="317" w:name="_Toc86202633"/>
            <w:r>
              <w:rPr>
                <w:rFonts w:hint="eastAsia" w:ascii="宋体" w:hAnsi="宋体" w:cs="宋体"/>
                <w:b/>
                <w:szCs w:val="21"/>
                <w:lang w:bidi="ar"/>
              </w:rPr>
              <w:t>名称</w:t>
            </w:r>
          </w:p>
        </w:tc>
        <w:tc>
          <w:tcPr>
            <w:tcW w:w="2502" w:type="dxa"/>
            <w:vAlign w:val="center"/>
          </w:tcPr>
          <w:p w14:paraId="4FB889CA">
            <w:pPr>
              <w:jc w:val="center"/>
              <w:rPr>
                <w:rFonts w:ascii="宋体" w:hAnsi="宋体" w:cs="宋体"/>
                <w:b/>
                <w:szCs w:val="21"/>
              </w:rPr>
            </w:pPr>
            <w:r>
              <w:rPr>
                <w:rFonts w:hint="eastAsia" w:ascii="宋体" w:hAnsi="宋体" w:cs="宋体"/>
                <w:b/>
                <w:szCs w:val="21"/>
              </w:rPr>
              <w:t>类别</w:t>
            </w:r>
          </w:p>
        </w:tc>
        <w:tc>
          <w:tcPr>
            <w:tcW w:w="6043" w:type="dxa"/>
            <w:vAlign w:val="center"/>
          </w:tcPr>
          <w:p w14:paraId="1D8E184D">
            <w:pPr>
              <w:jc w:val="center"/>
              <w:rPr>
                <w:rFonts w:ascii="宋体" w:hAnsi="宋体" w:cs="宋体"/>
                <w:b/>
                <w:szCs w:val="21"/>
              </w:rPr>
            </w:pPr>
            <w:r>
              <w:rPr>
                <w:rFonts w:hint="eastAsia" w:ascii="宋体" w:hAnsi="宋体" w:cs="宋体"/>
                <w:b/>
                <w:szCs w:val="21"/>
                <w:lang w:bidi="ar"/>
              </w:rPr>
              <w:t>相应内容</w:t>
            </w:r>
          </w:p>
        </w:tc>
      </w:tr>
      <w:tr w14:paraId="35728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1150" w:type="dxa"/>
            <w:vMerge w:val="restart"/>
            <w:vAlign w:val="center"/>
          </w:tcPr>
          <w:p w14:paraId="016ACE70">
            <w:pPr>
              <w:ind w:left="211" w:hanging="211"/>
              <w:rPr>
                <w:rFonts w:ascii="宋体" w:hAnsi="宋体" w:cs="宋体"/>
                <w:szCs w:val="21"/>
              </w:rPr>
            </w:pPr>
            <w:r>
              <w:rPr>
                <w:rFonts w:hint="eastAsia" w:ascii="宋体" w:hAnsi="宋体" w:cs="宋体"/>
                <w:b/>
                <w:szCs w:val="21"/>
                <w:lang w:bidi="ar"/>
              </w:rPr>
              <w:t>投标文件组 成</w:t>
            </w:r>
          </w:p>
        </w:tc>
        <w:tc>
          <w:tcPr>
            <w:tcW w:w="2502" w:type="dxa"/>
            <w:vMerge w:val="restart"/>
            <w:vAlign w:val="center"/>
          </w:tcPr>
          <w:p w14:paraId="799B66A8">
            <w:pPr>
              <w:jc w:val="center"/>
              <w:rPr>
                <w:rFonts w:ascii="宋体" w:hAnsi="宋体" w:cs="宋体"/>
                <w:b/>
                <w:bCs/>
                <w:szCs w:val="21"/>
              </w:rPr>
            </w:pPr>
            <w:r>
              <w:rPr>
                <w:rFonts w:hint="eastAsia" w:ascii="宋体" w:hAnsi="宋体" w:cs="宋体"/>
                <w:b/>
                <w:bCs/>
                <w:szCs w:val="21"/>
              </w:rPr>
              <w:t>基本目录</w:t>
            </w:r>
          </w:p>
        </w:tc>
        <w:tc>
          <w:tcPr>
            <w:tcW w:w="6043" w:type="dxa"/>
            <w:vAlign w:val="center"/>
          </w:tcPr>
          <w:p w14:paraId="2DA65DAC">
            <w:pPr>
              <w:rPr>
                <w:rFonts w:ascii="宋体" w:hAnsi="宋体" w:cs="宋体"/>
                <w:szCs w:val="21"/>
              </w:rPr>
            </w:pPr>
            <w:r>
              <w:rPr>
                <w:rFonts w:hint="eastAsia" w:ascii="宋体" w:hAnsi="宋体" w:cs="宋体"/>
                <w:szCs w:val="21"/>
              </w:rPr>
              <w:t>投标文件封面</w:t>
            </w:r>
          </w:p>
        </w:tc>
      </w:tr>
      <w:tr w14:paraId="13AE1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1150" w:type="dxa"/>
            <w:vMerge w:val="continue"/>
            <w:vAlign w:val="center"/>
          </w:tcPr>
          <w:p w14:paraId="15C86C65">
            <w:pPr>
              <w:rPr>
                <w:rFonts w:ascii="宋体" w:hAnsi="宋体" w:cs="宋体"/>
                <w:szCs w:val="21"/>
              </w:rPr>
            </w:pPr>
          </w:p>
        </w:tc>
        <w:tc>
          <w:tcPr>
            <w:tcW w:w="2502" w:type="dxa"/>
            <w:vMerge w:val="continue"/>
          </w:tcPr>
          <w:p w14:paraId="2043C12C">
            <w:pPr>
              <w:rPr>
                <w:rFonts w:ascii="宋体" w:hAnsi="宋体" w:cs="宋体"/>
                <w:b/>
                <w:bCs/>
                <w:szCs w:val="21"/>
              </w:rPr>
            </w:pPr>
          </w:p>
        </w:tc>
        <w:tc>
          <w:tcPr>
            <w:tcW w:w="6043" w:type="dxa"/>
            <w:vAlign w:val="center"/>
          </w:tcPr>
          <w:p w14:paraId="77385F81">
            <w:pPr>
              <w:rPr>
                <w:rFonts w:ascii="宋体" w:hAnsi="宋体" w:cs="宋体"/>
                <w:szCs w:val="21"/>
              </w:rPr>
            </w:pPr>
            <w:r>
              <w:rPr>
                <w:rFonts w:hint="eastAsia" w:ascii="宋体" w:hAnsi="宋体" w:cs="宋体"/>
                <w:szCs w:val="21"/>
              </w:rPr>
              <w:t>*开标一览表</w:t>
            </w:r>
          </w:p>
        </w:tc>
      </w:tr>
      <w:tr w14:paraId="0B6AF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6D15CA0F">
            <w:pPr>
              <w:rPr>
                <w:rFonts w:ascii="宋体" w:hAnsi="宋体" w:cs="宋体"/>
                <w:szCs w:val="21"/>
              </w:rPr>
            </w:pPr>
          </w:p>
        </w:tc>
        <w:tc>
          <w:tcPr>
            <w:tcW w:w="2502" w:type="dxa"/>
            <w:vMerge w:val="continue"/>
          </w:tcPr>
          <w:p w14:paraId="316AB802">
            <w:pPr>
              <w:rPr>
                <w:rFonts w:ascii="宋体" w:hAnsi="宋体" w:cs="宋体"/>
                <w:b/>
                <w:bCs/>
                <w:szCs w:val="21"/>
              </w:rPr>
            </w:pPr>
          </w:p>
        </w:tc>
        <w:tc>
          <w:tcPr>
            <w:tcW w:w="6043" w:type="dxa"/>
            <w:vAlign w:val="center"/>
          </w:tcPr>
          <w:p w14:paraId="4329481D">
            <w:pPr>
              <w:rPr>
                <w:rFonts w:ascii="宋体" w:hAnsi="宋体" w:cs="宋体"/>
                <w:szCs w:val="21"/>
              </w:rPr>
            </w:pPr>
            <w:r>
              <w:rPr>
                <w:rFonts w:hint="eastAsia" w:ascii="宋体" w:hAnsi="宋体" w:cs="宋体"/>
                <w:szCs w:val="21"/>
              </w:rPr>
              <w:t>项目实施方案</w:t>
            </w:r>
          </w:p>
        </w:tc>
      </w:tr>
      <w:tr w14:paraId="3889D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53F412F6">
            <w:pPr>
              <w:rPr>
                <w:rFonts w:ascii="宋体" w:hAnsi="宋体" w:cs="宋体"/>
                <w:szCs w:val="21"/>
              </w:rPr>
            </w:pPr>
          </w:p>
        </w:tc>
        <w:tc>
          <w:tcPr>
            <w:tcW w:w="2502" w:type="dxa"/>
            <w:vMerge w:val="continue"/>
          </w:tcPr>
          <w:p w14:paraId="1EEBC436">
            <w:pPr>
              <w:rPr>
                <w:rFonts w:ascii="宋体" w:hAnsi="宋体" w:cs="宋体"/>
                <w:b/>
                <w:bCs/>
                <w:szCs w:val="21"/>
              </w:rPr>
            </w:pPr>
          </w:p>
        </w:tc>
        <w:tc>
          <w:tcPr>
            <w:tcW w:w="6043" w:type="dxa"/>
            <w:vAlign w:val="center"/>
          </w:tcPr>
          <w:p w14:paraId="6D18C0D9">
            <w:pPr>
              <w:rPr>
                <w:rFonts w:ascii="宋体" w:hAnsi="宋体" w:cs="宋体"/>
                <w:szCs w:val="21"/>
              </w:rPr>
            </w:pPr>
            <w:r>
              <w:rPr>
                <w:rFonts w:hint="eastAsia" w:ascii="宋体" w:hAnsi="宋体" w:cs="宋体"/>
                <w:szCs w:val="21"/>
              </w:rPr>
              <w:t>基本服务承诺书</w:t>
            </w:r>
          </w:p>
        </w:tc>
      </w:tr>
      <w:tr w14:paraId="3488C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78A08018">
            <w:pPr>
              <w:rPr>
                <w:rFonts w:ascii="宋体" w:hAnsi="宋体" w:cs="宋体"/>
                <w:szCs w:val="21"/>
              </w:rPr>
            </w:pPr>
          </w:p>
        </w:tc>
        <w:tc>
          <w:tcPr>
            <w:tcW w:w="2502" w:type="dxa"/>
            <w:vMerge w:val="continue"/>
          </w:tcPr>
          <w:p w14:paraId="0504C2E7">
            <w:pPr>
              <w:rPr>
                <w:rFonts w:ascii="宋体" w:hAnsi="宋体" w:cs="宋体"/>
                <w:b/>
                <w:bCs/>
                <w:szCs w:val="21"/>
              </w:rPr>
            </w:pPr>
          </w:p>
        </w:tc>
        <w:tc>
          <w:tcPr>
            <w:tcW w:w="6043" w:type="dxa"/>
            <w:vAlign w:val="center"/>
          </w:tcPr>
          <w:p w14:paraId="30C9DB09">
            <w:pPr>
              <w:rPr>
                <w:rFonts w:ascii="宋体" w:hAnsi="宋体" w:cs="宋体"/>
                <w:szCs w:val="21"/>
              </w:rPr>
            </w:pPr>
            <w:r>
              <w:rPr>
                <w:rFonts w:hint="eastAsia" w:ascii="宋体" w:hAnsi="宋体" w:cs="宋体"/>
                <w:szCs w:val="21"/>
              </w:rPr>
              <w:t>认为需要提供的其他证明材料</w:t>
            </w:r>
          </w:p>
        </w:tc>
      </w:tr>
      <w:tr w14:paraId="4DF05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3F2EA911">
            <w:pPr>
              <w:rPr>
                <w:rFonts w:ascii="宋体" w:hAnsi="宋体" w:cs="宋体"/>
                <w:szCs w:val="21"/>
              </w:rPr>
            </w:pPr>
          </w:p>
        </w:tc>
        <w:tc>
          <w:tcPr>
            <w:tcW w:w="2502" w:type="dxa"/>
            <w:vMerge w:val="restart"/>
            <w:vAlign w:val="center"/>
          </w:tcPr>
          <w:p w14:paraId="09BC70C4">
            <w:pPr>
              <w:jc w:val="center"/>
              <w:rPr>
                <w:rFonts w:ascii="宋体" w:hAnsi="宋体" w:cs="宋体"/>
                <w:b/>
                <w:bCs/>
                <w:szCs w:val="21"/>
              </w:rPr>
            </w:pPr>
            <w:r>
              <w:rPr>
                <w:rFonts w:hint="eastAsia" w:ascii="宋体" w:hAnsi="宋体" w:cs="宋体"/>
                <w:b/>
                <w:bCs/>
                <w:szCs w:val="21"/>
              </w:rPr>
              <w:t>资格条件</w:t>
            </w:r>
          </w:p>
        </w:tc>
        <w:tc>
          <w:tcPr>
            <w:tcW w:w="6043" w:type="dxa"/>
            <w:vAlign w:val="center"/>
          </w:tcPr>
          <w:p w14:paraId="0F564255">
            <w:pPr>
              <w:rPr>
                <w:rFonts w:ascii="宋体" w:hAnsi="宋体" w:cs="宋体"/>
                <w:szCs w:val="21"/>
              </w:rPr>
            </w:pPr>
            <w:r>
              <w:rPr>
                <w:rFonts w:hint="eastAsia" w:ascii="宋体" w:hAnsi="宋体" w:cs="宋体"/>
                <w:szCs w:val="21"/>
              </w:rPr>
              <w:t>△营业执照或事业单位法人证书</w:t>
            </w:r>
          </w:p>
        </w:tc>
      </w:tr>
      <w:tr w14:paraId="6BCD5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053E6DE2">
            <w:pPr>
              <w:rPr>
                <w:rFonts w:ascii="宋体" w:hAnsi="宋体" w:cs="宋体"/>
                <w:szCs w:val="21"/>
              </w:rPr>
            </w:pPr>
          </w:p>
        </w:tc>
        <w:tc>
          <w:tcPr>
            <w:tcW w:w="2502" w:type="dxa"/>
            <w:vMerge w:val="continue"/>
          </w:tcPr>
          <w:p w14:paraId="7E9E6F89">
            <w:pPr>
              <w:jc w:val="center"/>
              <w:rPr>
                <w:rFonts w:ascii="宋体" w:hAnsi="宋体" w:cs="宋体"/>
                <w:b/>
                <w:bCs/>
                <w:szCs w:val="21"/>
              </w:rPr>
            </w:pPr>
          </w:p>
        </w:tc>
        <w:tc>
          <w:tcPr>
            <w:tcW w:w="6043" w:type="dxa"/>
            <w:vAlign w:val="center"/>
          </w:tcPr>
          <w:p w14:paraId="4D2E7893">
            <w:pPr>
              <w:rPr>
                <w:rFonts w:ascii="宋体" w:hAnsi="宋体" w:cs="宋体"/>
                <w:b/>
                <w:bCs/>
                <w:szCs w:val="21"/>
              </w:rPr>
            </w:pPr>
            <w:r>
              <w:rPr>
                <w:rFonts w:hint="eastAsia" w:ascii="宋体" w:hAnsi="宋体" w:cs="宋体"/>
                <w:szCs w:val="21"/>
              </w:rPr>
              <w:t>△法人授权书</w:t>
            </w:r>
          </w:p>
        </w:tc>
      </w:tr>
      <w:tr w14:paraId="311CE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4B38305A">
            <w:pPr>
              <w:rPr>
                <w:rFonts w:ascii="宋体" w:hAnsi="宋体" w:cs="宋体"/>
                <w:szCs w:val="21"/>
              </w:rPr>
            </w:pPr>
          </w:p>
        </w:tc>
        <w:tc>
          <w:tcPr>
            <w:tcW w:w="2502" w:type="dxa"/>
            <w:vMerge w:val="continue"/>
          </w:tcPr>
          <w:p w14:paraId="081ADB89">
            <w:pPr>
              <w:jc w:val="center"/>
              <w:rPr>
                <w:rFonts w:ascii="宋体" w:hAnsi="宋体" w:cs="宋体"/>
                <w:b/>
                <w:bCs/>
                <w:szCs w:val="21"/>
              </w:rPr>
            </w:pPr>
          </w:p>
        </w:tc>
        <w:tc>
          <w:tcPr>
            <w:tcW w:w="6043" w:type="dxa"/>
            <w:vAlign w:val="center"/>
          </w:tcPr>
          <w:p w14:paraId="4960DF86">
            <w:pPr>
              <w:rPr>
                <w:rFonts w:ascii="宋体" w:hAnsi="宋体" w:cs="宋体"/>
                <w:szCs w:val="21"/>
              </w:rPr>
            </w:pPr>
            <w:r>
              <w:rPr>
                <w:rFonts w:hint="eastAsia" w:ascii="宋体" w:hAnsi="宋体" w:cs="宋体"/>
                <w:szCs w:val="21"/>
              </w:rPr>
              <w:t>经“信用中国”网站查询未被列入信用记录失信被执行人、重大税收违法案件当事人名单、政府采购严重违法失信行为记录名单</w:t>
            </w:r>
          </w:p>
        </w:tc>
      </w:tr>
      <w:tr w14:paraId="0750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1150" w:type="dxa"/>
            <w:vMerge w:val="continue"/>
            <w:vAlign w:val="center"/>
          </w:tcPr>
          <w:p w14:paraId="46D5F9F0">
            <w:pPr>
              <w:rPr>
                <w:rFonts w:ascii="宋体" w:hAnsi="宋体" w:cs="宋体"/>
                <w:szCs w:val="21"/>
              </w:rPr>
            </w:pPr>
          </w:p>
        </w:tc>
        <w:tc>
          <w:tcPr>
            <w:tcW w:w="2502" w:type="dxa"/>
            <w:vMerge w:val="continue"/>
          </w:tcPr>
          <w:p w14:paraId="01440D6C">
            <w:pPr>
              <w:jc w:val="center"/>
              <w:rPr>
                <w:rFonts w:ascii="宋体" w:hAnsi="宋体" w:cs="宋体"/>
                <w:b/>
                <w:bCs/>
                <w:szCs w:val="21"/>
                <w:lang w:bidi="ar"/>
              </w:rPr>
            </w:pPr>
          </w:p>
        </w:tc>
        <w:tc>
          <w:tcPr>
            <w:tcW w:w="6043" w:type="dxa"/>
            <w:vAlign w:val="center"/>
          </w:tcPr>
          <w:p w14:paraId="21B66285">
            <w:pPr>
              <w:rPr>
                <w:rFonts w:ascii="宋体" w:hAnsi="宋体" w:cs="宋体"/>
                <w:szCs w:val="21"/>
              </w:rPr>
            </w:pPr>
            <w:r>
              <w:rPr>
                <w:rFonts w:hint="eastAsia" w:ascii="宋体" w:hAnsi="宋体" w:cs="宋体"/>
                <w:szCs w:val="21"/>
              </w:rPr>
              <w:t>△信用承诺书</w:t>
            </w:r>
          </w:p>
        </w:tc>
      </w:tr>
      <w:tr w14:paraId="0BA30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1150" w:type="dxa"/>
            <w:vMerge w:val="continue"/>
            <w:vAlign w:val="center"/>
          </w:tcPr>
          <w:p w14:paraId="3F58662E">
            <w:pPr>
              <w:rPr>
                <w:rFonts w:ascii="宋体" w:hAnsi="宋体" w:cs="宋体"/>
                <w:szCs w:val="21"/>
              </w:rPr>
            </w:pPr>
          </w:p>
        </w:tc>
        <w:tc>
          <w:tcPr>
            <w:tcW w:w="2502" w:type="dxa"/>
            <w:vMerge w:val="continue"/>
          </w:tcPr>
          <w:p w14:paraId="25926B5A">
            <w:pPr>
              <w:jc w:val="center"/>
              <w:rPr>
                <w:rFonts w:ascii="宋体" w:hAnsi="宋体" w:cs="宋体"/>
                <w:b/>
                <w:bCs/>
                <w:szCs w:val="21"/>
              </w:rPr>
            </w:pPr>
          </w:p>
        </w:tc>
        <w:tc>
          <w:tcPr>
            <w:tcW w:w="6043" w:type="dxa"/>
            <w:vAlign w:val="center"/>
          </w:tcPr>
          <w:p w14:paraId="2AC24A35">
            <w:pPr>
              <w:rPr>
                <w:rFonts w:ascii="宋体" w:hAnsi="宋体" w:cs="宋体"/>
                <w:szCs w:val="21"/>
              </w:rPr>
            </w:pPr>
            <w:r>
              <w:rPr>
                <w:rFonts w:hint="eastAsia" w:ascii="宋体" w:hAnsi="宋体" w:cs="宋体"/>
                <w:szCs w:val="21"/>
              </w:rPr>
              <w:t>△资格承诺声明函</w:t>
            </w:r>
          </w:p>
        </w:tc>
      </w:tr>
      <w:tr w14:paraId="34A2B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30935209">
            <w:pPr>
              <w:rPr>
                <w:rFonts w:ascii="宋体" w:hAnsi="宋体" w:cs="宋体"/>
                <w:szCs w:val="21"/>
              </w:rPr>
            </w:pPr>
          </w:p>
        </w:tc>
        <w:tc>
          <w:tcPr>
            <w:tcW w:w="2502" w:type="dxa"/>
            <w:vMerge w:val="continue"/>
          </w:tcPr>
          <w:p w14:paraId="1FDA2D3B">
            <w:pPr>
              <w:jc w:val="center"/>
              <w:rPr>
                <w:rFonts w:ascii="宋体" w:hAnsi="宋体" w:cs="宋体"/>
                <w:b/>
                <w:bCs/>
                <w:szCs w:val="21"/>
              </w:rPr>
            </w:pPr>
          </w:p>
        </w:tc>
        <w:tc>
          <w:tcPr>
            <w:tcW w:w="6043" w:type="dxa"/>
            <w:vAlign w:val="center"/>
          </w:tcPr>
          <w:p w14:paraId="1187876D">
            <w:pPr>
              <w:rPr>
                <w:rFonts w:ascii="宋体" w:hAnsi="宋体" w:cs="宋体"/>
                <w:szCs w:val="21"/>
              </w:rPr>
            </w:pPr>
            <w:r>
              <w:rPr>
                <w:rFonts w:hint="eastAsia" w:ascii="宋体" w:hAnsi="宋体" w:cs="宋体"/>
                <w:szCs w:val="21"/>
              </w:rPr>
              <w:t>△落实政府采购政策需满足的资格条件（详见第一章“采购邀请”）：</w:t>
            </w:r>
            <w:r>
              <w:rPr>
                <w:b/>
                <w:bCs/>
              </w:rPr>
              <w:t>如采购公告中明确专门面向中小/小微企业采购，须按要求提供中小企业声明函</w:t>
            </w:r>
          </w:p>
        </w:tc>
      </w:tr>
      <w:tr w14:paraId="5767A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5C1BD2D4">
            <w:pPr>
              <w:rPr>
                <w:rFonts w:ascii="宋体" w:hAnsi="宋体" w:cs="宋体"/>
                <w:szCs w:val="21"/>
              </w:rPr>
            </w:pPr>
          </w:p>
        </w:tc>
        <w:tc>
          <w:tcPr>
            <w:tcW w:w="2502" w:type="dxa"/>
            <w:vMerge w:val="continue"/>
          </w:tcPr>
          <w:p w14:paraId="6FE0A05D">
            <w:pPr>
              <w:jc w:val="center"/>
              <w:rPr>
                <w:rFonts w:ascii="宋体" w:hAnsi="宋体" w:cs="宋体"/>
                <w:b/>
                <w:bCs/>
                <w:szCs w:val="21"/>
              </w:rPr>
            </w:pPr>
          </w:p>
        </w:tc>
        <w:tc>
          <w:tcPr>
            <w:tcW w:w="6043" w:type="dxa"/>
            <w:vAlign w:val="center"/>
          </w:tcPr>
          <w:p w14:paraId="0273F5B1">
            <w:pPr>
              <w:rPr>
                <w:rFonts w:ascii="宋体" w:hAnsi="宋体" w:cs="宋体"/>
                <w:szCs w:val="21"/>
              </w:rPr>
            </w:pPr>
            <w:r>
              <w:rPr>
                <w:rFonts w:hint="eastAsia" w:ascii="宋体" w:hAnsi="宋体" w:cs="宋体"/>
                <w:szCs w:val="21"/>
              </w:rPr>
              <w:t>△联合体协议（如有）</w:t>
            </w:r>
          </w:p>
        </w:tc>
      </w:tr>
      <w:tr w14:paraId="315C2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150" w:type="dxa"/>
            <w:vMerge w:val="continue"/>
            <w:vAlign w:val="center"/>
          </w:tcPr>
          <w:p w14:paraId="76CF40FE">
            <w:pPr>
              <w:rPr>
                <w:rFonts w:ascii="宋体" w:hAnsi="宋体" w:cs="宋体"/>
                <w:szCs w:val="21"/>
              </w:rPr>
            </w:pPr>
          </w:p>
        </w:tc>
        <w:tc>
          <w:tcPr>
            <w:tcW w:w="2502" w:type="dxa"/>
            <w:vMerge w:val="continue"/>
          </w:tcPr>
          <w:p w14:paraId="6D4723B9">
            <w:pPr>
              <w:jc w:val="center"/>
              <w:rPr>
                <w:rFonts w:ascii="宋体" w:hAnsi="宋体" w:cs="宋体"/>
                <w:b/>
                <w:bCs/>
                <w:szCs w:val="21"/>
                <w:lang w:bidi="ar"/>
              </w:rPr>
            </w:pPr>
          </w:p>
        </w:tc>
        <w:tc>
          <w:tcPr>
            <w:tcW w:w="6043" w:type="dxa"/>
            <w:vAlign w:val="center"/>
          </w:tcPr>
          <w:p w14:paraId="434652A3">
            <w:pPr>
              <w:rPr>
                <w:rFonts w:ascii="宋体" w:hAnsi="宋体" w:cs="宋体"/>
                <w:szCs w:val="21"/>
              </w:rPr>
            </w:pPr>
            <w:r>
              <w:rPr>
                <w:rFonts w:hint="eastAsia" w:ascii="宋体" w:hAnsi="宋体" w:cs="宋体"/>
                <w:szCs w:val="21"/>
              </w:rPr>
              <w:t>△特定资格条件（详见“第三章 资格审查”—“第二节 资格审查要求”）</w:t>
            </w:r>
          </w:p>
        </w:tc>
      </w:tr>
      <w:tr w14:paraId="2D978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0" w:type="dxa"/>
            <w:vMerge w:val="continue"/>
            <w:vAlign w:val="center"/>
          </w:tcPr>
          <w:p w14:paraId="35B70ADA">
            <w:pPr>
              <w:rPr>
                <w:rFonts w:ascii="宋体" w:hAnsi="宋体" w:cs="宋体"/>
                <w:szCs w:val="21"/>
              </w:rPr>
            </w:pPr>
          </w:p>
        </w:tc>
        <w:tc>
          <w:tcPr>
            <w:tcW w:w="2502" w:type="dxa"/>
            <w:vMerge w:val="restart"/>
            <w:vAlign w:val="center"/>
          </w:tcPr>
          <w:p w14:paraId="78138382">
            <w:pPr>
              <w:jc w:val="center"/>
              <w:rPr>
                <w:rFonts w:ascii="宋体" w:hAnsi="宋体" w:cs="宋体"/>
                <w:b/>
                <w:bCs/>
                <w:szCs w:val="21"/>
              </w:rPr>
            </w:pPr>
            <w:r>
              <w:rPr>
                <w:rFonts w:hint="eastAsia" w:ascii="宋体" w:hAnsi="宋体" w:cs="宋体"/>
                <w:b/>
                <w:bCs/>
                <w:szCs w:val="21"/>
              </w:rPr>
              <w:t>符合条件</w:t>
            </w:r>
          </w:p>
        </w:tc>
        <w:tc>
          <w:tcPr>
            <w:tcW w:w="6043" w:type="dxa"/>
            <w:vAlign w:val="center"/>
          </w:tcPr>
          <w:p w14:paraId="548114DE">
            <w:pPr>
              <w:rPr>
                <w:rFonts w:ascii="宋体" w:hAnsi="宋体" w:cs="宋体"/>
                <w:szCs w:val="21"/>
              </w:rPr>
            </w:pPr>
            <w:r>
              <w:rPr>
                <w:rFonts w:hint="eastAsia" w:ascii="宋体" w:hAnsi="宋体" w:cs="宋体"/>
                <w:szCs w:val="21"/>
              </w:rPr>
              <w:t>*报价明细表</w:t>
            </w:r>
          </w:p>
        </w:tc>
      </w:tr>
      <w:tr w14:paraId="560A6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150" w:type="dxa"/>
            <w:vMerge w:val="continue"/>
            <w:vAlign w:val="center"/>
          </w:tcPr>
          <w:p w14:paraId="3A1A77D2">
            <w:pPr>
              <w:rPr>
                <w:rFonts w:ascii="宋体" w:hAnsi="宋体" w:cs="宋体"/>
                <w:szCs w:val="21"/>
              </w:rPr>
            </w:pPr>
          </w:p>
        </w:tc>
        <w:tc>
          <w:tcPr>
            <w:tcW w:w="2502" w:type="dxa"/>
            <w:vMerge w:val="continue"/>
          </w:tcPr>
          <w:p w14:paraId="12322BD6">
            <w:pPr>
              <w:ind w:firstLine="422"/>
              <w:rPr>
                <w:rFonts w:ascii="宋体" w:hAnsi="宋体" w:cs="宋体"/>
                <w:b/>
                <w:bCs/>
                <w:szCs w:val="21"/>
              </w:rPr>
            </w:pPr>
          </w:p>
        </w:tc>
        <w:tc>
          <w:tcPr>
            <w:tcW w:w="6043" w:type="dxa"/>
            <w:vAlign w:val="center"/>
          </w:tcPr>
          <w:p w14:paraId="0BB5EFC3">
            <w:pPr>
              <w:rPr>
                <w:rFonts w:ascii="宋体" w:hAnsi="宋体" w:cs="宋体"/>
                <w:szCs w:val="21"/>
              </w:rPr>
            </w:pPr>
            <w:r>
              <w:rPr>
                <w:rFonts w:hint="eastAsia" w:ascii="宋体" w:hAnsi="宋体" w:cs="宋体"/>
                <w:szCs w:val="21"/>
              </w:rPr>
              <w:t>*投标（响应）函</w:t>
            </w:r>
          </w:p>
        </w:tc>
      </w:tr>
      <w:tr w14:paraId="6274A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48764AAF">
            <w:pPr>
              <w:rPr>
                <w:rFonts w:ascii="宋体" w:hAnsi="宋体" w:cs="宋体"/>
                <w:szCs w:val="21"/>
              </w:rPr>
            </w:pPr>
          </w:p>
        </w:tc>
        <w:tc>
          <w:tcPr>
            <w:tcW w:w="2502" w:type="dxa"/>
            <w:vMerge w:val="continue"/>
          </w:tcPr>
          <w:p w14:paraId="6F0ED57E">
            <w:pPr>
              <w:rPr>
                <w:rFonts w:ascii="宋体" w:hAnsi="宋体" w:cs="宋体"/>
                <w:b/>
                <w:bCs/>
                <w:szCs w:val="21"/>
              </w:rPr>
            </w:pPr>
          </w:p>
        </w:tc>
        <w:tc>
          <w:tcPr>
            <w:tcW w:w="6043" w:type="dxa"/>
            <w:vAlign w:val="center"/>
          </w:tcPr>
          <w:p w14:paraId="03D9FED4">
            <w:pPr>
              <w:rPr>
                <w:rFonts w:ascii="宋体" w:hAnsi="宋体" w:cs="宋体"/>
                <w:szCs w:val="21"/>
              </w:rPr>
            </w:pPr>
            <w:r>
              <w:rPr>
                <w:rFonts w:hint="eastAsia" w:ascii="宋体" w:hAnsi="宋体" w:cs="宋体"/>
                <w:szCs w:val="21"/>
              </w:rPr>
              <w:t>*技术偏离表</w:t>
            </w:r>
          </w:p>
        </w:tc>
      </w:tr>
      <w:tr w14:paraId="1C1C1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vAlign w:val="center"/>
          </w:tcPr>
          <w:p w14:paraId="2A83E62B">
            <w:pPr>
              <w:rPr>
                <w:rFonts w:ascii="宋体" w:hAnsi="宋体" w:cs="宋体"/>
                <w:szCs w:val="21"/>
              </w:rPr>
            </w:pPr>
          </w:p>
        </w:tc>
        <w:tc>
          <w:tcPr>
            <w:tcW w:w="2502" w:type="dxa"/>
            <w:vMerge w:val="continue"/>
          </w:tcPr>
          <w:p w14:paraId="43C37853">
            <w:pPr>
              <w:rPr>
                <w:rFonts w:ascii="宋体" w:hAnsi="宋体" w:cs="宋体"/>
                <w:b/>
                <w:bCs/>
                <w:szCs w:val="21"/>
              </w:rPr>
            </w:pPr>
          </w:p>
        </w:tc>
        <w:tc>
          <w:tcPr>
            <w:tcW w:w="6043" w:type="dxa"/>
          </w:tcPr>
          <w:p w14:paraId="4528CFDF">
            <w:pPr>
              <w:rPr>
                <w:rFonts w:ascii="宋体" w:hAnsi="宋体" w:cs="宋体"/>
                <w:szCs w:val="21"/>
              </w:rPr>
            </w:pPr>
            <w:r>
              <w:rPr>
                <w:rFonts w:hint="eastAsia" w:ascii="宋体" w:hAnsi="宋体" w:cs="宋体"/>
                <w:szCs w:val="21"/>
              </w:rPr>
              <w:t>*投标（响应）文件有效性(根据采购文件要求填写,如采购文件无相关要求,此条可不填写)</w:t>
            </w:r>
          </w:p>
        </w:tc>
      </w:tr>
      <w:tr w14:paraId="184CF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vAlign w:val="center"/>
          </w:tcPr>
          <w:p w14:paraId="2D8D34C7">
            <w:pPr>
              <w:rPr>
                <w:rFonts w:ascii="宋体" w:hAnsi="宋体" w:cs="宋体"/>
                <w:szCs w:val="21"/>
              </w:rPr>
            </w:pPr>
          </w:p>
        </w:tc>
        <w:tc>
          <w:tcPr>
            <w:tcW w:w="2502" w:type="dxa"/>
          </w:tcPr>
          <w:p w14:paraId="5C76CBE6">
            <w:pPr>
              <w:ind w:firstLine="422"/>
              <w:rPr>
                <w:rFonts w:ascii="宋体" w:hAnsi="宋体" w:cs="宋体"/>
                <w:b/>
                <w:bCs/>
                <w:szCs w:val="21"/>
              </w:rPr>
            </w:pPr>
            <w:r>
              <w:rPr>
                <w:rFonts w:hint="eastAsia" w:ascii="宋体" w:hAnsi="宋体" w:cs="宋体"/>
                <w:b/>
                <w:bCs/>
                <w:szCs w:val="21"/>
              </w:rPr>
              <w:t>综合评审评分项</w:t>
            </w:r>
          </w:p>
        </w:tc>
        <w:tc>
          <w:tcPr>
            <w:tcW w:w="6043" w:type="dxa"/>
          </w:tcPr>
          <w:p w14:paraId="1A3E95D4">
            <w:pPr>
              <w:rPr>
                <w:rFonts w:ascii="宋体" w:hAnsi="宋体" w:cs="宋体"/>
                <w:szCs w:val="21"/>
              </w:rPr>
            </w:pPr>
            <w:r>
              <w:rPr>
                <w:rFonts w:hint="eastAsia" w:ascii="宋体" w:hAnsi="宋体" w:cs="宋体"/>
                <w:szCs w:val="21"/>
              </w:rPr>
              <w:t>采用综合评分法的项目，每项评分材料按第四章“评标方法和评标标准”评分细则中对应评分项目（或数字编号）分别上传。</w:t>
            </w:r>
          </w:p>
        </w:tc>
      </w:tr>
      <w:tr w14:paraId="02DA7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vAlign w:val="center"/>
          </w:tcPr>
          <w:p w14:paraId="1A1AFCAB">
            <w:pPr>
              <w:rPr>
                <w:rFonts w:ascii="宋体" w:hAnsi="宋体" w:cs="宋体"/>
                <w:szCs w:val="21"/>
              </w:rPr>
            </w:pPr>
          </w:p>
        </w:tc>
        <w:tc>
          <w:tcPr>
            <w:tcW w:w="2502" w:type="dxa"/>
          </w:tcPr>
          <w:p w14:paraId="08F3096F">
            <w:pPr>
              <w:ind w:firstLine="211"/>
              <w:rPr>
                <w:rFonts w:ascii="宋体" w:hAnsi="宋体" w:cs="宋体"/>
                <w:b/>
                <w:bCs/>
                <w:szCs w:val="21"/>
              </w:rPr>
            </w:pPr>
            <w:r>
              <w:rPr>
                <w:rFonts w:hint="eastAsia" w:ascii="宋体" w:hAnsi="宋体" w:cs="宋体"/>
                <w:b/>
                <w:bCs/>
                <w:szCs w:val="21"/>
              </w:rPr>
              <w:t>价格折扣文件格式</w:t>
            </w:r>
          </w:p>
        </w:tc>
        <w:tc>
          <w:tcPr>
            <w:tcW w:w="6043" w:type="dxa"/>
          </w:tcPr>
          <w:p w14:paraId="409AA3AA">
            <w:pPr>
              <w:rPr>
                <w:rFonts w:ascii="宋体" w:hAnsi="宋体" w:cs="宋体"/>
                <w:szCs w:val="21"/>
              </w:rPr>
            </w:pPr>
            <w:r>
              <w:rPr>
                <w:rFonts w:hint="eastAsia" w:ascii="宋体" w:hAnsi="宋体" w:cs="宋体"/>
                <w:szCs w:val="21"/>
              </w:rPr>
              <w:t>企业报价折扣证明（</w:t>
            </w:r>
            <w:r>
              <w:t>中小企业声明函</w:t>
            </w:r>
            <w:r>
              <w:rPr>
                <w:rFonts w:hint="eastAsia"/>
              </w:rPr>
              <w:t>或</w:t>
            </w:r>
            <w:r>
              <w:t>监狱企业证明或残疾人福利性单位声明函</w:t>
            </w:r>
            <w:r>
              <w:rPr>
                <w:rFonts w:hint="eastAsia" w:ascii="宋体" w:hAnsi="宋体" w:cs="宋体"/>
                <w:szCs w:val="21"/>
              </w:rPr>
              <w:t>）</w:t>
            </w:r>
          </w:p>
        </w:tc>
      </w:tr>
      <w:tr w14:paraId="48A88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Align w:val="center"/>
          </w:tcPr>
          <w:p w14:paraId="418E413F">
            <w:pPr>
              <w:rPr>
                <w:rFonts w:ascii="宋体" w:hAnsi="宋体" w:cs="宋体"/>
                <w:b/>
                <w:szCs w:val="21"/>
              </w:rPr>
            </w:pPr>
            <w:r>
              <w:rPr>
                <w:rFonts w:hint="eastAsia" w:ascii="宋体" w:hAnsi="宋体" w:cs="宋体"/>
                <w:b/>
                <w:szCs w:val="21"/>
                <w:lang w:bidi="ar"/>
              </w:rPr>
              <w:t>响应文件提交须知</w:t>
            </w:r>
          </w:p>
          <w:p w14:paraId="0886F54B">
            <w:pPr>
              <w:rPr>
                <w:rFonts w:ascii="宋体" w:hAnsi="宋体" w:cs="宋体"/>
                <w:szCs w:val="21"/>
              </w:rPr>
            </w:pPr>
          </w:p>
        </w:tc>
        <w:tc>
          <w:tcPr>
            <w:tcW w:w="8545" w:type="dxa"/>
            <w:gridSpan w:val="2"/>
          </w:tcPr>
          <w:p w14:paraId="52E17C25">
            <w:pPr>
              <w:keepNext/>
              <w:spacing w:line="480" w:lineRule="exact"/>
              <w:jc w:val="left"/>
              <w:outlineLvl w:val="0"/>
              <w:rPr>
                <w:rFonts w:ascii="宋体" w:hAnsi="宋体"/>
                <w:b/>
                <w:bCs/>
                <w:szCs w:val="21"/>
                <w:u w:val="single"/>
              </w:rPr>
            </w:pPr>
            <w:r>
              <w:rPr>
                <w:rFonts w:hint="eastAsia" w:ascii="宋体" w:hAnsi="宋体" w:cs="宋体"/>
                <w:b/>
                <w:bCs/>
                <w:szCs w:val="21"/>
                <w:u w:val="single"/>
                <w:lang w:bidi="ar"/>
              </w:rPr>
              <w:t>1.本部分内容仅列明格式材料要求，不代表所有列出格式的材料必须全部提交，具体提交以采购文件规定的资格条件、评分标准要求及采购文件给定格式等内容为准。</w:t>
            </w:r>
          </w:p>
          <w:p w14:paraId="2D73A0D7">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2.带“△”项材料如未按</w:t>
            </w:r>
            <w:r>
              <w:rPr>
                <w:rFonts w:hint="eastAsia" w:ascii="宋体" w:hAnsi="宋体" w:cs="宋体"/>
                <w:b/>
                <w:bCs/>
                <w:szCs w:val="21"/>
                <w:u w:val="single"/>
              </w:rPr>
              <w:t>“第三章 资格审查”——“</w:t>
            </w:r>
            <w:r>
              <w:rPr>
                <w:rFonts w:ascii="宋体" w:hAnsi="宋体" w:cs="宋体"/>
                <w:b/>
                <w:bCs/>
                <w:szCs w:val="21"/>
                <w:u w:val="single"/>
              </w:rPr>
              <w:t>第二节</w:t>
            </w:r>
            <w:r>
              <w:rPr>
                <w:rFonts w:hint="eastAsia" w:ascii="宋体" w:hAnsi="宋体" w:cs="宋体"/>
                <w:b/>
                <w:bCs/>
                <w:szCs w:val="21"/>
                <w:u w:val="single"/>
              </w:rPr>
              <w:t xml:space="preserve"> </w:t>
            </w:r>
            <w:r>
              <w:rPr>
                <w:rFonts w:ascii="宋体" w:hAnsi="宋体" w:cs="宋体"/>
                <w:b/>
                <w:bCs/>
                <w:szCs w:val="21"/>
                <w:u w:val="single"/>
              </w:rPr>
              <w:t>资格审查要求</w:t>
            </w:r>
            <w:r>
              <w:rPr>
                <w:rFonts w:hint="eastAsia" w:ascii="宋体" w:hAnsi="宋体" w:cs="宋体"/>
                <w:b/>
                <w:bCs/>
                <w:szCs w:val="21"/>
                <w:u w:val="single"/>
              </w:rPr>
              <w:t>”</w:t>
            </w:r>
            <w:r>
              <w:rPr>
                <w:rFonts w:hint="eastAsia" w:ascii="宋体" w:hAnsi="宋体" w:cs="宋体"/>
                <w:b/>
                <w:bCs/>
                <w:szCs w:val="21"/>
                <w:u w:val="single"/>
                <w:lang w:bidi="ar"/>
              </w:rPr>
              <w:t>要求提交，将作资格审查不通过处理，带“*”项材料如未按要求提交，将作无效响应处理。</w:t>
            </w:r>
          </w:p>
          <w:p w14:paraId="4AD2DA18">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56AF5D90">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4.投标文件应按照采购文件要求的格式填写，无相应内容填写可填写“无”等明确的回答。</w:t>
            </w:r>
          </w:p>
          <w:p w14:paraId="0845E864">
            <w:pPr>
              <w:keepNext/>
              <w:spacing w:line="480" w:lineRule="exact"/>
              <w:jc w:val="left"/>
              <w:outlineLvl w:val="0"/>
              <w:rPr>
                <w:rFonts w:ascii="宋体" w:hAnsi="宋体" w:cs="宋体"/>
                <w:b/>
                <w:szCs w:val="21"/>
              </w:rPr>
            </w:pPr>
            <w:r>
              <w:rPr>
                <w:rFonts w:hint="eastAsia" w:ascii="宋体" w:hAnsi="宋体" w:cs="宋体"/>
                <w:b/>
                <w:bCs/>
                <w:szCs w:val="21"/>
                <w:u w:val="single"/>
                <w:lang w:bidi="ar"/>
              </w:rPr>
              <w:t>5.投标文件所附格式中要求填写的全部信息都必须正面回答并保证是真实准确的。</w:t>
            </w:r>
            <w:bookmarkEnd w:id="316"/>
            <w:bookmarkEnd w:id="317"/>
          </w:p>
        </w:tc>
      </w:tr>
    </w:tbl>
    <w:p w14:paraId="5F757F2E"/>
    <w:p w14:paraId="26F5C29E"/>
    <w:p w14:paraId="14246CD4">
      <w:pPr>
        <w:spacing w:line="360" w:lineRule="auto"/>
        <w:jc w:val="center"/>
        <w:outlineLvl w:val="0"/>
        <w:rPr>
          <w:b/>
          <w:sz w:val="24"/>
        </w:rPr>
      </w:pPr>
      <w:r>
        <w:rPr>
          <w:b/>
          <w:sz w:val="36"/>
          <w:szCs w:val="36"/>
        </w:rPr>
        <w:t>第</w:t>
      </w:r>
      <w:r>
        <w:rPr>
          <w:rFonts w:hint="eastAsia"/>
          <w:b/>
          <w:sz w:val="36"/>
          <w:szCs w:val="36"/>
        </w:rPr>
        <w:t>八</w:t>
      </w:r>
      <w:r>
        <w:rPr>
          <w:b/>
          <w:sz w:val="36"/>
          <w:szCs w:val="36"/>
        </w:rPr>
        <w:t>章   投标文件格式</w:t>
      </w:r>
      <w:bookmarkEnd w:id="291"/>
    </w:p>
    <w:p w14:paraId="2EBFE641">
      <w:pPr>
        <w:tabs>
          <w:tab w:val="left" w:pos="900"/>
          <w:tab w:val="left" w:pos="1980"/>
        </w:tabs>
        <w:spacing w:line="360" w:lineRule="auto"/>
        <w:ind w:left="142"/>
        <w:rPr>
          <w:sz w:val="24"/>
        </w:rPr>
      </w:pPr>
      <w:r>
        <w:rPr>
          <w:b/>
          <w:sz w:val="24"/>
        </w:rPr>
        <w:t>投标人编制文件须知</w:t>
      </w:r>
    </w:p>
    <w:p w14:paraId="5EA0D1FE">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0AF5132">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791FC5A9">
      <w:pPr>
        <w:tabs>
          <w:tab w:val="left" w:pos="900"/>
          <w:tab w:val="left" w:pos="1980"/>
        </w:tabs>
        <w:spacing w:line="360" w:lineRule="auto"/>
        <w:ind w:left="142"/>
        <w:rPr>
          <w:sz w:val="24"/>
        </w:rPr>
      </w:pPr>
      <w:r>
        <w:rPr>
          <w:sz w:val="24"/>
        </w:rPr>
        <w:t>3、全部声明和问题的回答及所附材料必须是真实的、准确的和完整的。</w:t>
      </w:r>
    </w:p>
    <w:p w14:paraId="19A47DC3">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sz w:val="24"/>
        </w:rPr>
        <w:t>。</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765914AB">
      <w:pPr>
        <w:widowControl/>
        <w:jc w:val="left"/>
        <w:rPr>
          <w:sz w:val="24"/>
        </w:rPr>
      </w:pPr>
    </w:p>
    <w:p w14:paraId="60C18BF0">
      <w:pPr>
        <w:pStyle w:val="268"/>
      </w:pPr>
    </w:p>
    <w:p w14:paraId="00742B05">
      <w:pPr>
        <w:pStyle w:val="268"/>
      </w:pPr>
    </w:p>
    <w:p w14:paraId="155D2A16">
      <w:pPr>
        <w:pStyle w:val="268"/>
      </w:pPr>
    </w:p>
    <w:p w14:paraId="69D5D761">
      <w:pPr>
        <w:pStyle w:val="268"/>
      </w:pPr>
    </w:p>
    <w:p w14:paraId="17A9E99F">
      <w:pPr>
        <w:pStyle w:val="268"/>
      </w:pPr>
    </w:p>
    <w:p w14:paraId="0928738A">
      <w:pPr>
        <w:pStyle w:val="268"/>
      </w:pPr>
    </w:p>
    <w:p w14:paraId="3CA58DCA">
      <w:pPr>
        <w:pStyle w:val="268"/>
      </w:pPr>
    </w:p>
    <w:p w14:paraId="23E0EBA5">
      <w:pPr>
        <w:pStyle w:val="268"/>
      </w:pPr>
    </w:p>
    <w:p w14:paraId="61AC7447">
      <w:pPr>
        <w:pStyle w:val="268"/>
      </w:pPr>
    </w:p>
    <w:p w14:paraId="56A97F79">
      <w:pPr>
        <w:pStyle w:val="268"/>
      </w:pPr>
    </w:p>
    <w:p w14:paraId="592222A8">
      <w:pPr>
        <w:pStyle w:val="268"/>
      </w:pPr>
    </w:p>
    <w:p w14:paraId="0D27E253">
      <w:pPr>
        <w:pStyle w:val="268"/>
      </w:pPr>
    </w:p>
    <w:p w14:paraId="5DB34B42">
      <w:pPr>
        <w:pStyle w:val="268"/>
      </w:pPr>
    </w:p>
    <w:p w14:paraId="041D8CCA">
      <w:pPr>
        <w:pStyle w:val="268"/>
      </w:pPr>
    </w:p>
    <w:p w14:paraId="5E836135">
      <w:pPr>
        <w:pStyle w:val="268"/>
      </w:pPr>
    </w:p>
    <w:p w14:paraId="6BBBFC63">
      <w:pPr>
        <w:pStyle w:val="268"/>
      </w:pPr>
    </w:p>
    <w:p w14:paraId="43BAE81F">
      <w:pPr>
        <w:pStyle w:val="268"/>
      </w:pPr>
    </w:p>
    <w:p w14:paraId="480BB8CE">
      <w:pPr>
        <w:pStyle w:val="268"/>
      </w:pPr>
    </w:p>
    <w:p w14:paraId="4DFE91BE">
      <w:pPr>
        <w:pStyle w:val="268"/>
      </w:pPr>
    </w:p>
    <w:p w14:paraId="68A0BF39">
      <w:pPr>
        <w:pStyle w:val="268"/>
      </w:pPr>
    </w:p>
    <w:p w14:paraId="14FDBA13">
      <w:pPr>
        <w:pStyle w:val="268"/>
      </w:pPr>
    </w:p>
    <w:p w14:paraId="2EBC4A95">
      <w:pPr>
        <w:pStyle w:val="268"/>
      </w:pPr>
    </w:p>
    <w:p w14:paraId="68408136">
      <w:pPr>
        <w:pStyle w:val="268"/>
      </w:pPr>
    </w:p>
    <w:p w14:paraId="0478E2EE">
      <w:pPr>
        <w:pStyle w:val="268"/>
      </w:pPr>
    </w:p>
    <w:p w14:paraId="5CFA500D">
      <w:pPr>
        <w:ind w:firstLine="2529"/>
        <w:rPr>
          <w:b/>
          <w:sz w:val="32"/>
          <w:szCs w:val="32"/>
        </w:rPr>
      </w:pPr>
      <w:r>
        <w:rPr>
          <w:b/>
          <w:spacing w:val="20"/>
          <w:sz w:val="32"/>
          <w:szCs w:val="32"/>
        </w:rPr>
        <w:t>一</w:t>
      </w:r>
      <w:r>
        <w:rPr>
          <w:rFonts w:hint="eastAsia"/>
          <w:b/>
          <w:spacing w:val="20"/>
          <w:sz w:val="32"/>
          <w:szCs w:val="32"/>
        </w:rPr>
        <w:t>、</w:t>
      </w:r>
      <w:r>
        <w:rPr>
          <w:b/>
          <w:spacing w:val="20"/>
          <w:sz w:val="32"/>
          <w:szCs w:val="32"/>
        </w:rPr>
        <w:t>投标文件</w:t>
      </w:r>
      <w:r>
        <w:rPr>
          <w:b/>
          <w:sz w:val="32"/>
          <w:szCs w:val="32"/>
        </w:rPr>
        <w:t>封面</w:t>
      </w:r>
    </w:p>
    <w:p w14:paraId="45652B38">
      <w:pPr>
        <w:jc w:val="center"/>
        <w:rPr>
          <w:szCs w:val="21"/>
        </w:rPr>
      </w:pPr>
    </w:p>
    <w:p w14:paraId="4AF5C9D1">
      <w:pPr>
        <w:jc w:val="center"/>
        <w:rPr>
          <w:b/>
          <w:spacing w:val="60"/>
          <w:sz w:val="84"/>
          <w:szCs w:val="84"/>
        </w:rPr>
      </w:pPr>
    </w:p>
    <w:p w14:paraId="51D31881">
      <w:pPr>
        <w:jc w:val="center"/>
        <w:rPr>
          <w:b/>
          <w:spacing w:val="60"/>
          <w:sz w:val="84"/>
          <w:szCs w:val="84"/>
        </w:rPr>
      </w:pPr>
      <w:r>
        <w:rPr>
          <w:b/>
          <w:spacing w:val="60"/>
          <w:sz w:val="84"/>
          <w:szCs w:val="84"/>
        </w:rPr>
        <w:t>投 标 文 件</w:t>
      </w:r>
    </w:p>
    <w:p w14:paraId="7AD376F3">
      <w:pPr>
        <w:ind w:firstLine="963"/>
        <w:rPr>
          <w:b/>
          <w:spacing w:val="60"/>
          <w:sz w:val="52"/>
          <w:szCs w:val="52"/>
        </w:rPr>
      </w:pPr>
    </w:p>
    <w:p w14:paraId="7B34F58E">
      <w:pPr>
        <w:ind w:firstLine="963"/>
        <w:rPr>
          <w:b/>
          <w:spacing w:val="60"/>
          <w:sz w:val="52"/>
          <w:szCs w:val="52"/>
        </w:rPr>
      </w:pPr>
    </w:p>
    <w:p w14:paraId="46EB26D3">
      <w:pPr>
        <w:pStyle w:val="268"/>
      </w:pPr>
    </w:p>
    <w:p w14:paraId="5E0AB070">
      <w:pPr>
        <w:pStyle w:val="268"/>
      </w:pPr>
    </w:p>
    <w:p w14:paraId="46F5A684">
      <w:pPr>
        <w:pStyle w:val="268"/>
      </w:pPr>
    </w:p>
    <w:p w14:paraId="4CDB7717">
      <w:pPr>
        <w:ind w:firstLine="542"/>
        <w:rPr>
          <w:b/>
          <w:spacing w:val="20"/>
          <w:sz w:val="32"/>
          <w:szCs w:val="32"/>
        </w:rPr>
      </w:pPr>
    </w:p>
    <w:p w14:paraId="382BB7E3">
      <w:pPr>
        <w:ind w:firstLine="542"/>
        <w:rPr>
          <w:b/>
          <w:spacing w:val="20"/>
          <w:sz w:val="32"/>
          <w:szCs w:val="32"/>
        </w:rPr>
      </w:pPr>
    </w:p>
    <w:p w14:paraId="44D3F9EC">
      <w:pPr>
        <w:ind w:firstLine="1446"/>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29B4820">
      <w:pPr>
        <w:ind w:firstLine="1446"/>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7BC3BF1C">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投标人名称 ：</w:t>
      </w:r>
      <w:r>
        <w:rPr>
          <w:rFonts w:hint="eastAsia" w:ascii="宋体" w:hAnsi="宋体"/>
          <w:b/>
          <w:sz w:val="36"/>
          <w:szCs w:val="21"/>
          <w:u w:val="single"/>
        </w:rPr>
        <w:t>（加盖CA电子公章）</w:t>
      </w:r>
    </w:p>
    <w:p w14:paraId="064F8371">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      期 ：</w:t>
      </w:r>
      <w:r>
        <w:rPr>
          <w:rFonts w:hint="eastAsia" w:ascii="宋体" w:hAnsi="宋体"/>
          <w:b/>
          <w:sz w:val="36"/>
          <w:u w:val="single"/>
        </w:rPr>
        <w:t xml:space="preserve">               </w:t>
      </w:r>
    </w:p>
    <w:p w14:paraId="4EC29F31">
      <w:pPr>
        <w:jc w:val="center"/>
        <w:rPr>
          <w:b/>
          <w:sz w:val="32"/>
          <w:szCs w:val="32"/>
        </w:rPr>
      </w:pPr>
    </w:p>
    <w:p w14:paraId="1C8EFA44">
      <w:pPr>
        <w:ind w:firstLine="1806"/>
        <w:rPr>
          <w:b/>
          <w:spacing w:val="20"/>
          <w:sz w:val="32"/>
          <w:szCs w:val="32"/>
        </w:rPr>
      </w:pPr>
      <w:r>
        <w:rPr>
          <w:b/>
          <w:spacing w:val="20"/>
          <w:sz w:val="32"/>
          <w:szCs w:val="32"/>
        </w:rPr>
        <w:br w:type="page" w:clear="all"/>
      </w:r>
      <w:r>
        <w:rPr>
          <w:rFonts w:hint="eastAsia"/>
          <w:b/>
          <w:spacing w:val="20"/>
          <w:sz w:val="32"/>
          <w:szCs w:val="32"/>
        </w:rPr>
        <w:t>二、开标</w:t>
      </w:r>
      <w:r>
        <w:rPr>
          <w:b/>
          <w:spacing w:val="20"/>
          <w:sz w:val="32"/>
          <w:szCs w:val="32"/>
        </w:rPr>
        <w:t>一览表（实质性格式）</w:t>
      </w:r>
    </w:p>
    <w:p w14:paraId="32B959D2">
      <w:pPr>
        <w:pStyle w:val="220"/>
        <w:spacing w:line="360" w:lineRule="auto"/>
        <w:ind w:firstLine="482"/>
        <w:rPr>
          <w:b/>
        </w:rPr>
      </w:pPr>
      <w:r>
        <w:rPr>
          <w:rFonts w:hint="eastAsia"/>
          <w:b/>
        </w:rPr>
        <w:t>（一）投标人在提交投标文件时，应按照投标工具（苏采云客户端）的提示流程编制提交开标一览表，开标一览表格式以投标工具中的为准。</w:t>
      </w:r>
    </w:p>
    <w:p w14:paraId="4D876153">
      <w:pPr>
        <w:widowControl/>
        <w:spacing w:line="412" w:lineRule="auto"/>
        <w:jc w:val="left"/>
        <w:rPr>
          <w:rFonts w:ascii="宋体" w:hAnsi="宋体"/>
          <w:bCs/>
          <w:sz w:val="24"/>
        </w:rPr>
      </w:pPr>
    </w:p>
    <w:p w14:paraId="5A3017F8">
      <w:pPr>
        <w:pStyle w:val="268"/>
        <w:rPr>
          <w:sz w:val="21"/>
          <w:szCs w:val="21"/>
        </w:rPr>
      </w:pPr>
    </w:p>
    <w:p w14:paraId="54D4008F">
      <w:pPr>
        <w:rPr>
          <w:b/>
          <w:spacing w:val="20"/>
          <w:sz w:val="24"/>
          <w:szCs w:val="24"/>
        </w:rPr>
      </w:pPr>
      <w:r>
        <w:rPr>
          <w:rFonts w:hint="eastAsia"/>
          <w:b/>
          <w:spacing w:val="20"/>
          <w:sz w:val="24"/>
          <w:szCs w:val="24"/>
        </w:rPr>
        <w:t>本项目采用总价形式报价。投标人须对本项目</w:t>
      </w:r>
      <w:r>
        <w:rPr>
          <w:rFonts w:hint="eastAsia"/>
          <w:b/>
          <w:spacing w:val="20"/>
          <w:sz w:val="24"/>
          <w:szCs w:val="24"/>
          <w:lang w:val="en-US" w:eastAsia="zh-CN"/>
        </w:rPr>
        <w:t>每标段</w:t>
      </w:r>
      <w:r>
        <w:rPr>
          <w:rFonts w:hint="eastAsia"/>
          <w:b/>
          <w:spacing w:val="20"/>
          <w:sz w:val="24"/>
          <w:szCs w:val="24"/>
        </w:rPr>
        <w:t>进行年度费用测算，并按3年总费用计入投标报价。</w:t>
      </w:r>
    </w:p>
    <w:p w14:paraId="6D8B9FC3">
      <w:pPr>
        <w:keepNext w:val="0"/>
        <w:keepLines w:val="0"/>
        <w:widowControl/>
        <w:spacing w:after="0" w:line="240" w:lineRule="auto"/>
        <w:jc w:val="left"/>
        <w:outlineLvl w:val="9"/>
        <w:rPr>
          <w:rFonts w:hint="eastAsia"/>
          <w:b/>
          <w:spacing w:val="20"/>
          <w:sz w:val="32"/>
          <w:szCs w:val="32"/>
        </w:rPr>
      </w:pPr>
      <w:r>
        <w:rPr>
          <w:rFonts w:hint="eastAsia"/>
          <w:b/>
          <w:spacing w:val="20"/>
          <w:sz w:val="32"/>
          <w:szCs w:val="32"/>
        </w:rPr>
        <w:br w:type="page"/>
      </w:r>
    </w:p>
    <w:p w14:paraId="49232DF6">
      <w:pPr>
        <w:keepNext/>
        <w:keepLines/>
        <w:widowControl/>
        <w:spacing w:after="120" w:line="360" w:lineRule="auto"/>
        <w:jc w:val="center"/>
        <w:outlineLvl w:val="0"/>
        <w:rPr>
          <w:b/>
          <w:spacing w:val="20"/>
          <w:sz w:val="32"/>
          <w:szCs w:val="32"/>
        </w:rPr>
      </w:pPr>
      <w:r>
        <w:rPr>
          <w:rFonts w:hint="eastAsia"/>
          <w:b/>
          <w:spacing w:val="20"/>
          <w:sz w:val="32"/>
          <w:szCs w:val="32"/>
        </w:rPr>
        <w:t>三、报价明细表</w:t>
      </w:r>
      <w:r>
        <w:rPr>
          <w:b/>
          <w:spacing w:val="20"/>
          <w:sz w:val="32"/>
          <w:szCs w:val="32"/>
        </w:rPr>
        <w:t>（实质性格式）</w:t>
      </w:r>
    </w:p>
    <w:p w14:paraId="1789E59F">
      <w:pPr>
        <w:tabs>
          <w:tab w:val="left" w:pos="1800"/>
          <w:tab w:val="left" w:pos="5580"/>
        </w:tabs>
        <w:ind w:firstLine="480"/>
        <w:rPr>
          <w:sz w:val="24"/>
        </w:rPr>
      </w:pPr>
      <w:bookmarkStart w:id="318" w:name="_Hlk149905522"/>
      <w:r>
        <w:rPr>
          <w:sz w:val="24"/>
        </w:rPr>
        <w:t>项目编号：___________ 项目名称：__________报价单位：人民币元</w:t>
      </w:r>
    </w:p>
    <w:tbl>
      <w:tblPr>
        <w:tblStyle w:val="3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2279"/>
        <w:gridCol w:w="1207"/>
        <w:gridCol w:w="1203"/>
        <w:gridCol w:w="1618"/>
        <w:gridCol w:w="1798"/>
      </w:tblGrid>
      <w:tr w14:paraId="63F9F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Align w:val="center"/>
          </w:tcPr>
          <w:p w14:paraId="3001A3F3">
            <w:pPr>
              <w:spacing w:line="0" w:lineRule="atLeast"/>
              <w:jc w:val="center"/>
              <w:rPr>
                <w:rFonts w:ascii="宋体" w:hAnsi="宋体"/>
                <w:sz w:val="24"/>
              </w:rPr>
            </w:pPr>
            <w:r>
              <w:rPr>
                <w:rFonts w:hint="eastAsia" w:ascii="宋体" w:hAnsi="宋体"/>
                <w:sz w:val="24"/>
              </w:rPr>
              <w:t>序号</w:t>
            </w:r>
          </w:p>
        </w:tc>
        <w:tc>
          <w:tcPr>
            <w:tcW w:w="2279" w:type="dxa"/>
            <w:vAlign w:val="center"/>
          </w:tcPr>
          <w:p w14:paraId="5653D54F">
            <w:pPr>
              <w:spacing w:line="0" w:lineRule="atLeast"/>
              <w:jc w:val="center"/>
              <w:rPr>
                <w:rFonts w:ascii="宋体" w:hAnsi="宋体"/>
                <w:sz w:val="24"/>
              </w:rPr>
            </w:pPr>
            <w:r>
              <w:rPr>
                <w:rFonts w:hint="eastAsia" w:ascii="宋体" w:hAnsi="宋体"/>
                <w:sz w:val="24"/>
              </w:rPr>
              <w:t>分项服务名称</w:t>
            </w:r>
          </w:p>
        </w:tc>
        <w:tc>
          <w:tcPr>
            <w:tcW w:w="1207" w:type="dxa"/>
            <w:vAlign w:val="center"/>
          </w:tcPr>
          <w:p w14:paraId="55D803C1">
            <w:pPr>
              <w:spacing w:line="0" w:lineRule="atLeast"/>
              <w:jc w:val="center"/>
              <w:rPr>
                <w:rFonts w:ascii="宋体" w:hAnsi="宋体"/>
                <w:sz w:val="24"/>
              </w:rPr>
            </w:pPr>
            <w:r>
              <w:rPr>
                <w:rFonts w:hint="eastAsia" w:ascii="宋体" w:hAnsi="宋体"/>
                <w:sz w:val="24"/>
              </w:rPr>
              <w:t>单位</w:t>
            </w:r>
          </w:p>
        </w:tc>
        <w:tc>
          <w:tcPr>
            <w:tcW w:w="1203" w:type="dxa"/>
            <w:vAlign w:val="center"/>
          </w:tcPr>
          <w:p w14:paraId="7CD5F0D8">
            <w:pPr>
              <w:spacing w:line="0" w:lineRule="atLeast"/>
              <w:jc w:val="center"/>
              <w:rPr>
                <w:rFonts w:ascii="宋体" w:hAnsi="宋体"/>
                <w:sz w:val="24"/>
              </w:rPr>
            </w:pPr>
            <w:r>
              <w:rPr>
                <w:rFonts w:hint="eastAsia" w:ascii="宋体" w:hAnsi="宋体"/>
                <w:sz w:val="24"/>
              </w:rPr>
              <w:t>数量</w:t>
            </w:r>
          </w:p>
        </w:tc>
        <w:tc>
          <w:tcPr>
            <w:tcW w:w="1618" w:type="dxa"/>
            <w:vAlign w:val="center"/>
          </w:tcPr>
          <w:p w14:paraId="3BB9CA38">
            <w:pPr>
              <w:spacing w:line="0" w:lineRule="atLeast"/>
              <w:jc w:val="center"/>
              <w:rPr>
                <w:rFonts w:ascii="宋体" w:hAnsi="宋体"/>
                <w:sz w:val="24"/>
              </w:rPr>
            </w:pPr>
            <w:r>
              <w:rPr>
                <w:rFonts w:hint="eastAsia" w:ascii="宋体" w:hAnsi="宋体"/>
                <w:sz w:val="24"/>
              </w:rPr>
              <w:t>单价</w:t>
            </w:r>
          </w:p>
        </w:tc>
        <w:tc>
          <w:tcPr>
            <w:tcW w:w="1798" w:type="dxa"/>
            <w:vAlign w:val="center"/>
          </w:tcPr>
          <w:p w14:paraId="64B75412">
            <w:pPr>
              <w:spacing w:line="0" w:lineRule="atLeast"/>
              <w:jc w:val="center"/>
              <w:rPr>
                <w:rFonts w:ascii="宋体" w:hAnsi="宋体"/>
                <w:sz w:val="24"/>
              </w:rPr>
            </w:pPr>
            <w:r>
              <w:rPr>
                <w:rFonts w:hint="eastAsia" w:ascii="宋体" w:hAnsi="宋体"/>
                <w:sz w:val="24"/>
              </w:rPr>
              <w:t>投标总报价</w:t>
            </w:r>
          </w:p>
        </w:tc>
      </w:tr>
      <w:tr w14:paraId="56A0A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7" w:hRule="atLeast"/>
        </w:trPr>
        <w:tc>
          <w:tcPr>
            <w:tcW w:w="948" w:type="dxa"/>
            <w:vAlign w:val="center"/>
          </w:tcPr>
          <w:p w14:paraId="272A2CDD">
            <w:pPr>
              <w:spacing w:line="0" w:lineRule="atLeast"/>
              <w:jc w:val="center"/>
              <w:rPr>
                <w:rFonts w:ascii="宋体" w:hAnsi="宋体"/>
                <w:sz w:val="24"/>
              </w:rPr>
            </w:pPr>
            <w:r>
              <w:rPr>
                <w:rFonts w:hint="eastAsia" w:ascii="宋体" w:hAnsi="宋体"/>
                <w:sz w:val="24"/>
              </w:rPr>
              <w:t>1</w:t>
            </w:r>
          </w:p>
        </w:tc>
        <w:tc>
          <w:tcPr>
            <w:tcW w:w="2279" w:type="dxa"/>
            <w:vAlign w:val="center"/>
          </w:tcPr>
          <w:p w14:paraId="16F0764F">
            <w:pPr>
              <w:spacing w:line="0" w:lineRule="atLeast"/>
              <w:jc w:val="center"/>
              <w:rPr>
                <w:rFonts w:hint="default" w:ascii="宋体" w:hAnsi="宋体" w:eastAsia="宋体"/>
                <w:sz w:val="24"/>
                <w:lang w:val="en-US" w:eastAsia="zh-CN"/>
              </w:rPr>
            </w:pPr>
          </w:p>
        </w:tc>
        <w:tc>
          <w:tcPr>
            <w:tcW w:w="1207" w:type="dxa"/>
            <w:vAlign w:val="center"/>
          </w:tcPr>
          <w:p w14:paraId="4DBD59B0">
            <w:pPr>
              <w:spacing w:line="0" w:lineRule="atLeast"/>
              <w:jc w:val="center"/>
              <w:rPr>
                <w:rFonts w:hint="eastAsia" w:ascii="宋体" w:hAnsi="宋体" w:eastAsia="宋体"/>
                <w:sz w:val="24"/>
                <w:lang w:val="en-US" w:eastAsia="zh-CN"/>
              </w:rPr>
            </w:pPr>
            <w:r>
              <w:rPr>
                <w:rFonts w:hint="eastAsia" w:ascii="宋体" w:hAnsi="宋体"/>
                <w:sz w:val="24"/>
                <w:lang w:val="en-US" w:eastAsia="zh-CN"/>
              </w:rPr>
              <w:t>年</w:t>
            </w:r>
          </w:p>
        </w:tc>
        <w:tc>
          <w:tcPr>
            <w:tcW w:w="1203" w:type="dxa"/>
            <w:vAlign w:val="center"/>
          </w:tcPr>
          <w:p w14:paraId="75E0925B">
            <w:pPr>
              <w:spacing w:line="0" w:lineRule="atLeast"/>
              <w:jc w:val="center"/>
              <w:rPr>
                <w:rFonts w:hint="eastAsia" w:ascii="宋体" w:hAnsi="宋体" w:eastAsia="宋体"/>
                <w:sz w:val="24"/>
                <w:lang w:val="en-US" w:eastAsia="zh-CN"/>
              </w:rPr>
            </w:pPr>
            <w:r>
              <w:rPr>
                <w:rFonts w:hint="eastAsia" w:ascii="宋体" w:hAnsi="宋体"/>
                <w:sz w:val="24"/>
                <w:lang w:val="en-US" w:eastAsia="zh-CN"/>
              </w:rPr>
              <w:t>3</w:t>
            </w:r>
          </w:p>
        </w:tc>
        <w:tc>
          <w:tcPr>
            <w:tcW w:w="1618" w:type="dxa"/>
            <w:vAlign w:val="center"/>
          </w:tcPr>
          <w:p w14:paraId="62D98FEC">
            <w:pPr>
              <w:spacing w:line="0" w:lineRule="atLeast"/>
              <w:jc w:val="center"/>
              <w:rPr>
                <w:rFonts w:ascii="宋体" w:hAnsi="宋体"/>
                <w:sz w:val="24"/>
              </w:rPr>
            </w:pPr>
          </w:p>
        </w:tc>
        <w:tc>
          <w:tcPr>
            <w:tcW w:w="1798" w:type="dxa"/>
            <w:vAlign w:val="center"/>
          </w:tcPr>
          <w:p w14:paraId="44A933FD">
            <w:pPr>
              <w:spacing w:line="0" w:lineRule="atLeast"/>
              <w:jc w:val="center"/>
              <w:rPr>
                <w:rFonts w:ascii="宋体" w:hAnsi="宋体"/>
                <w:sz w:val="24"/>
              </w:rPr>
            </w:pPr>
          </w:p>
        </w:tc>
      </w:tr>
      <w:tr w14:paraId="1D3F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127863C3">
            <w:pPr>
              <w:spacing w:line="0" w:lineRule="atLeast"/>
              <w:jc w:val="center"/>
              <w:rPr>
                <w:rFonts w:ascii="宋体" w:hAnsi="宋体"/>
                <w:sz w:val="24"/>
              </w:rPr>
            </w:pPr>
            <w:r>
              <w:rPr>
                <w:rFonts w:hint="eastAsia" w:ascii="宋体" w:hAnsi="宋体"/>
                <w:sz w:val="24"/>
              </w:rPr>
              <w:t>2</w:t>
            </w:r>
          </w:p>
        </w:tc>
        <w:tc>
          <w:tcPr>
            <w:tcW w:w="2279" w:type="dxa"/>
            <w:vAlign w:val="center"/>
          </w:tcPr>
          <w:p w14:paraId="27F9D2E0">
            <w:pPr>
              <w:spacing w:line="0" w:lineRule="atLeast"/>
              <w:jc w:val="center"/>
              <w:rPr>
                <w:rFonts w:ascii="宋体" w:hAnsi="宋体"/>
                <w:sz w:val="24"/>
              </w:rPr>
            </w:pPr>
          </w:p>
        </w:tc>
        <w:tc>
          <w:tcPr>
            <w:tcW w:w="1207" w:type="dxa"/>
            <w:vAlign w:val="center"/>
          </w:tcPr>
          <w:p w14:paraId="1B700D8F">
            <w:pPr>
              <w:spacing w:line="0" w:lineRule="atLeast"/>
              <w:jc w:val="center"/>
              <w:rPr>
                <w:rFonts w:ascii="宋体" w:hAnsi="宋体"/>
                <w:sz w:val="24"/>
              </w:rPr>
            </w:pPr>
          </w:p>
        </w:tc>
        <w:tc>
          <w:tcPr>
            <w:tcW w:w="1203" w:type="dxa"/>
            <w:vAlign w:val="center"/>
          </w:tcPr>
          <w:p w14:paraId="74196879">
            <w:pPr>
              <w:spacing w:line="0" w:lineRule="atLeast"/>
              <w:jc w:val="center"/>
              <w:rPr>
                <w:rFonts w:ascii="宋体" w:hAnsi="宋体"/>
                <w:sz w:val="24"/>
              </w:rPr>
            </w:pPr>
          </w:p>
        </w:tc>
        <w:tc>
          <w:tcPr>
            <w:tcW w:w="1618" w:type="dxa"/>
            <w:vAlign w:val="center"/>
          </w:tcPr>
          <w:p w14:paraId="4A65B8B4">
            <w:pPr>
              <w:spacing w:line="0" w:lineRule="atLeast"/>
              <w:jc w:val="center"/>
              <w:rPr>
                <w:rFonts w:ascii="宋体" w:hAnsi="宋体"/>
                <w:sz w:val="24"/>
              </w:rPr>
            </w:pPr>
          </w:p>
        </w:tc>
        <w:tc>
          <w:tcPr>
            <w:tcW w:w="1798" w:type="dxa"/>
            <w:vAlign w:val="center"/>
          </w:tcPr>
          <w:p w14:paraId="5FC51A38">
            <w:pPr>
              <w:spacing w:line="0" w:lineRule="atLeast"/>
              <w:jc w:val="center"/>
              <w:rPr>
                <w:rFonts w:ascii="宋体" w:hAnsi="宋体"/>
                <w:sz w:val="24"/>
              </w:rPr>
            </w:pPr>
          </w:p>
        </w:tc>
      </w:tr>
      <w:tr w14:paraId="4EFC1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4D52EC56">
            <w:pPr>
              <w:spacing w:line="0" w:lineRule="atLeast"/>
              <w:jc w:val="center"/>
              <w:rPr>
                <w:rFonts w:ascii="宋体" w:hAnsi="宋体"/>
                <w:sz w:val="24"/>
              </w:rPr>
            </w:pPr>
            <w:r>
              <w:rPr>
                <w:rFonts w:hint="eastAsia" w:ascii="宋体" w:hAnsi="宋体"/>
                <w:sz w:val="24"/>
              </w:rPr>
              <w:t>3</w:t>
            </w:r>
          </w:p>
        </w:tc>
        <w:tc>
          <w:tcPr>
            <w:tcW w:w="2279" w:type="dxa"/>
            <w:vAlign w:val="center"/>
          </w:tcPr>
          <w:p w14:paraId="03F5CD72">
            <w:pPr>
              <w:spacing w:line="0" w:lineRule="atLeast"/>
              <w:jc w:val="center"/>
              <w:rPr>
                <w:rFonts w:ascii="宋体" w:hAnsi="宋体"/>
                <w:sz w:val="24"/>
              </w:rPr>
            </w:pPr>
          </w:p>
        </w:tc>
        <w:tc>
          <w:tcPr>
            <w:tcW w:w="1207" w:type="dxa"/>
            <w:vAlign w:val="center"/>
          </w:tcPr>
          <w:p w14:paraId="45DC576E">
            <w:pPr>
              <w:spacing w:line="0" w:lineRule="atLeast"/>
              <w:jc w:val="center"/>
              <w:rPr>
                <w:rFonts w:ascii="宋体" w:hAnsi="宋体"/>
                <w:sz w:val="24"/>
              </w:rPr>
            </w:pPr>
          </w:p>
        </w:tc>
        <w:tc>
          <w:tcPr>
            <w:tcW w:w="1203" w:type="dxa"/>
            <w:vAlign w:val="center"/>
          </w:tcPr>
          <w:p w14:paraId="124D293B">
            <w:pPr>
              <w:spacing w:line="0" w:lineRule="atLeast"/>
              <w:jc w:val="center"/>
              <w:rPr>
                <w:rFonts w:ascii="宋体" w:hAnsi="宋体"/>
                <w:sz w:val="24"/>
              </w:rPr>
            </w:pPr>
          </w:p>
        </w:tc>
        <w:tc>
          <w:tcPr>
            <w:tcW w:w="1618" w:type="dxa"/>
            <w:vAlign w:val="center"/>
          </w:tcPr>
          <w:p w14:paraId="188EB929">
            <w:pPr>
              <w:spacing w:line="0" w:lineRule="atLeast"/>
              <w:jc w:val="center"/>
              <w:rPr>
                <w:rFonts w:ascii="宋体" w:hAnsi="宋体"/>
                <w:sz w:val="24"/>
              </w:rPr>
            </w:pPr>
          </w:p>
        </w:tc>
        <w:tc>
          <w:tcPr>
            <w:tcW w:w="1798" w:type="dxa"/>
            <w:vAlign w:val="center"/>
          </w:tcPr>
          <w:p w14:paraId="712B60C1">
            <w:pPr>
              <w:spacing w:line="0" w:lineRule="atLeast"/>
              <w:jc w:val="center"/>
              <w:rPr>
                <w:rFonts w:ascii="宋体" w:hAnsi="宋体"/>
                <w:sz w:val="24"/>
              </w:rPr>
            </w:pPr>
          </w:p>
        </w:tc>
      </w:tr>
      <w:tr w14:paraId="29CE3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21279EAA">
            <w:pPr>
              <w:spacing w:line="0" w:lineRule="atLeast"/>
              <w:jc w:val="center"/>
              <w:rPr>
                <w:rFonts w:ascii="宋体" w:hAnsi="宋体"/>
                <w:sz w:val="24"/>
              </w:rPr>
            </w:pPr>
            <w:r>
              <w:rPr>
                <w:rFonts w:hint="eastAsia" w:ascii="宋体" w:hAnsi="宋体"/>
                <w:sz w:val="24"/>
              </w:rPr>
              <w:t>4</w:t>
            </w:r>
          </w:p>
        </w:tc>
        <w:tc>
          <w:tcPr>
            <w:tcW w:w="2279" w:type="dxa"/>
            <w:vAlign w:val="center"/>
          </w:tcPr>
          <w:p w14:paraId="65B3C0B4">
            <w:pPr>
              <w:spacing w:line="0" w:lineRule="atLeast"/>
              <w:jc w:val="center"/>
              <w:rPr>
                <w:rFonts w:ascii="宋体" w:hAnsi="宋体"/>
                <w:sz w:val="24"/>
              </w:rPr>
            </w:pPr>
          </w:p>
        </w:tc>
        <w:tc>
          <w:tcPr>
            <w:tcW w:w="1207" w:type="dxa"/>
            <w:vAlign w:val="center"/>
          </w:tcPr>
          <w:p w14:paraId="68DBA875">
            <w:pPr>
              <w:spacing w:line="0" w:lineRule="atLeast"/>
              <w:jc w:val="center"/>
              <w:rPr>
                <w:rFonts w:ascii="宋体" w:hAnsi="宋体"/>
                <w:sz w:val="24"/>
              </w:rPr>
            </w:pPr>
          </w:p>
        </w:tc>
        <w:tc>
          <w:tcPr>
            <w:tcW w:w="1203" w:type="dxa"/>
            <w:vAlign w:val="center"/>
          </w:tcPr>
          <w:p w14:paraId="4B9741B8">
            <w:pPr>
              <w:spacing w:line="0" w:lineRule="atLeast"/>
              <w:jc w:val="center"/>
              <w:rPr>
                <w:rFonts w:ascii="宋体" w:hAnsi="宋体"/>
                <w:sz w:val="24"/>
              </w:rPr>
            </w:pPr>
          </w:p>
        </w:tc>
        <w:tc>
          <w:tcPr>
            <w:tcW w:w="1618" w:type="dxa"/>
            <w:vAlign w:val="center"/>
          </w:tcPr>
          <w:p w14:paraId="2DDF4A85">
            <w:pPr>
              <w:spacing w:line="0" w:lineRule="atLeast"/>
              <w:jc w:val="center"/>
              <w:rPr>
                <w:rFonts w:ascii="宋体" w:hAnsi="宋体"/>
                <w:sz w:val="24"/>
              </w:rPr>
            </w:pPr>
          </w:p>
        </w:tc>
        <w:tc>
          <w:tcPr>
            <w:tcW w:w="1798" w:type="dxa"/>
            <w:vAlign w:val="center"/>
          </w:tcPr>
          <w:p w14:paraId="39FCB8E7">
            <w:pPr>
              <w:spacing w:line="0" w:lineRule="atLeast"/>
              <w:jc w:val="center"/>
              <w:rPr>
                <w:rFonts w:ascii="宋体" w:hAnsi="宋体"/>
                <w:sz w:val="24"/>
              </w:rPr>
            </w:pPr>
          </w:p>
        </w:tc>
      </w:tr>
      <w:tr w14:paraId="28978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473B755F">
            <w:pPr>
              <w:spacing w:line="0" w:lineRule="atLeast"/>
              <w:jc w:val="center"/>
              <w:rPr>
                <w:rFonts w:ascii="宋体" w:hAnsi="宋体"/>
                <w:sz w:val="24"/>
              </w:rPr>
            </w:pPr>
          </w:p>
        </w:tc>
        <w:tc>
          <w:tcPr>
            <w:tcW w:w="2279" w:type="dxa"/>
            <w:vAlign w:val="center"/>
          </w:tcPr>
          <w:p w14:paraId="16C2AEB7">
            <w:pPr>
              <w:spacing w:line="0" w:lineRule="atLeast"/>
              <w:jc w:val="center"/>
              <w:rPr>
                <w:rFonts w:ascii="宋体" w:hAnsi="宋体"/>
                <w:sz w:val="24"/>
              </w:rPr>
            </w:pPr>
          </w:p>
        </w:tc>
        <w:tc>
          <w:tcPr>
            <w:tcW w:w="1207" w:type="dxa"/>
            <w:vAlign w:val="center"/>
          </w:tcPr>
          <w:p w14:paraId="66BBE392">
            <w:pPr>
              <w:spacing w:line="0" w:lineRule="atLeast"/>
              <w:jc w:val="center"/>
              <w:rPr>
                <w:rFonts w:ascii="宋体" w:hAnsi="宋体"/>
                <w:sz w:val="24"/>
              </w:rPr>
            </w:pPr>
          </w:p>
        </w:tc>
        <w:tc>
          <w:tcPr>
            <w:tcW w:w="1203" w:type="dxa"/>
            <w:vAlign w:val="center"/>
          </w:tcPr>
          <w:p w14:paraId="5F82591F">
            <w:pPr>
              <w:spacing w:line="0" w:lineRule="atLeast"/>
              <w:jc w:val="center"/>
              <w:rPr>
                <w:rFonts w:ascii="宋体" w:hAnsi="宋体"/>
                <w:sz w:val="24"/>
              </w:rPr>
            </w:pPr>
          </w:p>
        </w:tc>
        <w:tc>
          <w:tcPr>
            <w:tcW w:w="1618" w:type="dxa"/>
            <w:vAlign w:val="center"/>
          </w:tcPr>
          <w:p w14:paraId="6ED05F29">
            <w:pPr>
              <w:spacing w:line="0" w:lineRule="atLeast"/>
              <w:jc w:val="center"/>
              <w:rPr>
                <w:rFonts w:ascii="宋体" w:hAnsi="宋体"/>
                <w:sz w:val="24"/>
              </w:rPr>
            </w:pPr>
          </w:p>
        </w:tc>
        <w:tc>
          <w:tcPr>
            <w:tcW w:w="1798" w:type="dxa"/>
            <w:vAlign w:val="center"/>
          </w:tcPr>
          <w:p w14:paraId="7995A8CB">
            <w:pPr>
              <w:spacing w:line="0" w:lineRule="atLeast"/>
              <w:jc w:val="center"/>
              <w:rPr>
                <w:rFonts w:ascii="宋体" w:hAnsi="宋体"/>
                <w:sz w:val="24"/>
              </w:rPr>
            </w:pPr>
          </w:p>
        </w:tc>
      </w:tr>
      <w:tr w14:paraId="574E7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5"/>
            <w:vMerge w:val="restart"/>
            <w:vAlign w:val="center"/>
          </w:tcPr>
          <w:p w14:paraId="5F98FBDB">
            <w:pPr>
              <w:spacing w:line="0" w:lineRule="atLeast"/>
              <w:jc w:val="center"/>
              <w:rPr>
                <w:rFonts w:ascii="宋体" w:hAnsi="宋体"/>
                <w:sz w:val="24"/>
              </w:rPr>
            </w:pPr>
            <w:r>
              <w:rPr>
                <w:rFonts w:hint="eastAsia" w:ascii="宋体" w:hAnsi="宋体"/>
                <w:sz w:val="24"/>
              </w:rPr>
              <w:t>投标总报价（人民币：元）</w:t>
            </w:r>
          </w:p>
        </w:tc>
        <w:tc>
          <w:tcPr>
            <w:tcW w:w="1798" w:type="dxa"/>
          </w:tcPr>
          <w:p w14:paraId="07D86FDC">
            <w:pPr>
              <w:spacing w:line="0" w:lineRule="atLeast"/>
              <w:rPr>
                <w:rFonts w:ascii="宋体" w:hAnsi="宋体"/>
                <w:sz w:val="24"/>
              </w:rPr>
            </w:pPr>
            <w:r>
              <w:rPr>
                <w:rFonts w:hint="eastAsia" w:ascii="宋体" w:hAnsi="宋体"/>
                <w:sz w:val="24"/>
              </w:rPr>
              <w:t>大写：</w:t>
            </w:r>
          </w:p>
        </w:tc>
      </w:tr>
      <w:tr w14:paraId="38706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5"/>
            <w:vMerge w:val="continue"/>
            <w:vAlign w:val="center"/>
          </w:tcPr>
          <w:p w14:paraId="2D54919F">
            <w:pPr>
              <w:spacing w:line="0" w:lineRule="atLeast"/>
              <w:jc w:val="center"/>
              <w:rPr>
                <w:rFonts w:ascii="宋体" w:hAnsi="宋体"/>
                <w:sz w:val="24"/>
              </w:rPr>
            </w:pPr>
          </w:p>
        </w:tc>
        <w:tc>
          <w:tcPr>
            <w:tcW w:w="1798" w:type="dxa"/>
          </w:tcPr>
          <w:p w14:paraId="4EB37728">
            <w:pPr>
              <w:spacing w:line="0" w:lineRule="atLeast"/>
              <w:rPr>
                <w:rFonts w:ascii="宋体" w:hAnsi="宋体"/>
                <w:sz w:val="24"/>
              </w:rPr>
            </w:pPr>
            <w:r>
              <w:rPr>
                <w:rFonts w:hint="eastAsia" w:ascii="宋体" w:hAnsi="宋体"/>
                <w:sz w:val="24"/>
              </w:rPr>
              <w:t>小写：</w:t>
            </w:r>
          </w:p>
        </w:tc>
      </w:tr>
    </w:tbl>
    <w:p w14:paraId="4104DBCD">
      <w:pPr>
        <w:tabs>
          <w:tab w:val="left" w:pos="1800"/>
          <w:tab w:val="left" w:pos="5580"/>
        </w:tabs>
        <w:spacing w:line="360" w:lineRule="auto"/>
        <w:jc w:val="left"/>
        <w:rPr>
          <w:rFonts w:ascii="宋体" w:hAnsi="宋体" w:cs="楷体"/>
          <w:sz w:val="24"/>
        </w:rPr>
      </w:pPr>
      <w:r>
        <w:rPr>
          <w:rFonts w:ascii="宋体" w:hAnsi="宋体" w:cs="楷体"/>
          <w:sz w:val="24"/>
        </w:rPr>
        <w:t>注：1</w:t>
      </w:r>
      <w:r>
        <w:rPr>
          <w:rFonts w:hint="eastAsia" w:ascii="宋体" w:hAnsi="宋体" w:cs="楷体"/>
          <w:sz w:val="24"/>
        </w:rPr>
        <w:t>、</w:t>
      </w:r>
      <w:r>
        <w:rPr>
          <w:rFonts w:ascii="宋体" w:hAnsi="宋体" w:cs="楷体"/>
          <w:sz w:val="24"/>
        </w:rPr>
        <w:t>如果不提供</w:t>
      </w:r>
      <w:r>
        <w:rPr>
          <w:rFonts w:hint="eastAsia" w:ascii="宋体" w:hAnsi="宋体" w:cs="楷体"/>
          <w:sz w:val="24"/>
        </w:rPr>
        <w:t>明细</w:t>
      </w:r>
      <w:r>
        <w:rPr>
          <w:rFonts w:ascii="宋体" w:hAnsi="宋体" w:cs="楷体"/>
          <w:sz w:val="24"/>
        </w:rPr>
        <w:t>报价将视为没有实质性响应</w:t>
      </w:r>
      <w:r>
        <w:rPr>
          <w:rFonts w:hint="eastAsia" w:ascii="宋体" w:hAnsi="宋体" w:cs="楷体"/>
          <w:sz w:val="24"/>
        </w:rPr>
        <w:t>招标</w:t>
      </w:r>
      <w:r>
        <w:rPr>
          <w:rFonts w:ascii="宋体" w:hAnsi="宋体" w:cs="楷体"/>
          <w:sz w:val="24"/>
        </w:rPr>
        <w:t>文件。</w:t>
      </w:r>
    </w:p>
    <w:p w14:paraId="6EB86806">
      <w:pPr>
        <w:numPr>
          <w:ilvl w:val="0"/>
          <w:numId w:val="12"/>
        </w:numPr>
        <w:tabs>
          <w:tab w:val="left" w:pos="1800"/>
          <w:tab w:val="left" w:pos="5580"/>
        </w:tabs>
        <w:spacing w:line="360" w:lineRule="auto"/>
        <w:ind w:firstLine="480"/>
        <w:jc w:val="left"/>
        <w:rPr>
          <w:rFonts w:hint="eastAsia"/>
          <w:bCs/>
          <w:sz w:val="24"/>
        </w:rPr>
      </w:pPr>
      <w:r>
        <w:rPr>
          <w:rFonts w:hint="eastAsia"/>
          <w:b/>
          <w:sz w:val="24"/>
        </w:rPr>
        <w:t>本项目采用</w:t>
      </w:r>
      <w:r>
        <w:rPr>
          <w:rFonts w:hint="eastAsia"/>
          <w:b/>
          <w:sz w:val="24"/>
          <w:u w:val="single"/>
        </w:rPr>
        <w:t>总价</w:t>
      </w:r>
      <w:r>
        <w:rPr>
          <w:rFonts w:hint="eastAsia"/>
          <w:b/>
          <w:sz w:val="24"/>
        </w:rPr>
        <w:t>形式报价。</w:t>
      </w:r>
      <w:r>
        <w:rPr>
          <w:rFonts w:hint="eastAsia"/>
          <w:b/>
          <w:bCs/>
          <w:sz w:val="24"/>
        </w:rPr>
        <w:t>投标人须对本项目进行年度费用测算，并按3年总费用计入投标报价。</w:t>
      </w:r>
      <w:r>
        <w:rPr>
          <w:rFonts w:hint="eastAsia"/>
          <w:bCs/>
          <w:sz w:val="24"/>
        </w:rPr>
        <w:t>投标报价一次报定，投标报价为综合报价，应包括完成该项目的车辆折旧费、设备、辅助材料、运费、燃料费、保险、人工工资（含奖金、社会保障金、加班费、高温费等）、维修费、工具费和管理过程中发生的一切费用；还包括办公、劳保、交通事故、违章处罚、培训、专利技术、各种税费及政策性文件规定及合同包含的所有风险、责任等各项应有费用。</w:t>
      </w:r>
    </w:p>
    <w:p w14:paraId="2217C9FA">
      <w:pPr>
        <w:numPr>
          <w:ilvl w:val="-1"/>
          <w:numId w:val="0"/>
        </w:numPr>
        <w:tabs>
          <w:tab w:val="left" w:pos="1800"/>
          <w:tab w:val="left" w:pos="5580"/>
        </w:tabs>
        <w:spacing w:line="360" w:lineRule="auto"/>
        <w:ind w:firstLine="480" w:firstLineChars="200"/>
        <w:jc w:val="left"/>
        <w:rPr>
          <w:rFonts w:ascii="宋体" w:hAnsi="宋体"/>
          <w:sz w:val="24"/>
          <w:szCs w:val="21"/>
        </w:rPr>
      </w:pPr>
      <w:r>
        <w:rPr>
          <w:rFonts w:hint="eastAsia" w:ascii="宋体" w:hAnsi="宋体"/>
          <w:bCs/>
          <w:sz w:val="24"/>
        </w:rPr>
        <w:t>因突发情况（如台风、雨雪、冰雹、霜或冰冻等天气或气候因素，车辆、居民、行人等人为因素，或是其它因素，以及复合因素或不明原因的情况）导致的道路污染必须及时清除，不论这些因素是可预测或不可预测的，均已包含在投标报价中。除采购方要求外，不作调整。</w:t>
      </w:r>
    </w:p>
    <w:p w14:paraId="13CB785C">
      <w:pPr>
        <w:tabs>
          <w:tab w:val="left" w:pos="1800"/>
          <w:tab w:val="left" w:pos="5580"/>
        </w:tabs>
        <w:spacing w:line="360" w:lineRule="auto"/>
        <w:ind w:firstLine="480"/>
        <w:jc w:val="left"/>
        <w:rPr>
          <w:rFonts w:ascii="宋体" w:hAnsi="宋体" w:cs="楷体"/>
          <w:sz w:val="24"/>
        </w:rPr>
      </w:pPr>
      <w:r>
        <w:rPr>
          <w:rFonts w:hint="eastAsia" w:ascii="宋体" w:hAnsi="宋体" w:cs="楷体"/>
          <w:sz w:val="24"/>
        </w:rPr>
        <w:t>3、本表行数可以按照项目分项情况增加。</w:t>
      </w:r>
      <w:r>
        <w:rPr>
          <w:rFonts w:ascii="宋体" w:hAnsi="宋体" w:cs="楷体"/>
          <w:sz w:val="24"/>
        </w:rPr>
        <w:t>各项的详细</w:t>
      </w:r>
      <w:r>
        <w:rPr>
          <w:rFonts w:hint="eastAsia" w:ascii="宋体" w:hAnsi="宋体"/>
          <w:sz w:val="24"/>
          <w:szCs w:val="21"/>
        </w:rPr>
        <w:t>服务要求如表格中填写不下的</w:t>
      </w:r>
      <w:r>
        <w:rPr>
          <w:rFonts w:ascii="宋体" w:hAnsi="宋体"/>
          <w:sz w:val="24"/>
          <w:szCs w:val="21"/>
        </w:rPr>
        <w:t>，可</w:t>
      </w:r>
      <w:r>
        <w:rPr>
          <w:rFonts w:hint="eastAsia" w:ascii="宋体" w:hAnsi="宋体"/>
          <w:sz w:val="24"/>
          <w:szCs w:val="21"/>
        </w:rPr>
        <w:t>以逐项</w:t>
      </w:r>
      <w:r>
        <w:rPr>
          <w:rFonts w:ascii="宋体" w:hAnsi="宋体"/>
          <w:sz w:val="24"/>
          <w:szCs w:val="21"/>
        </w:rPr>
        <w:t>另页描述。</w:t>
      </w:r>
      <w:bookmarkEnd w:id="318"/>
    </w:p>
    <w:p w14:paraId="431D8D04">
      <w:pPr>
        <w:spacing w:before="25" w:after="25" w:line="360" w:lineRule="auto"/>
        <w:rPr>
          <w:sz w:val="24"/>
          <w:lang w:val="zh-CN"/>
        </w:rPr>
      </w:pPr>
      <w:r>
        <w:rPr>
          <w:sz w:val="24"/>
          <w:lang w:val="zh-CN"/>
        </w:rPr>
        <w:t xml:space="preserve"> </w:t>
      </w:r>
    </w:p>
    <w:p w14:paraId="2089449D">
      <w:pPr>
        <w:spacing w:line="400" w:lineRule="exact"/>
        <w:ind w:firstLine="3840"/>
        <w:rPr>
          <w:rFonts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6C8C26D3">
      <w:pPr>
        <w:spacing w:line="400" w:lineRule="exact"/>
        <w:jc w:val="center"/>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p>
    <w:p w14:paraId="428B51B3">
      <w:pPr>
        <w:pStyle w:val="268"/>
        <w:sectPr>
          <w:pgSz w:w="11906" w:h="16838"/>
          <w:pgMar w:top="1440" w:right="1797" w:bottom="1440" w:left="1797" w:header="851" w:footer="992" w:gutter="0"/>
          <w:cols w:space="1701" w:num="1"/>
          <w:docGrid w:linePitch="360" w:charSpace="0"/>
        </w:sectPr>
      </w:pPr>
    </w:p>
    <w:p w14:paraId="695E5186">
      <w:pPr>
        <w:pStyle w:val="19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四、中小企业声明函</w:t>
      </w:r>
      <w:r>
        <w:rPr>
          <w:rFonts w:ascii="Times New Roman"/>
          <w:b w:val="0"/>
        </w:rPr>
        <w:t>（实质性格式）</w:t>
      </w:r>
    </w:p>
    <w:p w14:paraId="56E31058">
      <w:pPr>
        <w:pStyle w:val="191"/>
      </w:pPr>
    </w:p>
    <w:p w14:paraId="1D1CFB95">
      <w:pPr>
        <w:pStyle w:val="190"/>
        <w:tabs>
          <w:tab w:val="center" w:pos="4592"/>
          <w:tab w:val="left" w:pos="7860"/>
        </w:tabs>
        <w:spacing w:before="0" w:line="360" w:lineRule="auto"/>
        <w:jc w:val="left"/>
        <w:rPr>
          <w:rFonts w:ascii="宋体" w:hAnsi="宋体" w:cs="楷体"/>
          <w:b w:val="0"/>
          <w:sz w:val="24"/>
        </w:rPr>
      </w:pPr>
      <w:r>
        <w:rPr>
          <w:rFonts w:hint="eastAsia"/>
          <w:b w:val="0"/>
          <w:sz w:val="24"/>
          <w:u w:val="single"/>
        </w:rPr>
        <w:t>注意事项：</w:t>
      </w:r>
      <w:bookmarkStart w:id="319" w:name="_Toc311189788"/>
      <w:r>
        <w:rPr>
          <w:rFonts w:hint="eastAsia"/>
          <w:b w:val="0"/>
          <w:sz w:val="24"/>
          <w:u w:val="single"/>
        </w:rPr>
        <w:t>请按照第二章第一节《</w:t>
      </w:r>
      <w:r>
        <w:rPr>
          <w:b w:val="0"/>
          <w:sz w:val="24"/>
          <w:u w:val="single"/>
        </w:rPr>
        <w:t>投标人须知资料表</w:t>
      </w:r>
      <w:r>
        <w:rPr>
          <w:rFonts w:hint="eastAsia"/>
          <w:b w:val="0"/>
          <w:sz w:val="24"/>
          <w:u w:val="single"/>
        </w:rPr>
        <w:t>》中列明的项目属性填写货物类还是工程、服务类。</w:t>
      </w:r>
      <w:r>
        <w:rPr>
          <w:rFonts w:hint="eastAsia" w:ascii="宋体" w:hAnsi="宋体" w:cs="楷体"/>
          <w:b w:val="0"/>
          <w:sz w:val="24"/>
        </w:rPr>
        <w:t xml:space="preserve">                       </w:t>
      </w:r>
    </w:p>
    <w:p w14:paraId="0032BA69">
      <w:pPr>
        <w:widowControl/>
        <w:spacing w:line="360" w:lineRule="auto"/>
        <w:ind w:firstLine="2570"/>
        <w:rPr>
          <w:rFonts w:ascii="宋体" w:hAnsi="宋体" w:cs="楷体"/>
          <w:b/>
          <w:sz w:val="32"/>
          <w:szCs w:val="32"/>
        </w:rPr>
      </w:pPr>
      <w:r>
        <w:rPr>
          <w:rFonts w:hint="eastAsia" w:ascii="宋体" w:hAnsi="宋体" w:cs="楷体"/>
          <w:b/>
          <w:sz w:val="32"/>
          <w:szCs w:val="32"/>
        </w:rPr>
        <w:t>中小企业声明函(货物)</w:t>
      </w:r>
    </w:p>
    <w:p w14:paraId="07754F1E">
      <w:pPr>
        <w:spacing w:line="440" w:lineRule="exact"/>
        <w:ind w:firstLine="480"/>
        <w:rPr>
          <w:rFonts w:ascii="宋体" w:hAnsi="宋体" w:cs="楷体"/>
          <w:sz w:val="24"/>
        </w:rPr>
      </w:pPr>
      <w:r>
        <w:rPr>
          <w:rFonts w:hint="eastAsia" w:ascii="宋体" w:hAnsi="宋体" w:cs="楷体"/>
          <w:sz w:val="24"/>
        </w:rPr>
        <w:t>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（采购单位名称）的</w:t>
      </w:r>
      <w:r>
        <w:rPr>
          <w:rFonts w:hint="eastAsia" w:ascii="宋体" w:hAnsi="宋体" w:cs="楷体"/>
          <w:sz w:val="24"/>
          <w:u w:val="single"/>
        </w:rPr>
        <w:t xml:space="preserve">         </w:t>
      </w:r>
      <w:r>
        <w:rPr>
          <w:rFonts w:hint="eastAsia" w:ascii="宋体" w:hAnsi="宋体" w:cs="楷体"/>
          <w:sz w:val="24"/>
        </w:rPr>
        <w:t>（项目名称）采购活动，提供的货物全部由符合政策要求的中小企业制造。相关企业（含联合体中的中小企业、签订分包意向协议的中小企业）的具体情况如下：</w:t>
      </w:r>
    </w:p>
    <w:p w14:paraId="4ADD13FB">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1、</w:t>
      </w:r>
      <w:r>
        <w:rPr>
          <w:rFonts w:hint="eastAsia"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7CF68115">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2、</w:t>
      </w:r>
      <w:r>
        <w:rPr>
          <w:rFonts w:hint="eastAsia"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3FAF4AFF">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w:t>
      </w:r>
    </w:p>
    <w:p w14:paraId="2DEB139B">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14:paraId="71F36697">
      <w:pPr>
        <w:spacing w:line="440" w:lineRule="exact"/>
        <w:ind w:firstLine="480"/>
        <w:rPr>
          <w:rFonts w:ascii="宋体" w:hAnsi="宋体" w:cs="楷体"/>
          <w:sz w:val="24"/>
        </w:rPr>
      </w:pPr>
      <w:r>
        <w:rPr>
          <w:rFonts w:hint="eastAsia" w:ascii="宋体" w:hAnsi="宋体" w:cs="楷体"/>
          <w:sz w:val="24"/>
        </w:rPr>
        <w:t>本企业对上述声明内容的真实性负责。如有虚假，将依法承担相应责任。</w:t>
      </w:r>
    </w:p>
    <w:p w14:paraId="5B61A53B">
      <w:pPr>
        <w:spacing w:line="440" w:lineRule="exact"/>
        <w:ind w:firstLine="480"/>
        <w:rPr>
          <w:rFonts w:ascii="宋体" w:hAnsi="宋体" w:cs="楷体"/>
          <w:sz w:val="24"/>
        </w:rPr>
      </w:pPr>
    </w:p>
    <w:p w14:paraId="2045BB44">
      <w:pPr>
        <w:spacing w:line="440" w:lineRule="exact"/>
        <w:ind w:firstLine="3840"/>
        <w:rPr>
          <w:rFonts w:ascii="宋体" w:hAnsi="宋体" w:cs="楷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1F9334F7">
      <w:pPr>
        <w:spacing w:line="440" w:lineRule="exact"/>
        <w:ind w:firstLine="4800"/>
        <w:rPr>
          <w:rFonts w:ascii="宋体" w:hAnsi="宋体" w:cs="楷体"/>
          <w:sz w:val="24"/>
        </w:rPr>
      </w:pPr>
      <w:r>
        <w:rPr>
          <w:rFonts w:hint="eastAsia" w:ascii="宋体" w:hAnsi="宋体" w:cs="楷体"/>
          <w:sz w:val="24"/>
        </w:rPr>
        <w:t>日期：年 月 日</w:t>
      </w:r>
    </w:p>
    <w:p w14:paraId="6A8CC1FF">
      <w:pPr>
        <w:widowControl/>
        <w:spacing w:line="360" w:lineRule="auto"/>
        <w:ind w:firstLine="2650"/>
        <w:rPr>
          <w:rFonts w:ascii="宋体" w:hAnsi="宋体" w:cs="楷体"/>
          <w:b/>
          <w:sz w:val="24"/>
        </w:rPr>
      </w:pPr>
    </w:p>
    <w:p w14:paraId="61BC5E0F">
      <w:pPr>
        <w:pStyle w:val="220"/>
        <w:spacing w:line="440" w:lineRule="exact"/>
        <w:rPr>
          <w:rFonts w:cs="楷体"/>
          <w:szCs w:val="20"/>
        </w:rPr>
      </w:pPr>
      <w:r>
        <w:rPr>
          <w:rFonts w:hint="eastAsia" w:cs="楷体"/>
        </w:rPr>
        <w:t>注：1、从业人员、营业收入和资产总额填报上一年度数据，无上一年度数据的新成立企业可不填报。</w:t>
      </w:r>
    </w:p>
    <w:p w14:paraId="4BF1A4F1">
      <w:pPr>
        <w:pStyle w:val="440"/>
        <w:ind w:firstLine="480"/>
        <w:rPr>
          <w:rFonts w:ascii="宋体" w:hAnsi="宋体" w:eastAsia="宋体" w:cs="楷体"/>
          <w:sz w:val="24"/>
          <w:szCs w:val="24"/>
        </w:rPr>
      </w:pPr>
      <w:r>
        <w:rPr>
          <w:rFonts w:hint="eastAsia" w:ascii="宋体" w:hAnsi="宋体" w:eastAsia="宋体" w:cs="楷体"/>
          <w:sz w:val="24"/>
          <w:szCs w:val="24"/>
        </w:rPr>
        <w:t>2、中小企业划型标准规定参考《工信部联企业[2011]300号》</w:t>
      </w:r>
    </w:p>
    <w:p w14:paraId="7C846FFB">
      <w:pPr>
        <w:pStyle w:val="440"/>
        <w:ind w:firstLine="480"/>
        <w:rPr>
          <w:rFonts w:ascii="宋体" w:hAnsi="宋体" w:eastAsia="宋体" w:cs="楷体"/>
          <w:sz w:val="24"/>
          <w:szCs w:val="24"/>
        </w:rPr>
      </w:pPr>
    </w:p>
    <w:p w14:paraId="09756CA6">
      <w:pPr>
        <w:pStyle w:val="440"/>
        <w:ind w:firstLine="480"/>
        <w:rPr>
          <w:rFonts w:ascii="宋体" w:hAnsi="宋体" w:eastAsia="宋体" w:cs="楷体"/>
          <w:sz w:val="24"/>
          <w:szCs w:val="24"/>
        </w:rPr>
      </w:pPr>
    </w:p>
    <w:p w14:paraId="07C83BD0">
      <w:pPr>
        <w:pStyle w:val="440"/>
        <w:ind w:firstLine="400"/>
      </w:pPr>
    </w:p>
    <w:p w14:paraId="672DE6E2">
      <w:pPr>
        <w:pStyle w:val="440"/>
        <w:ind w:firstLine="0"/>
      </w:pPr>
    </w:p>
    <w:p w14:paraId="367384C4">
      <w:pPr>
        <w:widowControl/>
        <w:spacing w:line="360" w:lineRule="auto"/>
        <w:ind w:firstLine="1928"/>
        <w:rPr>
          <w:rFonts w:ascii="宋体" w:hAnsi="宋体" w:cs="楷体"/>
          <w:b/>
          <w:sz w:val="32"/>
          <w:szCs w:val="32"/>
        </w:rPr>
      </w:pPr>
      <w:r>
        <w:rPr>
          <w:rFonts w:hint="eastAsia" w:ascii="宋体" w:hAnsi="宋体" w:cs="楷体"/>
          <w:b/>
          <w:sz w:val="32"/>
          <w:szCs w:val="32"/>
        </w:rPr>
        <w:t>中小企业声明函(工程、服务)</w:t>
      </w:r>
    </w:p>
    <w:p w14:paraId="13B88A5C">
      <w:pPr>
        <w:spacing w:line="440" w:lineRule="exact"/>
        <w:ind w:firstLine="480"/>
        <w:rPr>
          <w:rFonts w:ascii="宋体" w:hAnsi="宋体" w:cs="楷体"/>
          <w:sz w:val="24"/>
        </w:rPr>
      </w:pPr>
      <w:r>
        <w:rPr>
          <w:rFonts w:hint="eastAsia" w:ascii="宋体" w:hAnsi="宋体" w:cs="楷体"/>
          <w:sz w:val="24"/>
        </w:rPr>
        <w:t>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798AFD2C">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11A689DC">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0E50ADEA">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w:t>
      </w:r>
    </w:p>
    <w:p w14:paraId="309BA898">
      <w:pPr>
        <w:pStyle w:val="440"/>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14:paraId="03CC3CB5">
      <w:pPr>
        <w:spacing w:line="440" w:lineRule="exact"/>
        <w:ind w:firstLine="480"/>
        <w:rPr>
          <w:rFonts w:ascii="宋体" w:hAnsi="宋体" w:cs="楷体"/>
          <w:sz w:val="24"/>
        </w:rPr>
      </w:pPr>
      <w:r>
        <w:rPr>
          <w:rFonts w:hint="eastAsia" w:ascii="宋体" w:hAnsi="宋体" w:cs="楷体"/>
          <w:sz w:val="24"/>
        </w:rPr>
        <w:t>本企业对上述声明内容的真实性负责。如有虚假，将依法承担相应责任。</w:t>
      </w:r>
    </w:p>
    <w:p w14:paraId="76AA9383">
      <w:pPr>
        <w:spacing w:line="440" w:lineRule="exact"/>
        <w:ind w:firstLine="4800"/>
        <w:rPr>
          <w:rFonts w:ascii="宋体" w:hAnsi="宋体" w:cs="楷体"/>
          <w:sz w:val="24"/>
        </w:rPr>
      </w:pPr>
    </w:p>
    <w:p w14:paraId="6E1FFE73">
      <w:pPr>
        <w:spacing w:line="440" w:lineRule="exact"/>
        <w:ind w:firstLine="3360"/>
        <w:rPr>
          <w:rFonts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4D1EED1C">
      <w:pPr>
        <w:spacing w:line="440" w:lineRule="exact"/>
        <w:ind w:firstLine="4560"/>
        <w:rPr>
          <w:rFonts w:ascii="宋体" w:hAnsi="宋体" w:cs="楷体"/>
          <w:sz w:val="24"/>
        </w:rPr>
      </w:pPr>
      <w:r>
        <w:rPr>
          <w:rFonts w:hint="eastAsia" w:ascii="宋体" w:hAnsi="宋体" w:cs="楷体"/>
          <w:sz w:val="24"/>
        </w:rPr>
        <w:t>日期：年 月 日</w:t>
      </w:r>
    </w:p>
    <w:p w14:paraId="11FAA02D">
      <w:pPr>
        <w:pStyle w:val="440"/>
        <w:ind w:firstLine="400"/>
      </w:pPr>
    </w:p>
    <w:p w14:paraId="30C485A3">
      <w:pPr>
        <w:pStyle w:val="220"/>
        <w:spacing w:line="440" w:lineRule="exact"/>
        <w:rPr>
          <w:rFonts w:cs="楷体"/>
        </w:rPr>
      </w:pPr>
      <w:r>
        <w:rPr>
          <w:rFonts w:hint="eastAsia" w:cs="楷体"/>
        </w:rPr>
        <w:t>注：1、从业人员、营业收入和资产总额填报上一年度数据，无上一年度数据的新成立企业可不填报。</w:t>
      </w:r>
    </w:p>
    <w:p w14:paraId="5CCB96CD">
      <w:pPr>
        <w:pStyle w:val="440"/>
        <w:ind w:firstLine="480"/>
        <w:rPr>
          <w:rFonts w:ascii="宋体" w:hAnsi="宋体" w:eastAsia="宋体" w:cs="楷体"/>
          <w:sz w:val="24"/>
          <w:szCs w:val="24"/>
        </w:rPr>
      </w:pPr>
      <w:r>
        <w:rPr>
          <w:rFonts w:hint="eastAsia" w:ascii="宋体" w:hAnsi="宋体" w:eastAsia="宋体" w:cs="楷体"/>
          <w:sz w:val="24"/>
          <w:szCs w:val="24"/>
        </w:rPr>
        <w:t>2、中小企业划型标准规定参考《工信部联企业[2011]300号》</w:t>
      </w:r>
    </w:p>
    <w:p w14:paraId="39A8A137">
      <w:pPr>
        <w:pStyle w:val="220"/>
        <w:spacing w:line="440" w:lineRule="exact"/>
        <w:rPr>
          <w:rFonts w:cs="楷体"/>
        </w:rPr>
      </w:pPr>
    </w:p>
    <w:p w14:paraId="3C7D76DC">
      <w:pPr>
        <w:pStyle w:val="220"/>
        <w:spacing w:line="440" w:lineRule="exact"/>
        <w:rPr>
          <w:rFonts w:cs="楷体"/>
        </w:rPr>
      </w:pPr>
    </w:p>
    <w:p w14:paraId="3D62B1D5">
      <w:pPr>
        <w:pStyle w:val="220"/>
        <w:spacing w:line="440" w:lineRule="exact"/>
        <w:rPr>
          <w:rFonts w:cs="楷体"/>
        </w:rPr>
      </w:pPr>
    </w:p>
    <w:p w14:paraId="2247CFD5">
      <w:pPr>
        <w:widowControl/>
        <w:jc w:val="left"/>
        <w:rPr>
          <w:rFonts w:ascii="宋体" w:hAnsi="宋体" w:cs="楷体"/>
          <w:sz w:val="24"/>
        </w:rPr>
      </w:pPr>
    </w:p>
    <w:p w14:paraId="0CF8C9D0">
      <w:pPr>
        <w:pStyle w:val="268"/>
      </w:pPr>
    </w:p>
    <w:p w14:paraId="48AF47B4">
      <w:pPr>
        <w:pStyle w:val="268"/>
      </w:pPr>
    </w:p>
    <w:p w14:paraId="19973D62">
      <w:pPr>
        <w:pStyle w:val="268"/>
      </w:pPr>
    </w:p>
    <w:p w14:paraId="3FFCFA6A">
      <w:pPr>
        <w:pStyle w:val="268"/>
      </w:pPr>
    </w:p>
    <w:p w14:paraId="51EEF546">
      <w:pPr>
        <w:spacing w:before="240" w:after="240" w:line="360" w:lineRule="auto"/>
        <w:jc w:val="center"/>
        <w:rPr>
          <w:b/>
          <w:sz w:val="32"/>
          <w:szCs w:val="32"/>
        </w:rPr>
      </w:pPr>
      <w:r>
        <w:rPr>
          <w:rFonts w:hint="eastAsia"/>
          <w:b/>
          <w:bCs/>
          <w:sz w:val="32"/>
          <w:szCs w:val="32"/>
        </w:rPr>
        <w:t>五、残疾人福利性单位声明函</w:t>
      </w:r>
      <w:r>
        <w:rPr>
          <w:b/>
          <w:bCs/>
          <w:sz w:val="32"/>
          <w:szCs w:val="32"/>
        </w:rPr>
        <w:t xml:space="preserve">（实质性格式） </w:t>
      </w:r>
      <w:r>
        <w:rPr>
          <w:b/>
          <w:sz w:val="32"/>
          <w:szCs w:val="32"/>
        </w:rPr>
        <w:t xml:space="preserve">    </w:t>
      </w:r>
    </w:p>
    <w:p w14:paraId="513218F6">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443F5FE4">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3CB78294">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46E099B">
      <w:pPr>
        <w:spacing w:line="588" w:lineRule="exact"/>
        <w:ind w:firstLine="506"/>
        <w:rPr>
          <w:rFonts w:ascii="宋体" w:hAnsi="宋体"/>
          <w:spacing w:val="6"/>
          <w:sz w:val="24"/>
        </w:rPr>
      </w:pPr>
      <w:r>
        <w:rPr>
          <w:rFonts w:ascii="宋体" w:hAnsi="宋体"/>
          <w:b/>
          <w:spacing w:val="6"/>
          <w:sz w:val="24"/>
        </w:rPr>
        <w:t>本单位对上述声明的真实性负责。如有虚假，将依法承担相应责任。</w:t>
      </w:r>
    </w:p>
    <w:p w14:paraId="058EF415">
      <w:pPr>
        <w:spacing w:line="588" w:lineRule="exact"/>
        <w:ind w:firstLine="504"/>
        <w:rPr>
          <w:rFonts w:ascii="宋体" w:hAnsi="宋体"/>
          <w:spacing w:val="6"/>
          <w:sz w:val="24"/>
        </w:rPr>
      </w:pPr>
    </w:p>
    <w:p w14:paraId="12A14605">
      <w:pPr>
        <w:spacing w:line="588" w:lineRule="exact"/>
        <w:ind w:firstLine="504"/>
        <w:rPr>
          <w:rFonts w:ascii="宋体" w:hAnsi="宋体"/>
          <w:spacing w:val="6"/>
          <w:sz w:val="24"/>
        </w:rPr>
      </w:pPr>
    </w:p>
    <w:p w14:paraId="70B0D221">
      <w:pPr>
        <w:tabs>
          <w:tab w:val="left" w:pos="4860"/>
        </w:tabs>
        <w:spacing w:line="588" w:lineRule="exact"/>
        <w:ind w:right="1560" w:firstLine="504"/>
        <w:jc w:val="center"/>
        <w:rPr>
          <w:rFonts w:ascii="宋体" w:hAnsi="宋体"/>
          <w:spacing w:val="6"/>
          <w:sz w:val="24"/>
        </w:rPr>
      </w:pPr>
      <w:r>
        <w:rPr>
          <w:rFonts w:ascii="宋体" w:hAnsi="宋体"/>
          <w:spacing w:val="6"/>
          <w:sz w:val="24"/>
        </w:rPr>
        <w:t xml:space="preserve">                    </w:t>
      </w: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2AF0D0F4">
      <w:pPr>
        <w:tabs>
          <w:tab w:val="left" w:pos="4860"/>
        </w:tabs>
        <w:spacing w:line="588" w:lineRule="exact"/>
        <w:ind w:right="1560" w:firstLine="504"/>
        <w:jc w:val="center"/>
        <w:rPr>
          <w:rFonts w:ascii="宋体" w:hAnsi="宋体"/>
          <w:spacing w:val="6"/>
          <w:sz w:val="24"/>
        </w:rPr>
        <w:sectPr>
          <w:pgSz w:w="11906" w:h="16838"/>
          <w:pgMar w:top="1440" w:right="1797" w:bottom="1440" w:left="1797" w:header="851" w:footer="992" w:gutter="0"/>
          <w:cols w:space="1701" w:num="1"/>
          <w:docGrid w:linePitch="360" w:charSpace="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w:t>
      </w:r>
      <w:bookmarkEnd w:id="319"/>
    </w:p>
    <w:p w14:paraId="57286E10">
      <w:pPr>
        <w:spacing w:line="400" w:lineRule="exact"/>
        <w:ind w:firstLine="2890"/>
        <w:outlineLvl w:val="1"/>
        <w:rPr>
          <w:b/>
          <w:spacing w:val="20"/>
          <w:sz w:val="32"/>
          <w:szCs w:val="32"/>
        </w:rPr>
      </w:pPr>
      <w:bookmarkStart w:id="320" w:name="_Toc29116"/>
      <w:bookmarkEnd w:id="320"/>
      <w:bookmarkStart w:id="321" w:name="_Toc373054875"/>
      <w:bookmarkEnd w:id="321"/>
      <w:bookmarkStart w:id="322" w:name="_Toc425"/>
      <w:bookmarkEnd w:id="322"/>
      <w:bookmarkStart w:id="323" w:name="_Toc30417"/>
      <w:bookmarkEnd w:id="323"/>
      <w:r>
        <w:rPr>
          <w:rFonts w:hint="eastAsia"/>
          <w:b/>
          <w:spacing w:val="20"/>
          <w:sz w:val="32"/>
          <w:szCs w:val="32"/>
        </w:rPr>
        <w:t xml:space="preserve">六、项目实施方案 </w:t>
      </w:r>
    </w:p>
    <w:p w14:paraId="580DEB0F">
      <w:pPr>
        <w:pStyle w:val="220"/>
        <w:rPr>
          <w:rFonts w:ascii="Times New Roman" w:hAnsi="Times New Roman"/>
          <w:sz w:val="20"/>
          <w:szCs w:val="20"/>
        </w:rPr>
      </w:pPr>
    </w:p>
    <w:p w14:paraId="759E6FBD">
      <w:pPr>
        <w:spacing w:line="400" w:lineRule="exact"/>
        <w:ind w:firstLine="480"/>
        <w:rPr>
          <w:rFonts w:ascii="宋体" w:hAnsi="宋体" w:cs="宋体"/>
          <w:sz w:val="24"/>
        </w:rPr>
      </w:pPr>
      <w:r>
        <w:rPr>
          <w:rFonts w:hint="eastAsia" w:ascii="宋体" w:hAnsi="宋体" w:cs="宋体"/>
          <w:sz w:val="24"/>
        </w:rPr>
        <w:t>采购文件中提出的需求是最基本的服务要求，各投标人须响应这些要求，并可以在此基础上，根据自身优势进一步优化。本方案可包括（但不限于）以下内容：</w:t>
      </w:r>
    </w:p>
    <w:p w14:paraId="2F7837A7">
      <w:pPr>
        <w:pStyle w:val="268"/>
      </w:pPr>
    </w:p>
    <w:p w14:paraId="1896696C">
      <w:pPr>
        <w:pStyle w:val="268"/>
      </w:pPr>
    </w:p>
    <w:p w14:paraId="1329A826">
      <w:pPr>
        <w:pStyle w:val="268"/>
      </w:pPr>
      <w:r>
        <w:t></w:t>
      </w:r>
    </w:p>
    <w:p w14:paraId="631FB805">
      <w:pPr>
        <w:widowControl/>
        <w:spacing w:line="400" w:lineRule="exact"/>
        <w:ind w:firstLine="4413"/>
        <w:jc w:val="left"/>
        <w:rPr>
          <w:rFonts w:ascii="宋体" w:hAnsi="宋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p>
    <w:p w14:paraId="773B714C">
      <w:pPr>
        <w:widowControl/>
        <w:spacing w:line="400" w:lineRule="exact"/>
        <w:ind w:firstLine="480"/>
        <w:jc w:val="lef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日期：     年    月    日</w:t>
      </w:r>
    </w:p>
    <w:p w14:paraId="211A9CDD">
      <w:pPr>
        <w:jc w:val="center"/>
        <w:rPr>
          <w:rFonts w:ascii="宋体" w:hAnsi="宋体"/>
          <w:sz w:val="24"/>
          <w:szCs w:val="20"/>
        </w:rPr>
      </w:pPr>
    </w:p>
    <w:p w14:paraId="52BFD0C9">
      <w:pPr>
        <w:jc w:val="center"/>
        <w:rPr>
          <w:rFonts w:ascii="楷体_GB2312" w:eastAsia="楷体_GB2312"/>
          <w:sz w:val="24"/>
        </w:rPr>
      </w:pPr>
    </w:p>
    <w:p w14:paraId="521F0DF3">
      <w:pPr>
        <w:jc w:val="center"/>
        <w:rPr>
          <w:rFonts w:ascii="楷体_GB2312" w:eastAsia="楷体_GB2312"/>
          <w:sz w:val="24"/>
        </w:rPr>
      </w:pPr>
    </w:p>
    <w:p w14:paraId="321269F8">
      <w:pPr>
        <w:jc w:val="center"/>
        <w:rPr>
          <w:rFonts w:ascii="楷体_GB2312" w:eastAsia="楷体_GB2312"/>
          <w:sz w:val="24"/>
        </w:rPr>
      </w:pPr>
    </w:p>
    <w:p w14:paraId="5D4DAAA1">
      <w:pPr>
        <w:jc w:val="center"/>
        <w:rPr>
          <w:rFonts w:ascii="楷体_GB2312" w:eastAsia="楷体_GB2312"/>
          <w:sz w:val="24"/>
        </w:rPr>
      </w:pPr>
    </w:p>
    <w:p w14:paraId="4E4FB71E">
      <w:pPr>
        <w:jc w:val="center"/>
        <w:rPr>
          <w:rFonts w:ascii="楷体_GB2312" w:eastAsia="楷体_GB2312"/>
          <w:sz w:val="24"/>
        </w:rPr>
      </w:pPr>
    </w:p>
    <w:p w14:paraId="11B4DE1C">
      <w:pPr>
        <w:jc w:val="center"/>
        <w:rPr>
          <w:rFonts w:ascii="楷体_GB2312" w:eastAsia="楷体_GB2312"/>
          <w:sz w:val="24"/>
        </w:rPr>
      </w:pPr>
    </w:p>
    <w:p w14:paraId="569FD5D0">
      <w:pPr>
        <w:jc w:val="center"/>
        <w:rPr>
          <w:rFonts w:ascii="楷体_GB2312" w:eastAsia="楷体_GB2312"/>
          <w:sz w:val="24"/>
        </w:rPr>
      </w:pPr>
    </w:p>
    <w:p w14:paraId="55B26E85">
      <w:pPr>
        <w:jc w:val="center"/>
        <w:rPr>
          <w:rFonts w:ascii="楷体_GB2312" w:eastAsia="楷体_GB2312"/>
          <w:sz w:val="24"/>
        </w:rPr>
      </w:pPr>
    </w:p>
    <w:p w14:paraId="2B1070CB">
      <w:pPr>
        <w:jc w:val="center"/>
        <w:rPr>
          <w:rFonts w:ascii="楷体_GB2312" w:eastAsia="楷体_GB2312"/>
          <w:sz w:val="24"/>
        </w:rPr>
      </w:pPr>
    </w:p>
    <w:p w14:paraId="20C0B000">
      <w:pPr>
        <w:jc w:val="center"/>
        <w:rPr>
          <w:rFonts w:ascii="楷体_GB2312" w:eastAsia="楷体_GB2312"/>
          <w:sz w:val="24"/>
        </w:rPr>
      </w:pPr>
    </w:p>
    <w:p w14:paraId="553E8D4D">
      <w:pPr>
        <w:jc w:val="center"/>
        <w:rPr>
          <w:rFonts w:ascii="楷体_GB2312" w:eastAsia="楷体_GB2312"/>
          <w:sz w:val="24"/>
        </w:rPr>
      </w:pPr>
    </w:p>
    <w:p w14:paraId="1F28E6A2">
      <w:pPr>
        <w:jc w:val="center"/>
        <w:rPr>
          <w:rFonts w:ascii="楷体_GB2312" w:eastAsia="楷体_GB2312"/>
          <w:sz w:val="24"/>
        </w:rPr>
      </w:pPr>
    </w:p>
    <w:p w14:paraId="22C0C1CD">
      <w:pPr>
        <w:jc w:val="center"/>
        <w:rPr>
          <w:rFonts w:ascii="楷体_GB2312" w:eastAsia="楷体_GB2312"/>
          <w:sz w:val="24"/>
        </w:rPr>
      </w:pPr>
    </w:p>
    <w:p w14:paraId="47F57C6E">
      <w:pPr>
        <w:jc w:val="center"/>
        <w:rPr>
          <w:rFonts w:ascii="楷体_GB2312" w:eastAsia="楷体_GB2312"/>
          <w:sz w:val="24"/>
        </w:rPr>
      </w:pPr>
    </w:p>
    <w:p w14:paraId="42D8ECD9">
      <w:pPr>
        <w:jc w:val="center"/>
        <w:rPr>
          <w:rFonts w:ascii="楷体_GB2312" w:eastAsia="楷体_GB2312"/>
          <w:sz w:val="24"/>
        </w:rPr>
      </w:pPr>
    </w:p>
    <w:p w14:paraId="622CECB7">
      <w:pPr>
        <w:jc w:val="center"/>
        <w:rPr>
          <w:rFonts w:ascii="楷体_GB2312" w:eastAsia="楷体_GB2312"/>
          <w:sz w:val="24"/>
        </w:rPr>
      </w:pPr>
    </w:p>
    <w:p w14:paraId="236B00D9">
      <w:pPr>
        <w:jc w:val="center"/>
        <w:rPr>
          <w:rFonts w:ascii="楷体_GB2312" w:eastAsia="楷体_GB2312"/>
          <w:sz w:val="24"/>
        </w:rPr>
      </w:pPr>
    </w:p>
    <w:p w14:paraId="05E3E07C">
      <w:pPr>
        <w:jc w:val="center"/>
        <w:rPr>
          <w:rFonts w:ascii="楷体_GB2312" w:eastAsia="楷体_GB2312"/>
          <w:sz w:val="24"/>
        </w:rPr>
      </w:pPr>
    </w:p>
    <w:p w14:paraId="1E94A465">
      <w:pPr>
        <w:jc w:val="center"/>
        <w:rPr>
          <w:rFonts w:ascii="楷体_GB2312" w:eastAsia="楷体_GB2312"/>
          <w:sz w:val="24"/>
        </w:rPr>
      </w:pPr>
    </w:p>
    <w:p w14:paraId="665C03DF">
      <w:pPr>
        <w:jc w:val="center"/>
        <w:rPr>
          <w:rFonts w:ascii="楷体_GB2312" w:eastAsia="楷体_GB2312"/>
          <w:sz w:val="24"/>
        </w:rPr>
      </w:pPr>
    </w:p>
    <w:p w14:paraId="0757A700">
      <w:pPr>
        <w:spacing w:line="400" w:lineRule="exact"/>
        <w:ind w:firstLine="2529"/>
        <w:outlineLvl w:val="1"/>
        <w:rPr>
          <w:b/>
          <w:spacing w:val="20"/>
          <w:sz w:val="32"/>
          <w:szCs w:val="32"/>
        </w:rPr>
      </w:pPr>
    </w:p>
    <w:p w14:paraId="7D40E428">
      <w:pPr>
        <w:spacing w:line="400" w:lineRule="exact"/>
        <w:ind w:firstLine="2529"/>
        <w:outlineLvl w:val="1"/>
        <w:rPr>
          <w:b/>
          <w:spacing w:val="20"/>
          <w:sz w:val="32"/>
          <w:szCs w:val="32"/>
        </w:rPr>
      </w:pPr>
      <w:r>
        <w:rPr>
          <w:rFonts w:hint="eastAsia"/>
          <w:b/>
          <w:spacing w:val="20"/>
          <w:sz w:val="32"/>
          <w:szCs w:val="32"/>
        </w:rPr>
        <w:br w:type="page" w:clear="all"/>
      </w:r>
      <w:r>
        <w:rPr>
          <w:rFonts w:hint="eastAsia"/>
          <w:b/>
          <w:spacing w:val="20"/>
          <w:sz w:val="32"/>
          <w:szCs w:val="32"/>
        </w:rPr>
        <w:t xml:space="preserve">七、基本服务承诺书 </w:t>
      </w:r>
      <w:r>
        <w:rPr>
          <w:b/>
          <w:spacing w:val="20"/>
          <w:sz w:val="32"/>
          <w:szCs w:val="32"/>
        </w:rPr>
        <w:t xml:space="preserve"> </w:t>
      </w:r>
    </w:p>
    <w:p w14:paraId="5649F92E">
      <w:pPr>
        <w:spacing w:line="400" w:lineRule="exact"/>
        <w:rPr>
          <w:rFonts w:ascii="宋体" w:hAnsi="宋体"/>
          <w:b/>
          <w:bCs/>
          <w:sz w:val="28"/>
          <w:szCs w:val="28"/>
        </w:rPr>
      </w:pPr>
    </w:p>
    <w:p w14:paraId="327FC775">
      <w:pPr>
        <w:numPr>
          <w:ilvl w:val="0"/>
          <w:numId w:val="13"/>
        </w:numPr>
        <w:spacing w:line="400" w:lineRule="exact"/>
        <w:ind w:firstLine="480"/>
        <w:rPr>
          <w:sz w:val="20"/>
          <w:szCs w:val="20"/>
        </w:rPr>
      </w:pPr>
      <w:r>
        <w:rPr>
          <w:rFonts w:hint="eastAsia" w:ascii="宋体" w:hAnsi="宋体"/>
          <w:bCs/>
          <w:sz w:val="24"/>
        </w:rPr>
        <w:t>我单位确保按中标结果确定价格并及时提供货物或服务。</w:t>
      </w:r>
    </w:p>
    <w:p w14:paraId="670EA1A2">
      <w:pPr>
        <w:spacing w:line="400" w:lineRule="exact"/>
        <w:ind w:firstLine="480"/>
        <w:jc w:val="left"/>
        <w:rPr>
          <w:rFonts w:ascii="宋体" w:hAnsi="宋体"/>
          <w:bCs/>
          <w:sz w:val="24"/>
          <w:u w:val="single"/>
        </w:rPr>
      </w:pPr>
      <w:r>
        <w:rPr>
          <w:rFonts w:hint="eastAsia" w:ascii="宋体" w:hAnsi="宋体"/>
          <w:bCs/>
          <w:sz w:val="24"/>
        </w:rPr>
        <w:t>二、承诺的基本服务：（质保期、交货日期、是否响应付款方式等）</w:t>
      </w:r>
    </w:p>
    <w:p w14:paraId="472D5C05">
      <w:pPr>
        <w:spacing w:line="400" w:lineRule="exact"/>
        <w:jc w:val="left"/>
        <w:rPr>
          <w:rFonts w:ascii="宋体" w:hAnsi="宋体"/>
          <w:bCs/>
          <w:sz w:val="24"/>
          <w:u w:val="single"/>
        </w:rPr>
      </w:pPr>
      <w:r>
        <w:rPr>
          <w:rFonts w:hint="eastAsia" w:ascii="宋体" w:hAnsi="宋体"/>
          <w:bCs/>
          <w:sz w:val="24"/>
          <w:u w:val="single"/>
        </w:rPr>
        <w:t>　　　　　　　　　　　　　　　　　　　　　　　　　　　　　　　　　　　　　　</w:t>
      </w:r>
    </w:p>
    <w:p w14:paraId="1F79F1AE">
      <w:pPr>
        <w:spacing w:line="400" w:lineRule="exact"/>
        <w:jc w:val="left"/>
        <w:rPr>
          <w:rFonts w:ascii="宋体" w:hAnsi="宋体"/>
          <w:bCs/>
          <w:sz w:val="24"/>
          <w:u w:val="single"/>
        </w:rPr>
      </w:pPr>
      <w:r>
        <w:rPr>
          <w:rFonts w:hint="eastAsia" w:ascii="宋体" w:hAnsi="宋体"/>
          <w:bCs/>
          <w:sz w:val="24"/>
          <w:u w:val="single"/>
        </w:rPr>
        <w:t>　　　　　　　　　　　　　　　　　　　　　　　　　　　　　　　　　　　　　　</w:t>
      </w:r>
    </w:p>
    <w:p w14:paraId="1A1ABB3D">
      <w:pPr>
        <w:spacing w:line="400" w:lineRule="exact"/>
        <w:jc w:val="left"/>
        <w:rPr>
          <w:rFonts w:ascii="宋体" w:hAnsi="宋体"/>
          <w:bCs/>
          <w:sz w:val="24"/>
          <w:u w:val="single"/>
        </w:rPr>
      </w:pPr>
      <w:r>
        <w:rPr>
          <w:rFonts w:hint="eastAsia" w:ascii="宋体" w:hAnsi="宋体"/>
          <w:bCs/>
          <w:sz w:val="24"/>
          <w:u w:val="single"/>
        </w:rPr>
        <w:t>　　　　　　　　　　　　　　　　　　　　　　　　　　　　　　　　　　　　　　</w:t>
      </w:r>
    </w:p>
    <w:p w14:paraId="0B6D5ECE">
      <w:pPr>
        <w:spacing w:line="400" w:lineRule="exact"/>
        <w:jc w:val="left"/>
        <w:rPr>
          <w:rFonts w:ascii="宋体" w:hAnsi="宋体"/>
          <w:bCs/>
          <w:sz w:val="24"/>
          <w:u w:val="single"/>
        </w:rPr>
      </w:pPr>
      <w:r>
        <w:rPr>
          <w:rFonts w:hint="eastAsia" w:ascii="宋体" w:hAnsi="宋体"/>
          <w:bCs/>
          <w:sz w:val="24"/>
          <w:u w:val="single"/>
        </w:rPr>
        <w:t>　　　　　　　　　　　　　　　　　　　　　　　　　　　　　　　　　　　　　　</w:t>
      </w:r>
    </w:p>
    <w:p w14:paraId="21BA2DD9">
      <w:pPr>
        <w:spacing w:line="400" w:lineRule="exact"/>
        <w:ind w:firstLine="480"/>
        <w:jc w:val="left"/>
        <w:rPr>
          <w:rFonts w:ascii="宋体" w:hAnsi="宋体"/>
          <w:bCs/>
          <w:sz w:val="24"/>
        </w:rPr>
      </w:pPr>
      <w:r>
        <w:rPr>
          <w:rFonts w:hint="eastAsia" w:ascii="宋体" w:hAnsi="宋体"/>
          <w:bCs/>
          <w:sz w:val="24"/>
        </w:rPr>
        <w:t>三、需要采购人提供的配合：</w:t>
      </w:r>
    </w:p>
    <w:p w14:paraId="4E99AE6D">
      <w:pPr>
        <w:spacing w:line="400" w:lineRule="exact"/>
        <w:jc w:val="left"/>
        <w:rPr>
          <w:rFonts w:ascii="宋体" w:hAnsi="宋体"/>
          <w:bCs/>
          <w:sz w:val="24"/>
          <w:u w:val="single"/>
        </w:rPr>
      </w:pPr>
      <w:r>
        <w:rPr>
          <w:rFonts w:hint="eastAsia" w:ascii="宋体" w:hAnsi="宋体"/>
          <w:bCs/>
          <w:sz w:val="24"/>
          <w:u w:val="single"/>
        </w:rPr>
        <w:t>　　　　　　　　　　　　　　　　　　　　　　　　　　　　　　　　　　　　　　</w:t>
      </w:r>
    </w:p>
    <w:p w14:paraId="1449B591">
      <w:pPr>
        <w:spacing w:line="400" w:lineRule="exact"/>
        <w:jc w:val="left"/>
        <w:rPr>
          <w:rFonts w:ascii="宋体" w:hAnsi="宋体"/>
          <w:bCs/>
          <w:sz w:val="24"/>
          <w:u w:val="single"/>
        </w:rPr>
      </w:pPr>
      <w:r>
        <w:rPr>
          <w:rFonts w:hint="eastAsia" w:ascii="宋体" w:hAnsi="宋体"/>
          <w:bCs/>
          <w:sz w:val="24"/>
          <w:u w:val="single"/>
        </w:rPr>
        <w:t>　　　　　　　　　　　　　　　　　　　　　　　　　　　　　　　　　　　　　　</w:t>
      </w:r>
    </w:p>
    <w:p w14:paraId="730C2ABE">
      <w:pPr>
        <w:spacing w:line="400" w:lineRule="exact"/>
        <w:jc w:val="left"/>
        <w:rPr>
          <w:rFonts w:ascii="宋体" w:hAnsi="宋体"/>
          <w:bCs/>
          <w:sz w:val="24"/>
          <w:u w:val="single"/>
        </w:rPr>
      </w:pPr>
      <w:r>
        <w:rPr>
          <w:rFonts w:hint="eastAsia" w:ascii="宋体" w:hAnsi="宋体"/>
          <w:bCs/>
          <w:sz w:val="24"/>
          <w:u w:val="single"/>
        </w:rPr>
        <w:t>　　　　　　　　　　　　　　　　　　　　　　　　　　　　　　　　　　　　　　</w:t>
      </w:r>
    </w:p>
    <w:p w14:paraId="2BA0725B">
      <w:pPr>
        <w:spacing w:line="400" w:lineRule="exact"/>
        <w:jc w:val="left"/>
        <w:rPr>
          <w:rFonts w:ascii="宋体" w:hAnsi="宋体"/>
          <w:bCs/>
          <w:sz w:val="24"/>
          <w:u w:val="single"/>
        </w:rPr>
      </w:pPr>
      <w:r>
        <w:rPr>
          <w:rFonts w:hint="eastAsia" w:ascii="宋体" w:hAnsi="宋体"/>
          <w:bCs/>
          <w:sz w:val="24"/>
          <w:u w:val="single"/>
        </w:rPr>
        <w:t>　　　　　　　　　　　　　　　　　　　　　　　　　　　　　　　　　　　　　　</w:t>
      </w:r>
    </w:p>
    <w:p w14:paraId="338F6682">
      <w:pPr>
        <w:spacing w:line="400" w:lineRule="exact"/>
        <w:ind w:firstLine="480"/>
        <w:jc w:val="left"/>
        <w:rPr>
          <w:rFonts w:ascii="宋体" w:hAnsi="宋体"/>
          <w:bCs/>
          <w:sz w:val="24"/>
        </w:rPr>
      </w:pPr>
      <w:r>
        <w:rPr>
          <w:rFonts w:hint="eastAsia" w:ascii="宋体" w:hAnsi="宋体"/>
          <w:bCs/>
          <w:sz w:val="24"/>
        </w:rPr>
        <w:t>四、其他服务承诺：</w:t>
      </w:r>
    </w:p>
    <w:p w14:paraId="08FA17DA">
      <w:pPr>
        <w:spacing w:line="400" w:lineRule="exact"/>
        <w:jc w:val="left"/>
        <w:rPr>
          <w:rFonts w:ascii="宋体" w:hAnsi="宋体"/>
          <w:bCs/>
          <w:sz w:val="24"/>
          <w:u w:val="single"/>
        </w:rPr>
      </w:pPr>
      <w:r>
        <w:rPr>
          <w:rFonts w:hint="eastAsia" w:ascii="宋体" w:hAnsi="宋体"/>
          <w:bCs/>
          <w:sz w:val="24"/>
          <w:u w:val="single"/>
        </w:rPr>
        <w:t>　　　　　　　　　　　　　　　　　　　　　　　　　　　　　　　　　　　　　　</w:t>
      </w:r>
    </w:p>
    <w:p w14:paraId="3859665B">
      <w:pPr>
        <w:spacing w:line="400" w:lineRule="exact"/>
        <w:jc w:val="left"/>
        <w:rPr>
          <w:rFonts w:ascii="宋体" w:hAnsi="宋体"/>
          <w:bCs/>
          <w:sz w:val="24"/>
          <w:u w:val="single"/>
        </w:rPr>
      </w:pPr>
      <w:r>
        <w:rPr>
          <w:rFonts w:hint="eastAsia" w:ascii="宋体" w:hAnsi="宋体"/>
          <w:bCs/>
          <w:sz w:val="24"/>
          <w:u w:val="single"/>
        </w:rPr>
        <w:t>　　　　　　　　　　　　　　　　　　　　　　　　　　　　　　　　　　　　　　</w:t>
      </w:r>
    </w:p>
    <w:p w14:paraId="1050F340">
      <w:pPr>
        <w:spacing w:line="400" w:lineRule="exact"/>
        <w:jc w:val="left"/>
        <w:rPr>
          <w:rFonts w:ascii="宋体" w:hAnsi="宋体"/>
          <w:bCs/>
          <w:sz w:val="24"/>
          <w:u w:val="single"/>
        </w:rPr>
      </w:pPr>
      <w:r>
        <w:rPr>
          <w:rFonts w:hint="eastAsia" w:ascii="宋体" w:hAnsi="宋体"/>
          <w:bCs/>
          <w:sz w:val="24"/>
          <w:u w:val="single"/>
        </w:rPr>
        <w:t>　　　　　　　　　　　　　　　　　　　　　　　　　　　　　　　　　　　　　　</w:t>
      </w:r>
    </w:p>
    <w:p w14:paraId="18E9EC07">
      <w:pPr>
        <w:spacing w:line="400" w:lineRule="exact"/>
        <w:jc w:val="left"/>
        <w:rPr>
          <w:rFonts w:ascii="宋体" w:hAnsi="宋体"/>
          <w:bCs/>
          <w:sz w:val="24"/>
          <w:u w:val="single"/>
        </w:rPr>
      </w:pPr>
      <w:r>
        <w:rPr>
          <w:rFonts w:hint="eastAsia" w:ascii="宋体" w:hAnsi="宋体"/>
          <w:bCs/>
          <w:sz w:val="24"/>
          <w:u w:val="single"/>
        </w:rPr>
        <w:t>　　　　　　　　　　　　　　　　　　　　　　　　　　　　　　　　　　　　　　</w:t>
      </w:r>
    </w:p>
    <w:p w14:paraId="511B15D8">
      <w:pPr>
        <w:spacing w:line="400" w:lineRule="exact"/>
        <w:ind w:firstLine="600"/>
        <w:rPr>
          <w:rFonts w:ascii="宋体" w:hAnsi="宋体"/>
          <w:bCs/>
          <w:sz w:val="24"/>
        </w:rPr>
      </w:pPr>
    </w:p>
    <w:p w14:paraId="5E0C01BE">
      <w:pPr>
        <w:pStyle w:val="268"/>
      </w:pPr>
    </w:p>
    <w:p w14:paraId="726F304E">
      <w:pPr>
        <w:spacing w:line="400" w:lineRule="exact"/>
        <w:ind w:firstLine="4320"/>
        <w:rPr>
          <w:rFonts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4BBD1D36">
      <w:pPr>
        <w:spacing w:line="400" w:lineRule="exact"/>
        <w:jc w:val="center"/>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日期：     年    月    日</w:t>
      </w:r>
    </w:p>
    <w:p w14:paraId="3DA04045">
      <w:pPr>
        <w:keepNext/>
        <w:keepLines/>
        <w:widowControl/>
        <w:spacing w:after="240" w:line="360" w:lineRule="auto"/>
        <w:outlineLvl w:val="0"/>
      </w:pPr>
    </w:p>
    <w:p w14:paraId="104A20D1">
      <w:pPr>
        <w:pStyle w:val="268"/>
      </w:pPr>
    </w:p>
    <w:p w14:paraId="7119F7B0">
      <w:pPr>
        <w:pStyle w:val="268"/>
      </w:pPr>
    </w:p>
    <w:p w14:paraId="0568F200">
      <w:pPr>
        <w:pStyle w:val="268"/>
      </w:pPr>
    </w:p>
    <w:p w14:paraId="46058992">
      <w:pPr>
        <w:pStyle w:val="268"/>
      </w:pPr>
    </w:p>
    <w:p w14:paraId="5ECB4EE2">
      <w:pPr>
        <w:pStyle w:val="268"/>
      </w:pPr>
    </w:p>
    <w:p w14:paraId="06CF8D8C">
      <w:pPr>
        <w:pStyle w:val="268"/>
      </w:pPr>
    </w:p>
    <w:p w14:paraId="1EF215B0">
      <w:pPr>
        <w:pStyle w:val="268"/>
      </w:pPr>
    </w:p>
    <w:p w14:paraId="7B4D24D1">
      <w:pPr>
        <w:pStyle w:val="268"/>
      </w:pPr>
    </w:p>
    <w:p w14:paraId="1D844EC0">
      <w:pPr>
        <w:pStyle w:val="268"/>
      </w:pPr>
    </w:p>
    <w:p w14:paraId="40DD0143">
      <w:pPr>
        <w:pStyle w:val="268"/>
      </w:pPr>
    </w:p>
    <w:p w14:paraId="0387E420">
      <w:pPr>
        <w:pStyle w:val="268"/>
      </w:pPr>
    </w:p>
    <w:p w14:paraId="3EE52F38">
      <w:pPr>
        <w:pStyle w:val="268"/>
      </w:pPr>
    </w:p>
    <w:p w14:paraId="43C0622E">
      <w:pPr>
        <w:pStyle w:val="268"/>
      </w:pPr>
    </w:p>
    <w:p w14:paraId="008285EF">
      <w:pPr>
        <w:pStyle w:val="268"/>
      </w:pPr>
    </w:p>
    <w:p w14:paraId="50E8F535">
      <w:pPr>
        <w:pStyle w:val="268"/>
      </w:pPr>
    </w:p>
    <w:p w14:paraId="2515D021">
      <w:pPr>
        <w:spacing w:line="360" w:lineRule="auto"/>
        <w:jc w:val="center"/>
        <w:rPr>
          <w:b/>
          <w:spacing w:val="20"/>
          <w:sz w:val="30"/>
          <w:szCs w:val="30"/>
        </w:rPr>
      </w:pPr>
      <w:r>
        <w:rPr>
          <w:rFonts w:hint="eastAsia"/>
          <w:b/>
          <w:spacing w:val="20"/>
          <w:sz w:val="30"/>
          <w:szCs w:val="30"/>
        </w:rPr>
        <w:t>八、法人授权书（实质性格式）</w:t>
      </w:r>
    </w:p>
    <w:p w14:paraId="77937E38">
      <w:pPr>
        <w:tabs>
          <w:tab w:val="left" w:pos="360"/>
        </w:tabs>
        <w:spacing w:line="360" w:lineRule="auto"/>
        <w:ind w:firstLine="480"/>
        <w:rPr>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号项目采购活动的合法代理人，以本单位名义全权处理一切与该项目采购有关的事务。</w:t>
      </w:r>
    </w:p>
    <w:p w14:paraId="0574D6D5">
      <w:pPr>
        <w:tabs>
          <w:tab w:val="left" w:pos="360"/>
        </w:tabs>
        <w:spacing w:line="360" w:lineRule="auto"/>
        <w:ind w:firstLine="48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14:paraId="05CC3872">
      <w:pPr>
        <w:tabs>
          <w:tab w:val="left" w:pos="360"/>
        </w:tabs>
        <w:spacing w:line="360" w:lineRule="auto"/>
        <w:ind w:firstLine="480"/>
        <w:rPr>
          <w:sz w:val="24"/>
        </w:rPr>
      </w:pPr>
    </w:p>
    <w:p w14:paraId="1A313433">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14:paraId="58D19C78">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14:paraId="7776BFC1">
      <w:pPr>
        <w:tabs>
          <w:tab w:val="left" w:pos="360"/>
        </w:tabs>
        <w:spacing w:line="360" w:lineRule="auto"/>
        <w:ind w:firstLine="480"/>
        <w:rPr>
          <w:sz w:val="24"/>
          <w:u w:val="single"/>
        </w:rPr>
      </w:pPr>
      <w:r>
        <w:rPr>
          <w:rFonts w:hint="eastAsia" w:ascii="宋体" w:hAnsi="宋体" w:cs="楷体"/>
          <w:sz w:val="24"/>
        </w:rPr>
        <w:t>法定代表人身份证号码：</w:t>
      </w:r>
      <w:r>
        <w:rPr>
          <w:rFonts w:hint="eastAsia" w:ascii="宋体" w:hAnsi="宋体" w:cs="楷体"/>
          <w:sz w:val="24"/>
          <w:u w:val="single"/>
        </w:rPr>
        <w:t xml:space="preserve">                      </w:t>
      </w:r>
    </w:p>
    <w:p w14:paraId="7CFC4655">
      <w:pPr>
        <w:spacing w:line="360" w:lineRule="auto"/>
        <w:ind w:firstLine="480"/>
        <w:jc w:val="left"/>
        <w:rPr>
          <w:sz w:val="20"/>
          <w:szCs w:val="20"/>
        </w:rPr>
      </w:pPr>
      <w:r>
        <w:rPr>
          <w:rFonts w:hint="eastAsia" w:ascii="宋体" w:hAnsi="宋体" w:cs="楷体"/>
          <w:sz w:val="24"/>
        </w:rPr>
        <w:t>法定代表人联系方式（手机）：</w:t>
      </w:r>
      <w:r>
        <w:rPr>
          <w:rFonts w:hint="eastAsia" w:ascii="宋体" w:hAnsi="宋体" w:cs="楷体"/>
          <w:sz w:val="24"/>
          <w:u w:val="single"/>
        </w:rPr>
        <w:t xml:space="preserve">              </w:t>
      </w:r>
    </w:p>
    <w:p w14:paraId="1B26E82D">
      <w:pPr>
        <w:tabs>
          <w:tab w:val="left" w:pos="360"/>
        </w:tabs>
        <w:spacing w:line="360" w:lineRule="auto"/>
        <w:ind w:firstLine="4080"/>
        <w:rPr>
          <w:sz w:val="24"/>
        </w:rPr>
      </w:pPr>
    </w:p>
    <w:p w14:paraId="54B56E1A">
      <w:pPr>
        <w:tabs>
          <w:tab w:val="left" w:pos="360"/>
        </w:tabs>
        <w:spacing w:line="360" w:lineRule="auto"/>
        <w:ind w:firstLine="4080"/>
        <w:rPr>
          <w:sz w:val="24"/>
        </w:rPr>
      </w:pPr>
      <w:r>
        <w:rPr>
          <w:rFonts w:hint="eastAsia"/>
          <w:sz w:val="24"/>
        </w:rPr>
        <w:t>授权单位名称：</w:t>
      </w:r>
      <w:r>
        <w:rPr>
          <w:rFonts w:hint="eastAsia"/>
          <w:sz w:val="24"/>
          <w:u w:val="single"/>
        </w:rPr>
        <w:t>（加盖</w:t>
      </w:r>
      <w:r>
        <w:rPr>
          <w:sz w:val="24"/>
          <w:u w:val="single"/>
        </w:rPr>
        <w:t>CA</w:t>
      </w:r>
      <w:r>
        <w:rPr>
          <w:rFonts w:hint="eastAsia"/>
          <w:sz w:val="24"/>
          <w:u w:val="single"/>
        </w:rPr>
        <w:t>电子公章）</w:t>
      </w:r>
    </w:p>
    <w:p w14:paraId="7A30A64B">
      <w:pPr>
        <w:tabs>
          <w:tab w:val="left" w:pos="360"/>
        </w:tabs>
        <w:spacing w:line="360" w:lineRule="auto"/>
        <w:ind w:firstLine="480"/>
        <w:rPr>
          <w:sz w:val="24"/>
          <w:u w:val="single"/>
        </w:rPr>
      </w:pPr>
      <w:r>
        <w:rPr>
          <w:sz w:val="24"/>
        </w:rPr>
        <w:t xml:space="preserve">                             </w:t>
      </w:r>
      <w:r>
        <w:rPr>
          <w:rFonts w:hint="eastAsia"/>
          <w:sz w:val="24"/>
        </w:rPr>
        <w:t>单位地址：</w:t>
      </w:r>
      <w:r>
        <w:rPr>
          <w:sz w:val="24"/>
          <w:u w:val="single"/>
        </w:rPr>
        <w:t xml:space="preserve">                     </w:t>
      </w:r>
    </w:p>
    <w:p w14:paraId="20941DE6">
      <w:pPr>
        <w:tabs>
          <w:tab w:val="left" w:pos="360"/>
        </w:tabs>
        <w:spacing w:line="360" w:lineRule="auto"/>
        <w:ind w:firstLine="480"/>
        <w:rPr>
          <w:sz w:val="24"/>
          <w:u w:val="single"/>
        </w:rPr>
      </w:pPr>
      <w:r>
        <w:rPr>
          <w:sz w:val="24"/>
        </w:rPr>
        <w:t xml:space="preserve">                              </w:t>
      </w:r>
      <w:r>
        <w:rPr>
          <w:rFonts w:hint="eastAsia"/>
          <w:sz w:val="24"/>
        </w:rPr>
        <w:t>日期：</w:t>
      </w:r>
      <w:bookmarkStart w:id="324" w:name="_格式3__银行出具的资信证明"/>
      <w:bookmarkEnd w:id="324"/>
      <w:bookmarkStart w:id="325" w:name="_Hlt26671380"/>
      <w:bookmarkEnd w:id="325"/>
      <w:bookmarkStart w:id="326" w:name="_Hlt26955070"/>
      <w:bookmarkEnd w:id="326"/>
    </w:p>
    <w:p w14:paraId="168BA1A9">
      <w:pPr>
        <w:spacing w:line="360" w:lineRule="auto"/>
        <w:ind w:firstLine="480"/>
        <w:rPr>
          <w:rFonts w:ascii="宋体" w:hAnsi="宋体" w:cs="楷体"/>
          <w:sz w:val="24"/>
          <w:u w:val="single"/>
        </w:rPr>
      </w:pPr>
      <w:r>
        <w:rPr>
          <w:rFonts w:hint="eastAsia" w:ascii="宋体" w:hAnsi="宋体" w:cs="楷体"/>
          <w:sz w:val="24"/>
        </w:rPr>
        <w:t>注意事项：</w:t>
      </w:r>
      <w:r>
        <w:rPr>
          <w:rFonts w:hint="eastAsia" w:ascii="宋体" w:hAnsi="宋体" w:cs="楷体"/>
          <w:sz w:val="24"/>
          <w:u w:val="single"/>
        </w:rPr>
        <w:t>需附法定代表人第二代居民身份证复印件（正反面）和被授权人第二代居民身份证复印件（正反面）。</w:t>
      </w:r>
    </w:p>
    <w:p w14:paraId="4CCE7654">
      <w:pPr>
        <w:pStyle w:val="268"/>
      </w:pPr>
    </w:p>
    <w:p w14:paraId="52ACCCC0">
      <w:pPr>
        <w:pStyle w:val="268"/>
      </w:pPr>
    </w:p>
    <w:p w14:paraId="13440ACC">
      <w:pPr>
        <w:pStyle w:val="268"/>
      </w:pPr>
    </w:p>
    <w:p w14:paraId="32514881">
      <w:pPr>
        <w:pStyle w:val="268"/>
      </w:pPr>
    </w:p>
    <w:p w14:paraId="27F5C373">
      <w:pPr>
        <w:pStyle w:val="268"/>
      </w:pPr>
    </w:p>
    <w:p w14:paraId="34E088EC">
      <w:pPr>
        <w:pStyle w:val="268"/>
      </w:pPr>
    </w:p>
    <w:p w14:paraId="4FDECFA0">
      <w:pPr>
        <w:pStyle w:val="268"/>
      </w:pPr>
    </w:p>
    <w:p w14:paraId="5C5CAB4B">
      <w:pPr>
        <w:pStyle w:val="268"/>
      </w:pPr>
    </w:p>
    <w:p w14:paraId="60956E12">
      <w:pPr>
        <w:pStyle w:val="268"/>
      </w:pPr>
    </w:p>
    <w:p w14:paraId="378FB86D">
      <w:pPr>
        <w:pStyle w:val="268"/>
      </w:pPr>
    </w:p>
    <w:p w14:paraId="1BCCB171">
      <w:pPr>
        <w:pStyle w:val="268"/>
      </w:pPr>
    </w:p>
    <w:p w14:paraId="460330D9">
      <w:pPr>
        <w:pStyle w:val="268"/>
      </w:pPr>
    </w:p>
    <w:p w14:paraId="5F963EAC">
      <w:pPr>
        <w:pStyle w:val="268"/>
      </w:pPr>
    </w:p>
    <w:p w14:paraId="46345D21">
      <w:pPr>
        <w:pStyle w:val="268"/>
      </w:pPr>
    </w:p>
    <w:p w14:paraId="471EE6D6">
      <w:pPr>
        <w:pStyle w:val="268"/>
      </w:pPr>
    </w:p>
    <w:p w14:paraId="1EB2093D">
      <w:pPr>
        <w:pStyle w:val="268"/>
      </w:pPr>
    </w:p>
    <w:p w14:paraId="0A410650">
      <w:pPr>
        <w:pStyle w:val="268"/>
      </w:pPr>
    </w:p>
    <w:p w14:paraId="1790F251">
      <w:pPr>
        <w:pStyle w:val="268"/>
      </w:pPr>
    </w:p>
    <w:p w14:paraId="095E5254">
      <w:pPr>
        <w:pStyle w:val="268"/>
      </w:pPr>
    </w:p>
    <w:p w14:paraId="7BC25928">
      <w:pPr>
        <w:pStyle w:val="268"/>
      </w:pPr>
    </w:p>
    <w:p w14:paraId="3AF4CE42">
      <w:pPr>
        <w:pStyle w:val="268"/>
      </w:pPr>
    </w:p>
    <w:p w14:paraId="6C16EAA8">
      <w:pPr>
        <w:spacing w:after="120" w:line="360" w:lineRule="auto"/>
        <w:ind w:firstLine="723"/>
        <w:jc w:val="center"/>
        <w:rPr>
          <w:b/>
          <w:spacing w:val="20"/>
          <w:sz w:val="32"/>
          <w:szCs w:val="32"/>
        </w:rPr>
      </w:pPr>
      <w:r>
        <w:rPr>
          <w:rFonts w:hint="eastAsia"/>
          <w:b/>
          <w:spacing w:val="20"/>
          <w:sz w:val="32"/>
          <w:szCs w:val="32"/>
        </w:rPr>
        <w:t>九、资格承诺声明函</w:t>
      </w:r>
      <w:r>
        <w:rPr>
          <w:b/>
          <w:spacing w:val="20"/>
          <w:sz w:val="32"/>
          <w:szCs w:val="32"/>
        </w:rPr>
        <w:t>（实质性格式）</w:t>
      </w:r>
    </w:p>
    <w:p w14:paraId="59A95E02">
      <w:pPr>
        <w:spacing w:line="500" w:lineRule="exact"/>
        <w:rPr>
          <w:rFonts w:ascii="宋体" w:hAnsi="宋体" w:cs="楷体"/>
          <w:sz w:val="24"/>
        </w:rPr>
      </w:pPr>
      <w:r>
        <w:rPr>
          <w:rFonts w:hint="eastAsia" w:ascii="宋体" w:hAnsi="宋体" w:cs="楷体"/>
          <w:sz w:val="24"/>
        </w:rPr>
        <w:t>致本项目采购单位及采购代理机构：</w:t>
      </w:r>
    </w:p>
    <w:p w14:paraId="18317484">
      <w:pPr>
        <w:spacing w:line="500" w:lineRule="exact"/>
        <w:ind w:firstLine="480"/>
        <w:rPr>
          <w:rFonts w:ascii="宋体" w:hAnsi="宋体" w:cs="楷体"/>
          <w:sz w:val="24"/>
        </w:rPr>
      </w:pPr>
      <w:r>
        <w:rPr>
          <w:rFonts w:hint="eastAsia" w:ascii="宋体" w:hAnsi="宋体" w:cs="楷体"/>
          <w:sz w:val="24"/>
        </w:rPr>
        <w:t>按照《中华人民共和国政府采购法》第二十二条及采购文件的规定，我单位郑重声明如下：</w:t>
      </w:r>
    </w:p>
    <w:p w14:paraId="3590C3F4">
      <w:pPr>
        <w:spacing w:line="500" w:lineRule="exact"/>
        <w:ind w:firstLine="480"/>
        <w:rPr>
          <w:rFonts w:ascii="宋体" w:hAnsi="宋体" w:cs="楷体"/>
          <w:sz w:val="24"/>
        </w:rPr>
      </w:pPr>
      <w:r>
        <w:rPr>
          <w:rFonts w:hint="eastAsia" w:ascii="宋体" w:hAnsi="宋体" w:cs="楷体"/>
          <w:sz w:val="24"/>
        </w:rPr>
        <w:t>一、我单位全称为</w:t>
      </w:r>
      <w:r>
        <w:rPr>
          <w:rFonts w:ascii="宋体" w:hAnsi="宋体" w:cs="楷体"/>
          <w:sz w:val="24"/>
          <w:u w:val="single"/>
        </w:rPr>
        <w:t xml:space="preserve">                      </w:t>
      </w:r>
      <w:r>
        <w:rPr>
          <w:rFonts w:hint="eastAsia" w:ascii="宋体" w:hAnsi="宋体" w:cs="楷体"/>
          <w:sz w:val="24"/>
        </w:rPr>
        <w:t>，注册地点为</w:t>
      </w:r>
      <w:r>
        <w:rPr>
          <w:rFonts w:ascii="宋体" w:hAnsi="宋体" w:cs="楷体"/>
          <w:sz w:val="24"/>
          <w:u w:val="single"/>
        </w:rPr>
        <w:t xml:space="preserve">                        </w:t>
      </w:r>
      <w:r>
        <w:rPr>
          <w:rFonts w:hint="eastAsia" w:ascii="宋体" w:hAnsi="宋体" w:cs="楷体"/>
          <w:sz w:val="24"/>
        </w:rPr>
        <w:t>，统一社会信用代码为</w:t>
      </w:r>
      <w:r>
        <w:rPr>
          <w:rFonts w:ascii="宋体" w:hAnsi="宋体" w:cs="楷体"/>
          <w:sz w:val="24"/>
          <w:u w:val="single"/>
        </w:rPr>
        <w:t xml:space="preserve">                   </w:t>
      </w:r>
      <w:r>
        <w:rPr>
          <w:rFonts w:hint="eastAsia" w:ascii="宋体" w:hAnsi="宋体" w:cs="楷体"/>
          <w:sz w:val="24"/>
        </w:rPr>
        <w:t>，法定代表人（单位负责人）为</w:t>
      </w:r>
      <w:r>
        <w:rPr>
          <w:rFonts w:ascii="宋体" w:hAnsi="宋体" w:cs="楷体"/>
          <w:sz w:val="24"/>
          <w:u w:val="single"/>
        </w:rPr>
        <w:t xml:space="preserve">                    </w:t>
      </w:r>
      <w:r>
        <w:rPr>
          <w:rFonts w:hint="eastAsia" w:ascii="宋体" w:hAnsi="宋体" w:cs="楷体"/>
          <w:sz w:val="24"/>
        </w:rPr>
        <w:t>。</w:t>
      </w:r>
      <w:r>
        <w:rPr>
          <w:rFonts w:ascii="宋体" w:hAnsi="宋体" w:cs="楷体"/>
          <w:sz w:val="24"/>
        </w:rPr>
        <w:t xml:space="preserve">        </w:t>
      </w:r>
    </w:p>
    <w:p w14:paraId="0D0EAB85">
      <w:pPr>
        <w:spacing w:line="500" w:lineRule="exact"/>
        <w:ind w:firstLine="480"/>
        <w:rPr>
          <w:rFonts w:ascii="宋体" w:hAnsi="宋体" w:cs="楷体"/>
          <w:sz w:val="24"/>
        </w:rPr>
      </w:pPr>
      <w:r>
        <w:rPr>
          <w:rFonts w:hint="eastAsia" w:ascii="宋体" w:hAnsi="宋体" w:cs="楷体"/>
          <w:sz w:val="24"/>
        </w:rPr>
        <w:t>二、我单位具有独立承担民事责任的能力。</w:t>
      </w:r>
    </w:p>
    <w:p w14:paraId="3AB331AF">
      <w:pPr>
        <w:spacing w:line="500" w:lineRule="exact"/>
        <w:ind w:firstLine="480"/>
        <w:rPr>
          <w:rFonts w:ascii="宋体" w:hAnsi="宋体" w:cs="楷体"/>
          <w:sz w:val="24"/>
        </w:rPr>
      </w:pPr>
      <w:r>
        <w:rPr>
          <w:rFonts w:hint="eastAsia" w:ascii="宋体" w:hAnsi="宋体" w:cs="楷体"/>
          <w:sz w:val="24"/>
        </w:rPr>
        <w:t>三、我单位具有良好的商业信誉和健全的财务会计制度。</w:t>
      </w:r>
    </w:p>
    <w:p w14:paraId="7DCA768C">
      <w:pPr>
        <w:spacing w:line="500" w:lineRule="exact"/>
        <w:ind w:firstLine="480"/>
        <w:rPr>
          <w:rFonts w:ascii="宋体" w:hAnsi="宋体" w:cs="楷体"/>
          <w:sz w:val="24"/>
        </w:rPr>
      </w:pPr>
      <w:r>
        <w:rPr>
          <w:rFonts w:hint="eastAsia" w:ascii="宋体" w:hAnsi="宋体" w:cs="楷体"/>
          <w:sz w:val="24"/>
        </w:rPr>
        <w:t>四、我单位具有履行合同所必需的设备和专业技术能力。</w:t>
      </w:r>
    </w:p>
    <w:p w14:paraId="6EFB5A92">
      <w:pPr>
        <w:spacing w:line="500" w:lineRule="exact"/>
        <w:ind w:firstLine="480"/>
        <w:rPr>
          <w:rFonts w:ascii="宋体" w:hAnsi="宋体" w:cs="楷体"/>
          <w:sz w:val="24"/>
        </w:rPr>
      </w:pPr>
      <w:r>
        <w:rPr>
          <w:rFonts w:hint="eastAsia" w:ascii="宋体" w:hAnsi="宋体" w:cs="楷体"/>
          <w:sz w:val="24"/>
        </w:rPr>
        <w:t>五、我单位有依法缴纳税收和社会保障资金的良好记录。</w:t>
      </w:r>
    </w:p>
    <w:p w14:paraId="568BAC98">
      <w:pPr>
        <w:spacing w:line="500" w:lineRule="exact"/>
        <w:ind w:firstLine="480"/>
        <w:rPr>
          <w:rFonts w:ascii="宋体" w:hAnsi="宋体" w:cs="楷体"/>
          <w:sz w:val="24"/>
        </w:rPr>
      </w:pPr>
      <w:r>
        <w:rPr>
          <w:rFonts w:hint="eastAsia" w:ascii="宋体" w:hAnsi="宋体" w:cs="楷体"/>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4AE97535">
      <w:pPr>
        <w:spacing w:line="500" w:lineRule="exact"/>
        <w:ind w:firstLine="480"/>
        <w:rPr>
          <w:rFonts w:ascii="宋体" w:hAnsi="宋体" w:cs="楷体"/>
          <w:sz w:val="24"/>
        </w:rPr>
      </w:pPr>
      <w:r>
        <w:rPr>
          <w:rFonts w:hint="eastAsia" w:ascii="宋体" w:hAnsi="宋体" w:cs="楷体"/>
          <w:sz w:val="24"/>
        </w:rPr>
        <w:t>七、我单位具备法律、行政法规规定的其他条件。</w:t>
      </w:r>
    </w:p>
    <w:p w14:paraId="701727F6">
      <w:pPr>
        <w:spacing w:line="500" w:lineRule="exact"/>
        <w:ind w:firstLine="480"/>
        <w:rPr>
          <w:rFonts w:ascii="宋体" w:hAnsi="宋体" w:cs="楷体"/>
          <w:sz w:val="24"/>
        </w:rPr>
      </w:pPr>
      <w:r>
        <w:rPr>
          <w:rFonts w:hint="eastAsia" w:ascii="宋体" w:hAnsi="宋体" w:cs="楷体"/>
          <w:sz w:val="24"/>
        </w:rPr>
        <w:t>我单位保证上述声明的事项都是真实的，如有虚假，我单位愿意承担相应的法律责任，并承担因此所造成的一切损失。</w:t>
      </w:r>
    </w:p>
    <w:p w14:paraId="5FFC5377">
      <w:pPr>
        <w:spacing w:line="500" w:lineRule="exact"/>
        <w:ind w:firstLine="480"/>
        <w:rPr>
          <w:rFonts w:ascii="宋体" w:hAnsi="宋体" w:cs="楷体"/>
          <w:sz w:val="24"/>
        </w:rPr>
      </w:pPr>
    </w:p>
    <w:p w14:paraId="06E8D1EC">
      <w:pPr>
        <w:pStyle w:val="440"/>
        <w:ind w:firstLine="480"/>
        <w:rPr>
          <w:rFonts w:ascii="宋体" w:hAnsi="宋体" w:eastAsia="宋体" w:cs="楷体"/>
          <w:sz w:val="24"/>
          <w:szCs w:val="24"/>
        </w:rPr>
      </w:pPr>
    </w:p>
    <w:p w14:paraId="27DF23EF">
      <w:pPr>
        <w:spacing w:line="500" w:lineRule="exact"/>
        <w:ind w:firstLine="480"/>
        <w:jc w:val="center"/>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投标单位名称：</w:t>
      </w:r>
      <w:r>
        <w:rPr>
          <w:rFonts w:hint="eastAsia" w:ascii="宋体" w:hAnsi="宋体" w:cs="楷体"/>
          <w:sz w:val="24"/>
        </w:rPr>
        <w:t>（加盖CA电子公章）</w:t>
      </w:r>
    </w:p>
    <w:p w14:paraId="2F9FA662">
      <w:pPr>
        <w:spacing w:line="400" w:lineRule="exact"/>
        <w:ind w:firstLine="4320"/>
        <w:rPr>
          <w:rFonts w:ascii="宋体" w:hAnsi="宋体" w:cs="楷体"/>
          <w:sz w:val="24"/>
        </w:rPr>
      </w:pPr>
      <w:r>
        <w:rPr>
          <w:rFonts w:hint="eastAsia" w:ascii="宋体" w:hAnsi="宋体" w:cs="楷体"/>
          <w:sz w:val="24"/>
        </w:rPr>
        <w:t>法定代表人（负责人）：</w:t>
      </w:r>
    </w:p>
    <w:p w14:paraId="1DB832FC">
      <w:pPr>
        <w:spacing w:line="500" w:lineRule="exact"/>
        <w:ind w:firstLine="480"/>
        <w:jc w:val="center"/>
        <w:rPr>
          <w:rFonts w:ascii="宋体" w:hAnsi="宋体" w:cs="楷体"/>
          <w:sz w:val="24"/>
        </w:rPr>
      </w:pPr>
      <w:r>
        <w:rPr>
          <w:rFonts w:ascii="宋体" w:hAnsi="宋体" w:cs="楷体"/>
          <w:sz w:val="24"/>
        </w:rPr>
        <w:t xml:space="preserve">            </w:t>
      </w:r>
      <w:r>
        <w:rPr>
          <w:rFonts w:hint="eastAsia" w:ascii="宋体" w:hAnsi="宋体" w:cs="楷体"/>
          <w:sz w:val="24"/>
        </w:rPr>
        <w:t>日期：</w:t>
      </w:r>
      <w:r>
        <w:rPr>
          <w:rFonts w:ascii="宋体" w:hAnsi="宋体" w:cs="楷体"/>
          <w:sz w:val="24"/>
        </w:rPr>
        <w:t xml:space="preserve">    </w:t>
      </w:r>
      <w:r>
        <w:rPr>
          <w:rFonts w:hint="eastAsia" w:ascii="宋体" w:hAnsi="宋体" w:cs="楷体"/>
          <w:sz w:val="24"/>
        </w:rPr>
        <w:t>年</w:t>
      </w:r>
      <w:r>
        <w:rPr>
          <w:rFonts w:ascii="宋体" w:hAnsi="宋体" w:cs="楷体"/>
          <w:sz w:val="24"/>
        </w:rPr>
        <w:t xml:space="preserve">   </w:t>
      </w:r>
      <w:r>
        <w:rPr>
          <w:rFonts w:hint="eastAsia" w:ascii="宋体" w:hAnsi="宋体" w:cs="楷体"/>
          <w:sz w:val="24"/>
        </w:rPr>
        <w:t>月</w:t>
      </w:r>
      <w:r>
        <w:rPr>
          <w:rFonts w:ascii="宋体" w:hAnsi="宋体" w:cs="楷体"/>
          <w:sz w:val="24"/>
        </w:rPr>
        <w:t xml:space="preserve">   </w:t>
      </w:r>
      <w:r>
        <w:rPr>
          <w:rFonts w:hint="eastAsia" w:ascii="宋体" w:hAnsi="宋体" w:cs="楷体"/>
          <w:sz w:val="24"/>
        </w:rPr>
        <w:t>日</w:t>
      </w:r>
    </w:p>
    <w:p w14:paraId="3C168CA1">
      <w:pPr>
        <w:widowControl/>
        <w:spacing w:line="440" w:lineRule="exact"/>
        <w:rPr>
          <w:rFonts w:ascii="宋体" w:hAnsi="宋体" w:cs="楷体"/>
          <w:sz w:val="24"/>
        </w:rPr>
      </w:pPr>
    </w:p>
    <w:p w14:paraId="03148B44">
      <w:pPr>
        <w:widowControl/>
        <w:spacing w:line="440" w:lineRule="exact"/>
        <w:rPr>
          <w:rFonts w:ascii="宋体" w:hAnsi="宋体"/>
          <w:b/>
          <w:sz w:val="24"/>
        </w:rPr>
      </w:pPr>
    </w:p>
    <w:p w14:paraId="06001328">
      <w:pPr>
        <w:widowControl/>
        <w:spacing w:line="440" w:lineRule="exact"/>
        <w:rPr>
          <w:rFonts w:ascii="宋体" w:hAnsi="宋体"/>
          <w:b/>
          <w:sz w:val="24"/>
        </w:rPr>
      </w:pPr>
    </w:p>
    <w:p w14:paraId="61982A41">
      <w:pPr>
        <w:pStyle w:val="268"/>
      </w:pPr>
    </w:p>
    <w:p w14:paraId="70D8535E">
      <w:pPr>
        <w:pStyle w:val="268"/>
      </w:pPr>
    </w:p>
    <w:p w14:paraId="4159FEEB">
      <w:pPr>
        <w:pStyle w:val="268"/>
      </w:pPr>
    </w:p>
    <w:p w14:paraId="3D45D9FB">
      <w:pPr>
        <w:widowControl/>
        <w:spacing w:line="440" w:lineRule="exact"/>
        <w:rPr>
          <w:rFonts w:ascii="宋体" w:hAnsi="宋体"/>
          <w:b/>
          <w:sz w:val="24"/>
        </w:rPr>
      </w:pPr>
    </w:p>
    <w:p w14:paraId="2FDD99F4">
      <w:pPr>
        <w:pStyle w:val="442"/>
        <w:spacing w:after="120" w:line="360" w:lineRule="auto"/>
        <w:rPr>
          <w:rFonts w:ascii="Times New Roman" w:eastAsia="宋体"/>
          <w:b/>
          <w:spacing w:val="20"/>
          <w:sz w:val="32"/>
          <w:szCs w:val="32"/>
        </w:rPr>
      </w:pPr>
      <w:r>
        <w:rPr>
          <w:rFonts w:hint="eastAsia" w:ascii="Times New Roman" w:eastAsia="宋体"/>
          <w:b/>
          <w:spacing w:val="20"/>
          <w:sz w:val="32"/>
          <w:szCs w:val="32"/>
        </w:rPr>
        <w:t>十、政府采购供应商信用承诺书</w:t>
      </w:r>
      <w:r>
        <w:rPr>
          <w:rFonts w:ascii="Times New Roman" w:eastAsia="宋体"/>
          <w:b/>
          <w:spacing w:val="20"/>
          <w:sz w:val="32"/>
          <w:szCs w:val="32"/>
        </w:rPr>
        <w:t>（实质性格式）</w:t>
      </w:r>
    </w:p>
    <w:p w14:paraId="6D15B214">
      <w:pPr>
        <w:spacing w:line="400" w:lineRule="exact"/>
        <w:ind w:firstLine="480"/>
        <w:rPr>
          <w:rFonts w:ascii="宋体" w:hAnsi="宋体" w:cs="楷体"/>
          <w:sz w:val="24"/>
        </w:rPr>
      </w:pPr>
      <w:r>
        <w:rPr>
          <w:rFonts w:hint="eastAsia" w:ascii="宋体" w:hAnsi="宋体" w:cs="楷体"/>
          <w:sz w:val="24"/>
        </w:rPr>
        <w:t>为维护公开、公平、公正的政府采购市场秩序，树立诚实守信的供应商形象，本单位在参与政府采购活动中,自愿作出以下承诺：</w:t>
      </w:r>
    </w:p>
    <w:p w14:paraId="73A2FC7F">
      <w:pPr>
        <w:spacing w:line="400" w:lineRule="exact"/>
        <w:ind w:firstLine="480"/>
        <w:rPr>
          <w:rFonts w:ascii="宋体" w:hAnsi="宋体" w:cs="楷体"/>
          <w:sz w:val="24"/>
        </w:rPr>
      </w:pPr>
      <w:r>
        <w:rPr>
          <w:rFonts w:hint="eastAsia" w:ascii="宋体" w:hAnsi="宋体" w:cs="楷体"/>
          <w:sz w:val="24"/>
        </w:rPr>
        <w:t>一、严格遵守国家法律、法规和规章，全面履行应尽的责任和义务，全面做到履约守信，具备《政府采购法》第二十二条第一款规定的条件。</w:t>
      </w:r>
    </w:p>
    <w:p w14:paraId="65C8E536">
      <w:pPr>
        <w:spacing w:line="400" w:lineRule="exact"/>
        <w:ind w:firstLine="480"/>
        <w:rPr>
          <w:rFonts w:ascii="宋体" w:hAnsi="宋体" w:cs="楷体"/>
          <w:sz w:val="24"/>
        </w:rPr>
      </w:pPr>
      <w:r>
        <w:rPr>
          <w:rFonts w:hint="eastAsia" w:ascii="宋体" w:hAnsi="宋体" w:cs="楷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29A84429">
      <w:pPr>
        <w:spacing w:line="400" w:lineRule="exact"/>
        <w:ind w:firstLine="480"/>
        <w:rPr>
          <w:rFonts w:ascii="宋体" w:hAnsi="宋体" w:cs="楷体"/>
          <w:sz w:val="24"/>
        </w:rPr>
      </w:pPr>
      <w:r>
        <w:rPr>
          <w:rFonts w:hint="eastAsia" w:ascii="宋体" w:hAnsi="宋体" w:cs="楷体"/>
          <w:sz w:val="24"/>
        </w:rPr>
        <w:t>三、本单位提供给注册登记部门、行业管理部门、司法部门、行业组织以及在政府采购活动中提交的所有资料均合法、真实、有效，无任何伪造、修改、虚假成分，并对所提供资料的真实性负责。</w:t>
      </w:r>
    </w:p>
    <w:p w14:paraId="51897335">
      <w:pPr>
        <w:spacing w:line="400" w:lineRule="exact"/>
        <w:ind w:firstLine="480"/>
        <w:rPr>
          <w:rFonts w:ascii="宋体" w:hAnsi="宋体" w:cs="楷体"/>
          <w:sz w:val="24"/>
        </w:rPr>
      </w:pPr>
      <w:r>
        <w:rPr>
          <w:rFonts w:hint="eastAsia" w:ascii="宋体" w:hAnsi="宋体" w:cs="楷体"/>
          <w:sz w:val="24"/>
        </w:rPr>
        <w:t>四、严格依法开展生产经营活动，主动接受行业监管，自愿接受依法开展的日常检查；违法失信经营后将自愿接受约束和惩戒，并依法承担相应责任。</w:t>
      </w:r>
    </w:p>
    <w:p w14:paraId="2ED50F91">
      <w:pPr>
        <w:spacing w:line="400" w:lineRule="exact"/>
        <w:ind w:firstLine="480"/>
        <w:rPr>
          <w:rFonts w:ascii="宋体" w:hAnsi="宋体" w:cs="楷体"/>
          <w:sz w:val="24"/>
        </w:rPr>
      </w:pPr>
      <w:r>
        <w:rPr>
          <w:rFonts w:hint="eastAsia" w:ascii="宋体" w:hAnsi="宋体" w:cs="楷体"/>
          <w:sz w:val="24"/>
        </w:rPr>
        <w:t xml:space="preserve">五、承诺本单位自觉接受行政管理部门、行业组织、社会公众、新闻舆论的监督。 </w:t>
      </w:r>
    </w:p>
    <w:p w14:paraId="03B6BE42">
      <w:pPr>
        <w:spacing w:line="400" w:lineRule="exact"/>
        <w:ind w:firstLine="480"/>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p>
    <w:p w14:paraId="191D2FEF">
      <w:pPr>
        <w:spacing w:line="400" w:lineRule="exact"/>
        <w:ind w:firstLine="480"/>
        <w:rPr>
          <w:rFonts w:ascii="宋体" w:hAnsi="宋体" w:cs="楷体"/>
          <w:sz w:val="24"/>
        </w:rPr>
      </w:pPr>
      <w:r>
        <w:rPr>
          <w:rFonts w:hint="eastAsia" w:ascii="宋体" w:hAnsi="宋体" w:cs="楷体"/>
          <w:sz w:val="24"/>
        </w:rPr>
        <w:t xml:space="preserve">七、承诺本单位在信用中国（江苏）网站中无违法违规、较重或严重失信记录。 </w:t>
      </w:r>
    </w:p>
    <w:p w14:paraId="3D1DDA2D">
      <w:pPr>
        <w:spacing w:line="400" w:lineRule="exact"/>
        <w:ind w:firstLine="480"/>
        <w:rPr>
          <w:rFonts w:ascii="宋体" w:hAnsi="宋体" w:cs="楷体"/>
          <w:sz w:val="24"/>
        </w:rPr>
      </w:pPr>
      <w:r>
        <w:rPr>
          <w:rFonts w:hint="eastAsia" w:ascii="宋体" w:hAnsi="宋体" w:cs="楷体"/>
          <w:sz w:val="24"/>
        </w:rPr>
        <w:t>八、承诺本单位提出政府采购质疑和投诉坚持依法依规、诚实信用原则。</w:t>
      </w:r>
    </w:p>
    <w:p w14:paraId="3EA73C40">
      <w:pPr>
        <w:spacing w:line="400" w:lineRule="exact"/>
        <w:ind w:firstLine="480"/>
        <w:rPr>
          <w:rFonts w:ascii="宋体" w:hAnsi="宋体" w:cs="楷体"/>
          <w:sz w:val="24"/>
        </w:rPr>
      </w:pPr>
      <w:r>
        <w:rPr>
          <w:rFonts w:hint="eastAsia" w:ascii="宋体" w:hAnsi="宋体" w:cs="楷体"/>
          <w:sz w:val="24"/>
        </w:rPr>
        <w:t xml:space="preserve">九、根据政府采购相关法律法规的规定需要作出的其他承诺。                                         </w:t>
      </w:r>
    </w:p>
    <w:p w14:paraId="42135847">
      <w:pPr>
        <w:spacing w:line="400" w:lineRule="exact"/>
        <w:ind w:firstLine="480"/>
        <w:rPr>
          <w:rFonts w:ascii="宋体" w:hAnsi="宋体" w:cs="楷体"/>
          <w:sz w:val="24"/>
        </w:rPr>
      </w:pPr>
      <w:r>
        <w:rPr>
          <w:rFonts w:hint="eastAsia" w:ascii="宋体" w:hAnsi="宋体" w:cs="楷体"/>
          <w:sz w:val="24"/>
        </w:rPr>
        <w:t>十、承诺本单位若违背承诺约定，经查实，愿意接受行业主管部门和信用管理部门相应的规定处罚，承担违约责任，并依法承担相应的法律责任。</w:t>
      </w:r>
    </w:p>
    <w:p w14:paraId="789E40F8">
      <w:pPr>
        <w:spacing w:line="400" w:lineRule="exact"/>
        <w:ind w:firstLine="480"/>
        <w:rPr>
          <w:rFonts w:ascii="宋体" w:hAnsi="宋体" w:cs="楷体"/>
          <w:sz w:val="24"/>
        </w:rPr>
      </w:pPr>
      <w:r>
        <w:rPr>
          <w:rFonts w:hint="eastAsia" w:ascii="宋体" w:hAnsi="宋体" w:cs="楷体"/>
          <w:sz w:val="24"/>
        </w:rPr>
        <w:t>十一、承诺本单位同意将以上承诺事项上网公示，违背承诺约定行为将作为失信信息，记录到常州市公共信用信息系统，并予以公开。</w:t>
      </w:r>
    </w:p>
    <w:p w14:paraId="08FBFB86">
      <w:pPr>
        <w:spacing w:line="360" w:lineRule="auto"/>
        <w:ind w:firstLine="480"/>
        <w:rPr>
          <w:rFonts w:ascii="宋体" w:hAnsi="宋体" w:cs="楷体"/>
          <w:sz w:val="24"/>
        </w:rPr>
      </w:pPr>
    </w:p>
    <w:p w14:paraId="37ACA6A6">
      <w:pPr>
        <w:spacing w:line="360" w:lineRule="auto"/>
        <w:ind w:firstLine="480"/>
        <w:rPr>
          <w:rFonts w:ascii="宋体" w:hAnsi="宋体" w:cs="楷体"/>
          <w:sz w:val="24"/>
        </w:rPr>
      </w:pPr>
    </w:p>
    <w:p w14:paraId="4DF29D31">
      <w:pPr>
        <w:spacing w:line="400" w:lineRule="exact"/>
        <w:ind w:firstLine="5040"/>
        <w:rPr>
          <w:rFonts w:ascii="宋体" w:hAnsi="宋体" w:cs="楷体"/>
          <w:sz w:val="24"/>
        </w:rPr>
      </w:pPr>
      <w:r>
        <w:rPr>
          <w:rFonts w:hint="eastAsia" w:ascii="宋体" w:hAnsi="宋体"/>
          <w:bCs/>
          <w:sz w:val="24"/>
        </w:rPr>
        <w:t>投标单位名称：</w:t>
      </w:r>
      <w:r>
        <w:rPr>
          <w:rFonts w:hint="eastAsia" w:ascii="宋体" w:hAnsi="宋体" w:cs="楷体"/>
          <w:sz w:val="24"/>
        </w:rPr>
        <w:t>（加盖CA电子公章）</w:t>
      </w:r>
    </w:p>
    <w:p w14:paraId="1F0BF818">
      <w:pPr>
        <w:spacing w:line="400" w:lineRule="exact"/>
        <w:ind w:firstLine="5040"/>
        <w:rPr>
          <w:rFonts w:ascii="宋体" w:hAnsi="宋体" w:cs="楷体"/>
          <w:sz w:val="24"/>
        </w:rPr>
      </w:pPr>
      <w:r>
        <w:rPr>
          <w:rFonts w:hint="eastAsia" w:ascii="宋体" w:hAnsi="宋体" w:cs="楷体"/>
          <w:sz w:val="24"/>
        </w:rPr>
        <w:t>法定代表人（负责人）：</w:t>
      </w:r>
    </w:p>
    <w:p w14:paraId="1BC12BBD">
      <w:pPr>
        <w:pStyle w:val="437"/>
        <w:spacing w:line="400" w:lineRule="exact"/>
        <w:ind w:right="0" w:firstLine="5160"/>
        <w:jc w:val="both"/>
        <w:rPr>
          <w:rFonts w:ascii="宋体" w:hAnsi="宋体" w:eastAsia="宋体" w:cs="楷体"/>
          <w:sz w:val="24"/>
          <w:szCs w:val="24"/>
        </w:rPr>
      </w:pPr>
      <w:r>
        <w:rPr>
          <w:rFonts w:hint="eastAsia" w:ascii="宋体" w:hAnsi="宋体" w:eastAsia="宋体" w:cs="楷体"/>
          <w:sz w:val="24"/>
          <w:szCs w:val="24"/>
        </w:rPr>
        <w:t>年   月   日</w:t>
      </w:r>
    </w:p>
    <w:p w14:paraId="302B1467">
      <w:pPr>
        <w:pStyle w:val="437"/>
        <w:spacing w:line="400" w:lineRule="exact"/>
        <w:ind w:right="0" w:firstLine="5160"/>
        <w:jc w:val="both"/>
        <w:rPr>
          <w:rFonts w:ascii="宋体" w:hAnsi="宋体" w:eastAsia="宋体" w:cs="楷体"/>
          <w:sz w:val="24"/>
          <w:szCs w:val="24"/>
        </w:rPr>
      </w:pPr>
    </w:p>
    <w:p w14:paraId="4014ED53">
      <w:pPr>
        <w:pStyle w:val="437"/>
        <w:spacing w:line="400" w:lineRule="exact"/>
        <w:ind w:right="0" w:firstLine="5160"/>
        <w:jc w:val="both"/>
        <w:rPr>
          <w:rFonts w:ascii="宋体" w:hAnsi="宋体" w:eastAsia="宋体" w:cs="楷体"/>
          <w:sz w:val="24"/>
          <w:szCs w:val="24"/>
        </w:rPr>
      </w:pPr>
    </w:p>
    <w:p w14:paraId="1DDB7EB3">
      <w:pPr>
        <w:pStyle w:val="437"/>
        <w:spacing w:line="400" w:lineRule="exact"/>
        <w:ind w:right="0" w:firstLine="5160"/>
        <w:jc w:val="both"/>
        <w:rPr>
          <w:rFonts w:ascii="宋体" w:hAnsi="宋体" w:eastAsia="宋体" w:cs="楷体"/>
          <w:sz w:val="24"/>
          <w:szCs w:val="24"/>
        </w:rPr>
      </w:pPr>
    </w:p>
    <w:p w14:paraId="5E7296EB">
      <w:pPr>
        <w:pStyle w:val="437"/>
        <w:spacing w:line="400" w:lineRule="exact"/>
        <w:ind w:right="0" w:firstLine="5160"/>
        <w:jc w:val="both"/>
        <w:rPr>
          <w:rFonts w:ascii="宋体" w:hAnsi="宋体" w:eastAsia="宋体" w:cs="楷体"/>
          <w:sz w:val="24"/>
          <w:szCs w:val="24"/>
        </w:rPr>
      </w:pPr>
    </w:p>
    <w:p w14:paraId="69CD5CCB">
      <w:pPr>
        <w:spacing w:line="560" w:lineRule="exact"/>
        <w:ind w:firstLine="645"/>
        <w:rPr>
          <w:rFonts w:ascii="宋体" w:hAnsi="宋体"/>
          <w:sz w:val="24"/>
          <w:szCs w:val="21"/>
        </w:rPr>
      </w:pPr>
      <w:r>
        <w:rPr>
          <w:rFonts w:hint="eastAsia"/>
          <w:b/>
          <w:spacing w:val="20"/>
          <w:sz w:val="32"/>
          <w:szCs w:val="32"/>
        </w:rPr>
        <w:t>十一、</w:t>
      </w:r>
      <w:r>
        <w:rPr>
          <w:b/>
          <w:spacing w:val="20"/>
          <w:sz w:val="32"/>
          <w:szCs w:val="32"/>
        </w:rPr>
        <w:t>联合体</w:t>
      </w:r>
      <w:r>
        <w:rPr>
          <w:rFonts w:hint="eastAsia"/>
          <w:b/>
          <w:spacing w:val="20"/>
          <w:sz w:val="32"/>
          <w:szCs w:val="32"/>
        </w:rPr>
        <w:t>协议</w:t>
      </w:r>
    </w:p>
    <w:p w14:paraId="6121CDFA">
      <w:pPr>
        <w:spacing w:line="360" w:lineRule="auto"/>
        <w:ind w:left="480"/>
        <w:jc w:val="right"/>
        <w:rPr>
          <w:b/>
          <w:sz w:val="24"/>
        </w:rPr>
      </w:pPr>
    </w:p>
    <w:p w14:paraId="509577DD">
      <w:pPr>
        <w:tabs>
          <w:tab w:val="left" w:pos="8280"/>
        </w:tabs>
        <w:spacing w:line="360" w:lineRule="auto"/>
        <w:ind w:firstLine="480"/>
        <w:rPr>
          <w:sz w:val="24"/>
        </w:rPr>
      </w:pPr>
    </w:p>
    <w:p w14:paraId="2F7DD57A">
      <w:pPr>
        <w:tabs>
          <w:tab w:val="left" w:pos="8280"/>
        </w:tabs>
        <w:spacing w:line="360" w:lineRule="auto"/>
        <w:ind w:firstLine="480"/>
        <w:rPr>
          <w:sz w:val="24"/>
        </w:rPr>
      </w:pPr>
    </w:p>
    <w:p w14:paraId="67E42D2D">
      <w:pPr>
        <w:pStyle w:val="268"/>
      </w:pPr>
    </w:p>
    <w:p w14:paraId="76691671">
      <w:pPr>
        <w:spacing w:after="120" w:line="360" w:lineRule="auto"/>
        <w:jc w:val="center"/>
        <w:rPr>
          <w:b/>
          <w:spacing w:val="20"/>
          <w:sz w:val="32"/>
          <w:szCs w:val="32"/>
        </w:rPr>
      </w:pPr>
      <w:r>
        <w:rPr>
          <w:rFonts w:hint="eastAsia"/>
          <w:b/>
          <w:spacing w:val="20"/>
          <w:sz w:val="32"/>
          <w:szCs w:val="32"/>
        </w:rPr>
        <w:t>无</w:t>
      </w:r>
    </w:p>
    <w:p w14:paraId="196B55C7">
      <w:pPr>
        <w:pStyle w:val="268"/>
      </w:pPr>
    </w:p>
    <w:p w14:paraId="620537FB">
      <w:pPr>
        <w:pStyle w:val="268"/>
      </w:pPr>
    </w:p>
    <w:p w14:paraId="12B42DE8">
      <w:pPr>
        <w:pStyle w:val="268"/>
      </w:pPr>
    </w:p>
    <w:p w14:paraId="704C5DC9">
      <w:pPr>
        <w:pStyle w:val="268"/>
      </w:pPr>
    </w:p>
    <w:p w14:paraId="110DC04E">
      <w:pPr>
        <w:pStyle w:val="268"/>
      </w:pPr>
    </w:p>
    <w:p w14:paraId="3F3C0BFA">
      <w:pPr>
        <w:pStyle w:val="268"/>
      </w:pPr>
    </w:p>
    <w:p w14:paraId="2FC7E200">
      <w:pPr>
        <w:pStyle w:val="268"/>
      </w:pPr>
    </w:p>
    <w:p w14:paraId="28A67D41">
      <w:pPr>
        <w:rPr>
          <w:b/>
          <w:spacing w:val="20"/>
          <w:sz w:val="32"/>
          <w:szCs w:val="32"/>
        </w:rPr>
      </w:pPr>
      <w:r>
        <w:rPr>
          <w:rFonts w:hint="eastAsia"/>
          <w:b/>
          <w:spacing w:val="20"/>
          <w:sz w:val="32"/>
          <w:szCs w:val="32"/>
        </w:rPr>
        <w:br w:type="page"/>
      </w:r>
    </w:p>
    <w:p w14:paraId="62A0FC60">
      <w:pPr>
        <w:keepNext/>
        <w:keepLines/>
        <w:widowControl/>
        <w:spacing w:after="240" w:line="360" w:lineRule="auto"/>
        <w:ind w:firstLine="2168"/>
        <w:outlineLvl w:val="0"/>
        <w:rPr>
          <w:b/>
          <w:spacing w:val="20"/>
          <w:sz w:val="32"/>
          <w:szCs w:val="32"/>
        </w:rPr>
      </w:pPr>
      <w:r>
        <w:rPr>
          <w:rFonts w:hint="eastAsia"/>
          <w:b/>
          <w:spacing w:val="20"/>
          <w:sz w:val="32"/>
          <w:szCs w:val="32"/>
        </w:rPr>
        <w:t>十二、投标函</w:t>
      </w:r>
      <w:r>
        <w:rPr>
          <w:b/>
          <w:spacing w:val="20"/>
          <w:sz w:val="32"/>
          <w:szCs w:val="32"/>
        </w:rPr>
        <w:t>（实质性格式）</w:t>
      </w:r>
    </w:p>
    <w:p w14:paraId="1F7879FE">
      <w:pPr>
        <w:spacing w:line="420" w:lineRule="exact"/>
        <w:jc w:val="left"/>
        <w:rPr>
          <w:rFonts w:ascii="宋体" w:hAnsi="宋体"/>
          <w:sz w:val="24"/>
          <w:szCs w:val="21"/>
        </w:rPr>
      </w:pPr>
      <w:r>
        <w:rPr>
          <w:rFonts w:hint="eastAsia" w:ascii="宋体" w:hAnsi="宋体"/>
          <w:sz w:val="24"/>
          <w:szCs w:val="21"/>
        </w:rPr>
        <w:t>致：昇通咨询管理(江苏)有限公司</w:t>
      </w:r>
    </w:p>
    <w:p w14:paraId="084D3567">
      <w:pPr>
        <w:spacing w:line="420" w:lineRule="exact"/>
        <w:ind w:firstLine="480"/>
        <w:jc w:val="left"/>
        <w:rPr>
          <w:rFonts w:ascii="宋体" w:hAnsi="宋体"/>
          <w:sz w:val="24"/>
          <w:szCs w:val="21"/>
        </w:rPr>
      </w:pPr>
      <w:r>
        <w:rPr>
          <w:rFonts w:hint="eastAsia" w:ascii="宋体" w:hAnsi="宋体"/>
          <w:sz w:val="24"/>
          <w:szCs w:val="21"/>
        </w:rPr>
        <w:t>根据贵方的</w:t>
      </w:r>
      <w:r>
        <w:rPr>
          <w:rFonts w:hint="eastAsia" w:ascii="宋体" w:hAnsi="宋体"/>
          <w:b/>
          <w:sz w:val="36"/>
          <w:u w:val="single"/>
        </w:rPr>
        <w:t xml:space="preserve">            </w:t>
      </w:r>
      <w:r>
        <w:rPr>
          <w:rFonts w:hint="eastAsia" w:ascii="宋体" w:hAnsi="宋体"/>
          <w:sz w:val="24"/>
          <w:szCs w:val="21"/>
        </w:rPr>
        <w:t>号招标文件，正式授权下述签字人_________________(姓名)代表我方______________（投标人的名称），全权处理本次项目投标的有关事宜。</w:t>
      </w:r>
    </w:p>
    <w:p w14:paraId="1386D7B1">
      <w:pPr>
        <w:spacing w:line="420" w:lineRule="exact"/>
        <w:ind w:firstLine="480"/>
        <w:jc w:val="left"/>
        <w:rPr>
          <w:rFonts w:ascii="宋体" w:hAnsi="宋体"/>
          <w:sz w:val="24"/>
          <w:szCs w:val="21"/>
        </w:rPr>
      </w:pPr>
      <w:r>
        <w:rPr>
          <w:rFonts w:hint="eastAsia" w:ascii="宋体" w:hAnsi="宋体"/>
          <w:sz w:val="24"/>
          <w:szCs w:val="21"/>
        </w:rPr>
        <w:t>据此函，__________签字人兹宣布同意如下：</w:t>
      </w:r>
    </w:p>
    <w:p w14:paraId="074E6727">
      <w:pPr>
        <w:spacing w:line="420" w:lineRule="exact"/>
        <w:ind w:firstLine="480"/>
        <w:jc w:val="left"/>
        <w:rPr>
          <w:rFonts w:ascii="宋体" w:hAnsi="宋体"/>
          <w:sz w:val="24"/>
          <w:szCs w:val="21"/>
        </w:rPr>
      </w:pPr>
      <w:r>
        <w:rPr>
          <w:rFonts w:hint="eastAsia" w:ascii="宋体" w:hAnsi="宋体"/>
          <w:sz w:val="24"/>
          <w:szCs w:val="21"/>
        </w:rPr>
        <w:t>1.按招标文件规定的各项要求，向买方提供所需货物（包含与货物相关的服务）。</w:t>
      </w:r>
    </w:p>
    <w:p w14:paraId="772F0FAD">
      <w:pPr>
        <w:spacing w:line="420" w:lineRule="exact"/>
        <w:ind w:firstLine="480"/>
        <w:jc w:val="left"/>
        <w:rPr>
          <w:rFonts w:ascii="宋体" w:hAnsi="宋体"/>
          <w:sz w:val="24"/>
          <w:szCs w:val="21"/>
        </w:rPr>
      </w:pPr>
      <w:r>
        <w:rPr>
          <w:rFonts w:hint="eastAsia" w:ascii="宋体" w:hAnsi="宋体"/>
          <w:sz w:val="24"/>
          <w:szCs w:val="21"/>
        </w:rPr>
        <w:t>2.我们完全理解贵方不一定将合同授予最低报价的投标人。</w:t>
      </w:r>
    </w:p>
    <w:p w14:paraId="3CF06326">
      <w:pPr>
        <w:spacing w:line="420" w:lineRule="exact"/>
        <w:ind w:firstLine="480"/>
        <w:jc w:val="left"/>
        <w:rPr>
          <w:rFonts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14:paraId="349B3DA0">
      <w:pPr>
        <w:spacing w:line="420" w:lineRule="exact"/>
        <w:ind w:firstLine="480"/>
        <w:jc w:val="left"/>
        <w:rPr>
          <w:rFonts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14:paraId="1907A4E4">
      <w:pPr>
        <w:spacing w:line="420" w:lineRule="exact"/>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14:paraId="62849C48">
      <w:pPr>
        <w:spacing w:line="420" w:lineRule="exact"/>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14:paraId="20677DE3">
      <w:pPr>
        <w:spacing w:line="420" w:lineRule="exact"/>
        <w:ind w:left="425"/>
        <w:jc w:val="left"/>
        <w:rPr>
          <w:rFonts w:ascii="宋体" w:hAnsi="宋体"/>
          <w:sz w:val="24"/>
          <w:szCs w:val="21"/>
        </w:rPr>
      </w:pPr>
      <w:r>
        <w:rPr>
          <w:rFonts w:ascii="宋体" w:hAnsi="宋体"/>
          <w:sz w:val="24"/>
          <w:szCs w:val="21"/>
        </w:rPr>
        <w:t>7</w:t>
      </w:r>
      <w:r>
        <w:rPr>
          <w:rFonts w:hint="eastAsia" w:ascii="宋体" w:hAnsi="宋体"/>
          <w:sz w:val="24"/>
          <w:szCs w:val="21"/>
        </w:rPr>
        <w:t>.与本投标有关的正式通讯地址为：</w:t>
      </w:r>
    </w:p>
    <w:p w14:paraId="4E8153F9">
      <w:pPr>
        <w:spacing w:line="420" w:lineRule="exact"/>
        <w:ind w:left="420" w:firstLine="480"/>
        <w:jc w:val="left"/>
        <w:rPr>
          <w:rFonts w:ascii="宋体" w:hAnsi="宋体"/>
          <w:sz w:val="24"/>
          <w:szCs w:val="21"/>
        </w:rPr>
      </w:pPr>
      <w:r>
        <w:rPr>
          <w:rFonts w:hint="eastAsia" w:ascii="宋体" w:hAnsi="宋体"/>
          <w:sz w:val="24"/>
          <w:szCs w:val="21"/>
        </w:rPr>
        <w:t>地          址：</w:t>
      </w:r>
    </w:p>
    <w:p w14:paraId="6F3BF7A7">
      <w:pPr>
        <w:spacing w:line="420" w:lineRule="exact"/>
        <w:ind w:left="420" w:firstLine="480"/>
        <w:jc w:val="left"/>
        <w:rPr>
          <w:rFonts w:ascii="宋体" w:hAnsi="宋体"/>
          <w:sz w:val="24"/>
          <w:szCs w:val="21"/>
        </w:rPr>
      </w:pPr>
      <w:r>
        <w:rPr>
          <w:rFonts w:hint="eastAsia" w:ascii="宋体" w:hAnsi="宋体"/>
          <w:sz w:val="24"/>
          <w:szCs w:val="21"/>
        </w:rPr>
        <w:t>邮          编：</w:t>
      </w:r>
    </w:p>
    <w:p w14:paraId="42796959">
      <w:pPr>
        <w:spacing w:line="420" w:lineRule="exact"/>
        <w:ind w:left="420" w:firstLine="480"/>
        <w:jc w:val="left"/>
        <w:rPr>
          <w:rFonts w:ascii="宋体" w:hAnsi="宋体"/>
          <w:sz w:val="24"/>
          <w:szCs w:val="21"/>
        </w:rPr>
      </w:pPr>
      <w:r>
        <w:rPr>
          <w:rFonts w:hint="eastAsia" w:ascii="宋体" w:hAnsi="宋体"/>
          <w:sz w:val="24"/>
          <w:szCs w:val="21"/>
        </w:rPr>
        <w:t>电          话：</w:t>
      </w:r>
    </w:p>
    <w:p w14:paraId="51A98526">
      <w:pPr>
        <w:spacing w:line="420" w:lineRule="exact"/>
        <w:ind w:left="420" w:firstLine="480"/>
        <w:jc w:val="left"/>
        <w:rPr>
          <w:rFonts w:ascii="宋体" w:hAnsi="宋体"/>
          <w:sz w:val="24"/>
          <w:szCs w:val="21"/>
        </w:rPr>
      </w:pPr>
      <w:r>
        <w:rPr>
          <w:rFonts w:hint="eastAsia" w:ascii="宋体" w:hAnsi="宋体"/>
          <w:sz w:val="24"/>
          <w:szCs w:val="21"/>
        </w:rPr>
        <w:t>传          真：</w:t>
      </w:r>
    </w:p>
    <w:p w14:paraId="746CAF79">
      <w:pPr>
        <w:spacing w:line="420" w:lineRule="exact"/>
        <w:ind w:left="420" w:firstLine="480"/>
        <w:jc w:val="left"/>
        <w:rPr>
          <w:rFonts w:ascii="宋体" w:hAnsi="宋体"/>
          <w:sz w:val="24"/>
          <w:szCs w:val="21"/>
        </w:rPr>
      </w:pPr>
      <w:r>
        <w:rPr>
          <w:rFonts w:hint="eastAsia" w:ascii="宋体" w:hAnsi="宋体"/>
          <w:sz w:val="24"/>
          <w:szCs w:val="21"/>
        </w:rPr>
        <w:t>投标人开户行：</w:t>
      </w:r>
    </w:p>
    <w:p w14:paraId="0610FCAF">
      <w:pPr>
        <w:spacing w:line="420" w:lineRule="exact"/>
        <w:ind w:left="420" w:firstLine="480"/>
        <w:jc w:val="left"/>
        <w:rPr>
          <w:rFonts w:ascii="宋体" w:hAnsi="宋体"/>
          <w:sz w:val="24"/>
          <w:szCs w:val="21"/>
        </w:rPr>
      </w:pPr>
      <w:r>
        <w:rPr>
          <w:rFonts w:hint="eastAsia" w:ascii="宋体" w:hAnsi="宋体"/>
          <w:sz w:val="24"/>
          <w:szCs w:val="21"/>
        </w:rPr>
        <w:t xml:space="preserve">账          号： </w:t>
      </w:r>
    </w:p>
    <w:p w14:paraId="59F502EB">
      <w:pPr>
        <w:pStyle w:val="268"/>
      </w:pPr>
    </w:p>
    <w:p w14:paraId="198766A7">
      <w:pPr>
        <w:pStyle w:val="268"/>
      </w:pPr>
    </w:p>
    <w:p w14:paraId="770FA2B4">
      <w:pPr>
        <w:pStyle w:val="268"/>
      </w:pPr>
      <w:r>
        <w:t></w:t>
      </w:r>
      <w:bookmarkStart w:id="327" w:name="_Hlk149905800"/>
      <w:r>
        <w:rPr>
          <w:rFonts w:hint="eastAsia" w:ascii="宋体" w:hAnsi="宋体"/>
          <w:bCs/>
        </w:rPr>
        <w:t>投标单位名称：</w:t>
      </w:r>
      <w:r>
        <w:rPr>
          <w:rFonts w:hint="eastAsia" w:ascii="宋体" w:hAnsi="宋体" w:cs="楷体"/>
        </w:rPr>
        <w:t>（加盖CA电子公章）</w:t>
      </w:r>
      <w:bookmarkEnd w:id="327"/>
    </w:p>
    <w:p w14:paraId="37A67EDD">
      <w:pPr>
        <w:spacing w:line="420" w:lineRule="exact"/>
        <w:ind w:left="420" w:firstLine="4560"/>
        <w:jc w:val="left"/>
        <w:rPr>
          <w:rFonts w:ascii="宋体" w:hAnsi="宋体"/>
          <w:sz w:val="24"/>
          <w:szCs w:val="21"/>
        </w:rPr>
      </w:pPr>
      <w:r>
        <w:rPr>
          <w:rFonts w:hint="eastAsia" w:ascii="宋体" w:hAnsi="宋体"/>
          <w:sz w:val="24"/>
          <w:szCs w:val="21"/>
        </w:rPr>
        <w:t>日期：________年____月____日</w:t>
      </w:r>
    </w:p>
    <w:p w14:paraId="28747987">
      <w:pPr>
        <w:pStyle w:val="220"/>
        <w:rPr>
          <w:rFonts w:ascii="Times New Roman" w:hAnsi="Times New Roman"/>
          <w:sz w:val="20"/>
          <w:szCs w:val="20"/>
        </w:rPr>
      </w:pPr>
    </w:p>
    <w:p w14:paraId="254CCBEF">
      <w:pPr>
        <w:pStyle w:val="220"/>
      </w:pPr>
    </w:p>
    <w:p w14:paraId="4238D88E">
      <w:pPr>
        <w:pStyle w:val="220"/>
      </w:pPr>
    </w:p>
    <w:p w14:paraId="221A90FE">
      <w:pPr>
        <w:jc w:val="center"/>
        <w:rPr>
          <w:b/>
          <w:spacing w:val="20"/>
          <w:sz w:val="32"/>
          <w:szCs w:val="32"/>
        </w:rPr>
      </w:pPr>
    </w:p>
    <w:p w14:paraId="2593A8F9">
      <w:pPr>
        <w:pStyle w:val="268"/>
      </w:pPr>
    </w:p>
    <w:p w14:paraId="2A868AE9">
      <w:pPr>
        <w:pStyle w:val="268"/>
      </w:pPr>
    </w:p>
    <w:p w14:paraId="7DD12E3E">
      <w:pPr>
        <w:pStyle w:val="268"/>
      </w:pPr>
    </w:p>
    <w:p w14:paraId="32B2F2D7">
      <w:pPr>
        <w:keepNext/>
        <w:keepLines/>
        <w:widowControl/>
        <w:spacing w:after="240" w:line="360" w:lineRule="auto"/>
        <w:ind w:firstLine="2168"/>
        <w:outlineLvl w:val="0"/>
        <w:rPr>
          <w:b/>
          <w:spacing w:val="20"/>
          <w:sz w:val="32"/>
          <w:szCs w:val="32"/>
        </w:rPr>
      </w:pPr>
      <w:r>
        <w:rPr>
          <w:rFonts w:hint="eastAsia"/>
          <w:b/>
          <w:spacing w:val="20"/>
          <w:sz w:val="32"/>
          <w:szCs w:val="32"/>
        </w:rPr>
        <w:t>十三、技术偏离表</w:t>
      </w:r>
      <w:r>
        <w:rPr>
          <w:b/>
          <w:spacing w:val="20"/>
          <w:sz w:val="32"/>
          <w:szCs w:val="32"/>
        </w:rPr>
        <w:t>（实质性格式）</w:t>
      </w:r>
    </w:p>
    <w:p w14:paraId="78B0E448">
      <w:pPr>
        <w:spacing w:line="360" w:lineRule="auto"/>
        <w:rPr>
          <w:rFonts w:ascii="宋体" w:hAnsi="宋体" w:cs="宋体"/>
          <w:sz w:val="20"/>
          <w:szCs w:val="21"/>
          <w:lang w:bidi="ar"/>
        </w:rPr>
      </w:pPr>
      <w:r>
        <w:rPr>
          <w:rFonts w:hint="eastAsia" w:ascii="黑体" w:eastAsia="黑体" w:cs="黑体"/>
          <w:bCs/>
          <w:sz w:val="24"/>
          <w:lang w:bidi="ar"/>
        </w:rPr>
        <w:t>采购项目编号：</w:t>
      </w:r>
      <w:r>
        <w:rPr>
          <w:rFonts w:hint="eastAsia" w:ascii="宋体" w:hAnsi="宋体" w:cs="宋体"/>
          <w:sz w:val="20"/>
          <w:szCs w:val="21"/>
          <w:lang w:bidi="ar"/>
        </w:rPr>
        <w:t xml:space="preserve">       </w:t>
      </w:r>
    </w:p>
    <w:tbl>
      <w:tblPr>
        <w:tblStyle w:val="35"/>
        <w:tblpPr w:leftFromText="180" w:rightFromText="180" w:vertAnchor="text" w:horzAnchor="page" w:tblpX="1482" w:tblpY="396"/>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641BC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trPr>
        <w:tc>
          <w:tcPr>
            <w:tcW w:w="728" w:type="dxa"/>
            <w:vAlign w:val="center"/>
          </w:tcPr>
          <w:p w14:paraId="3702704F">
            <w:pPr>
              <w:spacing w:line="360" w:lineRule="auto"/>
              <w:jc w:val="center"/>
              <w:rPr>
                <w:rFonts w:ascii="宋体" w:hAnsi="宋体" w:cs="黑体"/>
                <w:bCs/>
                <w:sz w:val="24"/>
              </w:rPr>
            </w:pPr>
            <w:r>
              <w:rPr>
                <w:rFonts w:hint="eastAsia" w:ascii="宋体" w:hAnsi="宋体" w:cs="黑体"/>
                <w:bCs/>
                <w:sz w:val="24"/>
              </w:rPr>
              <w:t>序号</w:t>
            </w:r>
          </w:p>
        </w:tc>
        <w:tc>
          <w:tcPr>
            <w:tcW w:w="2419" w:type="dxa"/>
            <w:vAlign w:val="center"/>
          </w:tcPr>
          <w:p w14:paraId="3EFE523D">
            <w:pPr>
              <w:spacing w:line="360" w:lineRule="auto"/>
              <w:ind w:firstLine="480"/>
              <w:rPr>
                <w:rFonts w:ascii="宋体" w:hAnsi="宋体" w:cs="黑体"/>
                <w:bCs/>
                <w:sz w:val="24"/>
              </w:rPr>
            </w:pPr>
            <w:r>
              <w:rPr>
                <w:rFonts w:hint="eastAsia" w:ascii="宋体" w:hAnsi="宋体" w:cs="黑体"/>
                <w:bCs/>
                <w:sz w:val="24"/>
              </w:rPr>
              <w:t>名称及内容</w:t>
            </w:r>
          </w:p>
        </w:tc>
        <w:tc>
          <w:tcPr>
            <w:tcW w:w="1559" w:type="dxa"/>
            <w:vAlign w:val="center"/>
          </w:tcPr>
          <w:p w14:paraId="2843AAD2">
            <w:pPr>
              <w:spacing w:line="360" w:lineRule="auto"/>
              <w:jc w:val="center"/>
              <w:rPr>
                <w:rFonts w:ascii="宋体" w:hAnsi="宋体" w:cs="黑体"/>
                <w:bCs/>
                <w:sz w:val="24"/>
              </w:rPr>
            </w:pPr>
            <w:r>
              <w:rPr>
                <w:rFonts w:hint="eastAsia" w:ascii="宋体" w:hAnsi="宋体" w:cs="黑体"/>
                <w:bCs/>
                <w:sz w:val="24"/>
              </w:rPr>
              <w:t>招标文件技术参数</w:t>
            </w:r>
          </w:p>
        </w:tc>
        <w:tc>
          <w:tcPr>
            <w:tcW w:w="1418" w:type="dxa"/>
            <w:vAlign w:val="center"/>
          </w:tcPr>
          <w:p w14:paraId="5CE9EF07">
            <w:pPr>
              <w:spacing w:line="360" w:lineRule="auto"/>
              <w:jc w:val="center"/>
              <w:rPr>
                <w:rFonts w:ascii="宋体" w:hAnsi="宋体" w:cs="黑体"/>
                <w:bCs/>
                <w:sz w:val="24"/>
              </w:rPr>
            </w:pPr>
            <w:r>
              <w:rPr>
                <w:rFonts w:hint="eastAsia" w:ascii="宋体" w:hAnsi="宋体" w:cs="黑体"/>
                <w:bCs/>
                <w:sz w:val="24"/>
              </w:rPr>
              <w:t>投标文件技术参数</w:t>
            </w:r>
          </w:p>
        </w:tc>
        <w:tc>
          <w:tcPr>
            <w:tcW w:w="2119" w:type="dxa"/>
            <w:vAlign w:val="center"/>
          </w:tcPr>
          <w:p w14:paraId="2B3367EE">
            <w:pPr>
              <w:spacing w:line="360" w:lineRule="auto"/>
              <w:ind w:firstLine="240"/>
              <w:rPr>
                <w:rFonts w:ascii="宋体" w:hAnsi="宋体" w:cs="黑体"/>
                <w:bCs/>
                <w:sz w:val="24"/>
              </w:rPr>
            </w:pPr>
            <w:r>
              <w:rPr>
                <w:rFonts w:hint="eastAsia" w:ascii="宋体" w:hAnsi="宋体" w:cs="黑体"/>
                <w:bCs/>
                <w:sz w:val="24"/>
              </w:rPr>
              <w:t>证明材料</w:t>
            </w:r>
          </w:p>
        </w:tc>
        <w:tc>
          <w:tcPr>
            <w:tcW w:w="1710" w:type="dxa"/>
            <w:vAlign w:val="center"/>
          </w:tcPr>
          <w:p w14:paraId="1C077050">
            <w:pPr>
              <w:spacing w:line="360" w:lineRule="auto"/>
              <w:ind w:firstLine="480"/>
              <w:rPr>
                <w:rFonts w:ascii="宋体" w:hAnsi="宋体" w:cs="黑体"/>
                <w:bCs/>
                <w:sz w:val="24"/>
              </w:rPr>
            </w:pPr>
          </w:p>
          <w:p w14:paraId="03EA0547">
            <w:pPr>
              <w:spacing w:line="360" w:lineRule="auto"/>
              <w:ind w:firstLine="240"/>
              <w:rPr>
                <w:rFonts w:ascii="宋体" w:hAnsi="宋体" w:cs="黑体"/>
                <w:bCs/>
                <w:sz w:val="24"/>
              </w:rPr>
            </w:pPr>
            <w:r>
              <w:rPr>
                <w:rFonts w:hint="eastAsia" w:ascii="宋体" w:hAnsi="宋体" w:cs="黑体"/>
                <w:bCs/>
                <w:sz w:val="24"/>
              </w:rPr>
              <w:t>偏离情况</w:t>
            </w:r>
          </w:p>
          <w:p w14:paraId="3DB8A933">
            <w:pPr>
              <w:spacing w:line="360" w:lineRule="auto"/>
              <w:rPr>
                <w:rFonts w:ascii="宋体" w:hAnsi="宋体" w:cs="黑体"/>
                <w:bCs/>
                <w:sz w:val="24"/>
              </w:rPr>
            </w:pPr>
          </w:p>
        </w:tc>
      </w:tr>
      <w:tr w14:paraId="09DB1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90" w:hRule="atLeast"/>
        </w:trPr>
        <w:tc>
          <w:tcPr>
            <w:tcW w:w="728" w:type="dxa"/>
          </w:tcPr>
          <w:p w14:paraId="6F2C62F2">
            <w:pPr>
              <w:spacing w:line="360" w:lineRule="auto"/>
              <w:ind w:firstLine="240"/>
              <w:rPr>
                <w:rFonts w:ascii="宋体" w:hAnsi="宋体" w:cs="黑体"/>
                <w:bCs/>
                <w:sz w:val="24"/>
              </w:rPr>
            </w:pPr>
            <w:r>
              <w:rPr>
                <w:rFonts w:hint="eastAsia" w:ascii="宋体" w:hAnsi="宋体" w:cs="黑体"/>
                <w:bCs/>
                <w:sz w:val="24"/>
              </w:rPr>
              <w:t>1</w:t>
            </w:r>
          </w:p>
        </w:tc>
        <w:tc>
          <w:tcPr>
            <w:tcW w:w="2419" w:type="dxa"/>
          </w:tcPr>
          <w:p w14:paraId="4D1667A0">
            <w:pPr>
              <w:spacing w:line="360" w:lineRule="auto"/>
              <w:rPr>
                <w:rFonts w:ascii="宋体" w:hAnsi="宋体" w:cs="黑体"/>
                <w:bCs/>
                <w:sz w:val="24"/>
              </w:rPr>
            </w:pPr>
          </w:p>
        </w:tc>
        <w:tc>
          <w:tcPr>
            <w:tcW w:w="1559" w:type="dxa"/>
          </w:tcPr>
          <w:p w14:paraId="37754F34">
            <w:pPr>
              <w:spacing w:line="360" w:lineRule="auto"/>
              <w:ind w:firstLine="240"/>
              <w:jc w:val="center"/>
              <w:rPr>
                <w:rFonts w:ascii="宋体" w:hAnsi="宋体" w:cs="黑体"/>
                <w:bCs/>
                <w:sz w:val="24"/>
              </w:rPr>
            </w:pPr>
          </w:p>
        </w:tc>
        <w:tc>
          <w:tcPr>
            <w:tcW w:w="1418" w:type="dxa"/>
          </w:tcPr>
          <w:p w14:paraId="3BD6628A">
            <w:pPr>
              <w:spacing w:line="360" w:lineRule="auto"/>
              <w:ind w:firstLine="240"/>
              <w:jc w:val="center"/>
              <w:rPr>
                <w:rFonts w:ascii="宋体" w:hAnsi="宋体" w:cs="黑体"/>
                <w:bCs/>
                <w:sz w:val="24"/>
              </w:rPr>
            </w:pPr>
          </w:p>
        </w:tc>
        <w:tc>
          <w:tcPr>
            <w:tcW w:w="2119" w:type="dxa"/>
          </w:tcPr>
          <w:p w14:paraId="05F17F69">
            <w:pPr>
              <w:spacing w:line="360" w:lineRule="auto"/>
              <w:ind w:firstLine="240"/>
              <w:rPr>
                <w:rFonts w:ascii="宋体" w:hAnsi="宋体" w:cs="黑体"/>
                <w:bCs/>
                <w:sz w:val="24"/>
              </w:rPr>
            </w:pPr>
          </w:p>
        </w:tc>
        <w:tc>
          <w:tcPr>
            <w:tcW w:w="1710" w:type="dxa"/>
          </w:tcPr>
          <w:p w14:paraId="0B1137D5">
            <w:pPr>
              <w:spacing w:line="360" w:lineRule="auto"/>
              <w:ind w:firstLine="240"/>
              <w:rPr>
                <w:rFonts w:ascii="宋体" w:hAnsi="宋体" w:cs="黑体"/>
                <w:bCs/>
                <w:sz w:val="24"/>
              </w:rPr>
            </w:pPr>
          </w:p>
        </w:tc>
      </w:tr>
      <w:tr w14:paraId="56B7B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tcPr>
          <w:p w14:paraId="4847E244">
            <w:pPr>
              <w:spacing w:line="360" w:lineRule="auto"/>
              <w:ind w:firstLine="240"/>
              <w:rPr>
                <w:rFonts w:ascii="宋体" w:hAnsi="宋体" w:cs="黑体"/>
                <w:bCs/>
                <w:sz w:val="24"/>
              </w:rPr>
            </w:pPr>
            <w:r>
              <w:rPr>
                <w:rFonts w:hint="eastAsia" w:ascii="宋体" w:hAnsi="宋体" w:cs="黑体"/>
                <w:bCs/>
                <w:sz w:val="24"/>
              </w:rPr>
              <w:t>2</w:t>
            </w:r>
          </w:p>
        </w:tc>
        <w:tc>
          <w:tcPr>
            <w:tcW w:w="2419" w:type="dxa"/>
          </w:tcPr>
          <w:p w14:paraId="540C6236">
            <w:pPr>
              <w:spacing w:line="360" w:lineRule="auto"/>
              <w:ind w:firstLine="240"/>
              <w:rPr>
                <w:rFonts w:ascii="宋体" w:hAnsi="宋体" w:cs="黑体"/>
                <w:bCs/>
                <w:sz w:val="24"/>
              </w:rPr>
            </w:pPr>
          </w:p>
        </w:tc>
        <w:tc>
          <w:tcPr>
            <w:tcW w:w="1559" w:type="dxa"/>
          </w:tcPr>
          <w:p w14:paraId="47122C35">
            <w:pPr>
              <w:spacing w:line="360" w:lineRule="auto"/>
              <w:ind w:firstLine="240"/>
              <w:jc w:val="center"/>
              <w:rPr>
                <w:rFonts w:ascii="宋体" w:hAnsi="宋体" w:cs="黑体"/>
                <w:bCs/>
                <w:sz w:val="24"/>
              </w:rPr>
            </w:pPr>
          </w:p>
        </w:tc>
        <w:tc>
          <w:tcPr>
            <w:tcW w:w="1418" w:type="dxa"/>
          </w:tcPr>
          <w:p w14:paraId="36047E5F">
            <w:pPr>
              <w:spacing w:line="360" w:lineRule="auto"/>
              <w:ind w:firstLine="720"/>
              <w:jc w:val="center"/>
              <w:rPr>
                <w:rFonts w:ascii="宋体" w:hAnsi="宋体" w:cs="黑体"/>
                <w:bCs/>
                <w:sz w:val="24"/>
              </w:rPr>
            </w:pPr>
          </w:p>
        </w:tc>
        <w:tc>
          <w:tcPr>
            <w:tcW w:w="2119" w:type="dxa"/>
          </w:tcPr>
          <w:p w14:paraId="0AC9DC69">
            <w:pPr>
              <w:spacing w:line="360" w:lineRule="auto"/>
              <w:ind w:firstLine="240"/>
              <w:rPr>
                <w:rFonts w:ascii="宋体" w:hAnsi="宋体" w:cs="黑体"/>
                <w:bCs/>
                <w:sz w:val="24"/>
              </w:rPr>
            </w:pPr>
          </w:p>
        </w:tc>
        <w:tc>
          <w:tcPr>
            <w:tcW w:w="1710" w:type="dxa"/>
          </w:tcPr>
          <w:p w14:paraId="14E4E1F8">
            <w:pPr>
              <w:spacing w:line="360" w:lineRule="auto"/>
              <w:ind w:firstLine="240"/>
              <w:rPr>
                <w:rFonts w:ascii="宋体" w:hAnsi="宋体" w:cs="黑体"/>
                <w:bCs/>
                <w:sz w:val="24"/>
              </w:rPr>
            </w:pPr>
          </w:p>
        </w:tc>
      </w:tr>
      <w:tr w14:paraId="24792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tcPr>
          <w:p w14:paraId="74501BD7">
            <w:pPr>
              <w:spacing w:line="360" w:lineRule="auto"/>
              <w:ind w:firstLine="240"/>
              <w:rPr>
                <w:rFonts w:ascii="宋体" w:hAnsi="宋体" w:cs="黑体"/>
                <w:bCs/>
                <w:sz w:val="24"/>
              </w:rPr>
            </w:pPr>
            <w:r>
              <w:rPr>
                <w:rFonts w:hint="eastAsia" w:ascii="宋体" w:hAnsi="宋体" w:cs="黑体"/>
                <w:bCs/>
                <w:sz w:val="24"/>
              </w:rPr>
              <w:t>3</w:t>
            </w:r>
          </w:p>
        </w:tc>
        <w:tc>
          <w:tcPr>
            <w:tcW w:w="2419" w:type="dxa"/>
          </w:tcPr>
          <w:p w14:paraId="7C4708C2">
            <w:pPr>
              <w:spacing w:line="360" w:lineRule="auto"/>
              <w:ind w:firstLine="240"/>
              <w:rPr>
                <w:rFonts w:ascii="宋体" w:hAnsi="宋体" w:cs="黑体"/>
                <w:bCs/>
                <w:sz w:val="24"/>
              </w:rPr>
            </w:pPr>
          </w:p>
        </w:tc>
        <w:tc>
          <w:tcPr>
            <w:tcW w:w="1559" w:type="dxa"/>
          </w:tcPr>
          <w:p w14:paraId="49B065C4">
            <w:pPr>
              <w:spacing w:line="360" w:lineRule="auto"/>
              <w:ind w:firstLine="240"/>
              <w:jc w:val="center"/>
              <w:rPr>
                <w:rFonts w:ascii="宋体" w:hAnsi="宋体" w:cs="黑体"/>
                <w:bCs/>
                <w:sz w:val="24"/>
              </w:rPr>
            </w:pPr>
          </w:p>
        </w:tc>
        <w:tc>
          <w:tcPr>
            <w:tcW w:w="1418" w:type="dxa"/>
          </w:tcPr>
          <w:p w14:paraId="3F5A97BD">
            <w:pPr>
              <w:spacing w:line="360" w:lineRule="auto"/>
              <w:ind w:firstLine="720"/>
              <w:jc w:val="center"/>
              <w:rPr>
                <w:rFonts w:ascii="宋体" w:hAnsi="宋体" w:cs="黑体"/>
                <w:bCs/>
                <w:sz w:val="24"/>
              </w:rPr>
            </w:pPr>
          </w:p>
        </w:tc>
        <w:tc>
          <w:tcPr>
            <w:tcW w:w="2119" w:type="dxa"/>
          </w:tcPr>
          <w:p w14:paraId="36EFFAFF">
            <w:pPr>
              <w:spacing w:line="360" w:lineRule="auto"/>
              <w:ind w:firstLine="240"/>
              <w:rPr>
                <w:rFonts w:ascii="宋体" w:hAnsi="宋体" w:cs="黑体"/>
                <w:bCs/>
                <w:sz w:val="24"/>
              </w:rPr>
            </w:pPr>
          </w:p>
        </w:tc>
        <w:tc>
          <w:tcPr>
            <w:tcW w:w="1710" w:type="dxa"/>
          </w:tcPr>
          <w:p w14:paraId="030ECA14">
            <w:pPr>
              <w:spacing w:line="360" w:lineRule="auto"/>
              <w:ind w:firstLine="240"/>
              <w:rPr>
                <w:rFonts w:ascii="宋体" w:hAnsi="宋体" w:cs="黑体"/>
                <w:bCs/>
                <w:sz w:val="24"/>
              </w:rPr>
            </w:pPr>
          </w:p>
        </w:tc>
      </w:tr>
      <w:tr w14:paraId="6E0C2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5" w:hRule="atLeast"/>
        </w:trPr>
        <w:tc>
          <w:tcPr>
            <w:tcW w:w="728" w:type="dxa"/>
          </w:tcPr>
          <w:p w14:paraId="308A9990">
            <w:pPr>
              <w:spacing w:line="360" w:lineRule="auto"/>
              <w:ind w:firstLine="240"/>
              <w:rPr>
                <w:rFonts w:ascii="宋体" w:hAnsi="宋体" w:cs="黑体"/>
                <w:bCs/>
                <w:sz w:val="24"/>
              </w:rPr>
            </w:pPr>
            <w:r>
              <w:rPr>
                <w:rFonts w:hint="eastAsia" w:ascii="宋体" w:hAnsi="宋体" w:cs="黑体"/>
                <w:bCs/>
                <w:sz w:val="24"/>
              </w:rPr>
              <w:t>…</w:t>
            </w:r>
          </w:p>
        </w:tc>
        <w:tc>
          <w:tcPr>
            <w:tcW w:w="2419" w:type="dxa"/>
          </w:tcPr>
          <w:p w14:paraId="28960077">
            <w:pPr>
              <w:spacing w:line="360" w:lineRule="auto"/>
              <w:ind w:firstLine="240"/>
              <w:rPr>
                <w:rFonts w:ascii="宋体" w:hAnsi="宋体" w:cs="黑体"/>
                <w:bCs/>
                <w:sz w:val="24"/>
              </w:rPr>
            </w:pPr>
          </w:p>
        </w:tc>
        <w:tc>
          <w:tcPr>
            <w:tcW w:w="1559" w:type="dxa"/>
          </w:tcPr>
          <w:p w14:paraId="59C5998A">
            <w:pPr>
              <w:spacing w:line="360" w:lineRule="auto"/>
              <w:ind w:firstLine="240"/>
              <w:jc w:val="center"/>
              <w:rPr>
                <w:rFonts w:ascii="宋体" w:hAnsi="宋体" w:cs="黑体"/>
                <w:bCs/>
                <w:sz w:val="24"/>
              </w:rPr>
            </w:pPr>
          </w:p>
        </w:tc>
        <w:tc>
          <w:tcPr>
            <w:tcW w:w="1418" w:type="dxa"/>
          </w:tcPr>
          <w:p w14:paraId="7ECFA763">
            <w:pPr>
              <w:spacing w:line="360" w:lineRule="auto"/>
              <w:ind w:firstLine="240"/>
              <w:jc w:val="center"/>
              <w:rPr>
                <w:rFonts w:ascii="宋体" w:hAnsi="宋体" w:cs="黑体"/>
                <w:bCs/>
                <w:sz w:val="24"/>
              </w:rPr>
            </w:pPr>
          </w:p>
        </w:tc>
        <w:tc>
          <w:tcPr>
            <w:tcW w:w="2119" w:type="dxa"/>
          </w:tcPr>
          <w:p w14:paraId="19BBDB52">
            <w:pPr>
              <w:spacing w:line="360" w:lineRule="auto"/>
              <w:ind w:firstLine="240"/>
              <w:rPr>
                <w:rFonts w:ascii="宋体" w:hAnsi="宋体" w:cs="黑体"/>
                <w:bCs/>
                <w:sz w:val="24"/>
              </w:rPr>
            </w:pPr>
          </w:p>
        </w:tc>
        <w:tc>
          <w:tcPr>
            <w:tcW w:w="1710" w:type="dxa"/>
          </w:tcPr>
          <w:p w14:paraId="165C2533">
            <w:pPr>
              <w:spacing w:line="360" w:lineRule="auto"/>
              <w:ind w:firstLine="240"/>
              <w:rPr>
                <w:rFonts w:ascii="宋体" w:hAnsi="宋体" w:cs="黑体"/>
                <w:bCs/>
                <w:sz w:val="24"/>
              </w:rPr>
            </w:pPr>
          </w:p>
        </w:tc>
      </w:tr>
    </w:tbl>
    <w:p w14:paraId="1E4C0297">
      <w:pPr>
        <w:spacing w:line="360" w:lineRule="auto"/>
        <w:rPr>
          <w:rFonts w:ascii="宋体" w:hAnsi="宋体" w:cs="宋体"/>
          <w:sz w:val="20"/>
          <w:szCs w:val="21"/>
        </w:rPr>
      </w:pPr>
      <w:r>
        <w:rPr>
          <w:rFonts w:hint="eastAsia" w:ascii="宋体" w:hAnsi="宋体" w:cs="宋体"/>
          <w:sz w:val="20"/>
          <w:szCs w:val="21"/>
        </w:rPr>
        <w:t xml:space="preserve">                                                                                                                                                                                    </w:t>
      </w:r>
    </w:p>
    <w:p w14:paraId="148EB026">
      <w:pPr>
        <w:spacing w:line="360" w:lineRule="auto"/>
        <w:ind w:firstLine="4440"/>
        <w:rPr>
          <w:rFonts w:ascii="黑体" w:eastAsia="黑体" w:cs="黑体"/>
          <w:bCs/>
          <w:sz w:val="24"/>
          <w:lang w:bidi="ar"/>
        </w:rPr>
      </w:pPr>
    </w:p>
    <w:p w14:paraId="72B37546">
      <w:pPr>
        <w:spacing w:line="360" w:lineRule="auto"/>
        <w:ind w:firstLine="4680"/>
        <w:rPr>
          <w:rFonts w:ascii="黑体" w:eastAsia="黑体" w:cs="黑体"/>
          <w:bCs/>
          <w:sz w:val="24"/>
          <w:lang w:bidi="ar"/>
        </w:rPr>
      </w:pPr>
      <w:r>
        <w:rPr>
          <w:rFonts w:hint="eastAsia" w:ascii="宋体" w:hAnsi="宋体"/>
          <w:bCs/>
          <w:sz w:val="24"/>
        </w:rPr>
        <w:t>投标单位名称：</w:t>
      </w:r>
      <w:r>
        <w:rPr>
          <w:rFonts w:hint="eastAsia" w:ascii="宋体" w:hAnsi="宋体" w:cs="楷体"/>
          <w:sz w:val="24"/>
        </w:rPr>
        <w:t>（加盖CA电子公章）</w:t>
      </w:r>
      <w:r>
        <w:rPr>
          <w:rFonts w:hint="eastAsia" w:ascii="黑体" w:eastAsia="黑体" w:cs="黑体"/>
          <w:bCs/>
          <w:sz w:val="24"/>
          <w:lang w:bidi="ar"/>
        </w:rPr>
        <w:t xml:space="preserve">  </w:t>
      </w:r>
    </w:p>
    <w:p w14:paraId="0BB00AC6">
      <w:pPr>
        <w:pStyle w:val="268"/>
        <w:ind w:firstLine="4800"/>
        <w:rPr>
          <w:lang w:bidi="ar"/>
        </w:rPr>
      </w:pPr>
      <w:r>
        <w:rPr>
          <w:rFonts w:ascii="黑体" w:eastAsia="黑体" w:cs="黑体"/>
          <w:bCs/>
          <w:lang w:bidi="ar"/>
        </w:rPr>
        <w:t>日期：_____年______月______日</w:t>
      </w:r>
    </w:p>
    <w:p w14:paraId="63928897">
      <w:pPr>
        <w:spacing w:line="360" w:lineRule="auto"/>
        <w:rPr>
          <w:b/>
          <w:sz w:val="24"/>
          <w:szCs w:val="20"/>
        </w:rPr>
      </w:pPr>
      <w:r>
        <w:rPr>
          <w:rFonts w:hint="eastAsia"/>
          <w:b/>
          <w:sz w:val="24"/>
          <w:szCs w:val="20"/>
        </w:rPr>
        <w:t>注意事项：</w:t>
      </w:r>
    </w:p>
    <w:p w14:paraId="2D5C9632">
      <w:pPr>
        <w:numPr>
          <w:ilvl w:val="0"/>
          <w:numId w:val="14"/>
        </w:numPr>
        <w:spacing w:line="440" w:lineRule="exact"/>
        <w:ind w:firstLine="482"/>
        <w:rPr>
          <w:rFonts w:ascii="宋体" w:hAnsi="宋体"/>
          <w:b/>
          <w:bCs/>
          <w:sz w:val="24"/>
        </w:rPr>
      </w:pPr>
      <w:r>
        <w:rPr>
          <w:rFonts w:hint="eastAsia" w:ascii="宋体" w:hAnsi="宋体"/>
          <w:b/>
          <w:bCs/>
          <w:sz w:val="24"/>
        </w:rPr>
        <w:t>请按上表格式，依照采购文件项目要求相应内容逐项响应。</w:t>
      </w:r>
    </w:p>
    <w:p w14:paraId="7655D49C">
      <w:pPr>
        <w:spacing w:line="440" w:lineRule="exact"/>
        <w:ind w:firstLine="482"/>
        <w:rPr>
          <w:rFonts w:ascii="宋体" w:hAnsi="宋体"/>
          <w:b/>
          <w:bCs/>
          <w:sz w:val="24"/>
        </w:rPr>
      </w:pPr>
      <w:r>
        <w:rPr>
          <w:rFonts w:hint="eastAsia" w:ascii="宋体" w:hAnsi="宋体"/>
          <w:b/>
          <w:bCs/>
          <w:sz w:val="24"/>
        </w:rPr>
        <w:t>2、如根据采购文件要求需提供“证明材料”的，需填写证明材料名称；采购文件未要求提供“证明材料”的，可不填写。</w:t>
      </w:r>
    </w:p>
    <w:p w14:paraId="51D864FF">
      <w:pPr>
        <w:spacing w:line="440" w:lineRule="exact"/>
        <w:ind w:firstLine="482"/>
        <w:rPr>
          <w:rFonts w:ascii="宋体" w:hAnsi="宋体"/>
          <w:b/>
          <w:bCs/>
          <w:sz w:val="24"/>
        </w:rPr>
      </w:pPr>
      <w:r>
        <w:rPr>
          <w:rFonts w:hint="eastAsia" w:ascii="宋体" w:hAnsi="宋体"/>
          <w:b/>
          <w:bCs/>
          <w:sz w:val="24"/>
        </w:rPr>
        <w:t>3、如投标人提供的货物或服务与招标文件的要求存在偏离，偏离情况可填写“正偏离”或“负偏离”；如完全满足招标文件要求，偏离情况填写“完全满足”即可。</w:t>
      </w:r>
    </w:p>
    <w:p w14:paraId="19455901">
      <w:pPr>
        <w:spacing w:line="360" w:lineRule="auto"/>
        <w:rPr>
          <w:sz w:val="20"/>
          <w:szCs w:val="20"/>
        </w:rPr>
      </w:pPr>
    </w:p>
    <w:p w14:paraId="08A7176D">
      <w:pPr>
        <w:spacing w:line="360" w:lineRule="auto"/>
        <w:rPr>
          <w:sz w:val="20"/>
          <w:szCs w:val="20"/>
        </w:rPr>
      </w:pPr>
      <w:r>
        <w:rPr>
          <w:sz w:val="20"/>
          <w:szCs w:val="20"/>
        </w:rPr>
        <w:t xml:space="preserve">                      </w:t>
      </w:r>
    </w:p>
    <w:p w14:paraId="442A494C">
      <w:pPr>
        <w:spacing w:line="360" w:lineRule="auto"/>
        <w:rPr>
          <w:sz w:val="20"/>
          <w:szCs w:val="20"/>
        </w:rPr>
      </w:pPr>
    </w:p>
    <w:p w14:paraId="715C2171">
      <w:pPr>
        <w:spacing w:line="360" w:lineRule="auto"/>
        <w:rPr>
          <w:sz w:val="20"/>
          <w:szCs w:val="20"/>
        </w:rPr>
      </w:pPr>
    </w:p>
    <w:p w14:paraId="043AF42A">
      <w:pPr>
        <w:spacing w:line="360" w:lineRule="auto"/>
        <w:rPr>
          <w:sz w:val="20"/>
          <w:szCs w:val="20"/>
        </w:rPr>
      </w:pPr>
    </w:p>
    <w:p w14:paraId="069F7737">
      <w:pPr>
        <w:spacing w:line="360" w:lineRule="auto"/>
        <w:rPr>
          <w:sz w:val="20"/>
          <w:szCs w:val="20"/>
        </w:rPr>
      </w:pPr>
    </w:p>
    <w:p w14:paraId="15ABE105">
      <w:pPr>
        <w:keepNext/>
        <w:keepLines/>
        <w:spacing w:before="260" w:after="260" w:line="415" w:lineRule="auto"/>
        <w:ind w:firstLine="2951"/>
        <w:outlineLvl w:val="2"/>
        <w:rPr>
          <w:rFonts w:ascii="宋体" w:hAnsi="宋体"/>
          <w:b/>
          <w:sz w:val="28"/>
          <w:szCs w:val="28"/>
        </w:rPr>
      </w:pPr>
    </w:p>
    <w:p w14:paraId="440B04F3">
      <w:pPr>
        <w:rPr>
          <w:sz w:val="20"/>
          <w:szCs w:val="20"/>
        </w:rPr>
      </w:pPr>
    </w:p>
    <w:p w14:paraId="69E58A67">
      <w:pPr>
        <w:keepNext/>
        <w:keepLines/>
        <w:numPr>
          <w:ilvl w:val="0"/>
          <w:numId w:val="15"/>
        </w:numPr>
        <w:spacing w:before="260" w:after="260" w:line="415" w:lineRule="auto"/>
        <w:ind w:firstLine="2890"/>
        <w:outlineLvl w:val="2"/>
        <w:rPr>
          <w:b/>
          <w:spacing w:val="20"/>
          <w:sz w:val="32"/>
          <w:szCs w:val="32"/>
        </w:rPr>
      </w:pPr>
      <w:r>
        <w:rPr>
          <w:rFonts w:hint="eastAsia"/>
          <w:b/>
          <w:spacing w:val="20"/>
          <w:sz w:val="32"/>
          <w:szCs w:val="32"/>
        </w:rPr>
        <w:t>其他格式材料</w:t>
      </w:r>
    </w:p>
    <w:p w14:paraId="21F5331F">
      <w:pPr>
        <w:jc w:val="center"/>
        <w:rPr>
          <w:rFonts w:ascii="宋体" w:hAnsi="宋体"/>
          <w:b/>
          <w:sz w:val="32"/>
          <w:szCs w:val="32"/>
        </w:rPr>
      </w:pPr>
      <w:r>
        <w:rPr>
          <w:rFonts w:hint="eastAsia" w:ascii="宋体" w:hAnsi="宋体"/>
          <w:b/>
          <w:sz w:val="32"/>
          <w:szCs w:val="32"/>
        </w:rPr>
        <w:t>1.相关业绩案例一览表</w:t>
      </w:r>
    </w:p>
    <w:p w14:paraId="07ED6819">
      <w:pPr>
        <w:spacing w:line="360" w:lineRule="auto"/>
        <w:jc w:val="center"/>
        <w:rPr>
          <w:rFonts w:ascii="宋体" w:hAnsi="宋体"/>
          <w:b/>
          <w:sz w:val="28"/>
          <w:szCs w:val="30"/>
        </w:rPr>
      </w:pPr>
    </w:p>
    <w:p w14:paraId="71184872">
      <w:pPr>
        <w:spacing w:line="360" w:lineRule="auto"/>
        <w:ind w:firstLine="48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3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A1F1FB4">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FFAC648">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42CEA358">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6ED85F25">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5F9D741B">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12F9BA31">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34EDD7DF">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项目甲方联系电话</w:t>
            </w:r>
          </w:p>
        </w:tc>
      </w:tr>
      <w:tr w14:paraId="22AC506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5FF8C17">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0F53CAB4">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30217AA4">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6E297056">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598CD9E2">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5AAB55DF">
            <w:pPr>
              <w:tabs>
                <w:tab w:val="left" w:pos="9765"/>
              </w:tabs>
              <w:spacing w:line="360" w:lineRule="auto"/>
              <w:ind w:hanging="523"/>
              <w:jc w:val="center"/>
              <w:rPr>
                <w:rFonts w:ascii="宋体" w:hAnsi="宋体" w:cs="宋体"/>
                <w:sz w:val="24"/>
              </w:rPr>
            </w:pPr>
          </w:p>
        </w:tc>
      </w:tr>
      <w:tr w14:paraId="384422E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C312DF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4F6EC03B">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061381D9">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0E261EC7">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2D40F6D9">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33E3F939">
            <w:pPr>
              <w:tabs>
                <w:tab w:val="left" w:pos="9765"/>
              </w:tabs>
              <w:spacing w:line="360" w:lineRule="auto"/>
              <w:rPr>
                <w:rFonts w:ascii="宋体" w:hAnsi="宋体" w:cs="宋体"/>
                <w:sz w:val="24"/>
              </w:rPr>
            </w:pPr>
          </w:p>
        </w:tc>
      </w:tr>
      <w:tr w14:paraId="65E2432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58B0730">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48F0EA12">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5E0177FD">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7A1E30F0">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6DEB13D4">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7FEF1E12">
            <w:pPr>
              <w:tabs>
                <w:tab w:val="left" w:pos="9765"/>
              </w:tabs>
              <w:spacing w:line="360" w:lineRule="auto"/>
              <w:rPr>
                <w:rFonts w:ascii="宋体" w:hAnsi="宋体" w:cs="宋体"/>
                <w:sz w:val="24"/>
              </w:rPr>
            </w:pPr>
          </w:p>
        </w:tc>
      </w:tr>
      <w:tr w14:paraId="71338FC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44EDC3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71158CE">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4CF77CFA">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055C3BC1">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56F6EED0">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4165A87E">
            <w:pPr>
              <w:tabs>
                <w:tab w:val="left" w:pos="9765"/>
              </w:tabs>
              <w:spacing w:line="360" w:lineRule="auto"/>
              <w:rPr>
                <w:rFonts w:ascii="宋体" w:hAnsi="宋体" w:cs="宋体"/>
                <w:sz w:val="24"/>
              </w:rPr>
            </w:pPr>
          </w:p>
        </w:tc>
      </w:tr>
      <w:tr w14:paraId="31BC16D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96B713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7E4075BE">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05AC315D">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439B3916">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1EAEFBA0">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321AEC4D">
            <w:pPr>
              <w:tabs>
                <w:tab w:val="left" w:pos="9765"/>
              </w:tabs>
              <w:spacing w:line="360" w:lineRule="auto"/>
              <w:rPr>
                <w:rFonts w:ascii="宋体" w:hAnsi="宋体" w:cs="宋体"/>
                <w:sz w:val="24"/>
              </w:rPr>
            </w:pPr>
          </w:p>
        </w:tc>
      </w:tr>
      <w:tr w14:paraId="77A80CE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032A72D">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71F7044F">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6130684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45BC33A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7DE0249A">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0071D939">
            <w:pPr>
              <w:tabs>
                <w:tab w:val="left" w:pos="9765"/>
              </w:tabs>
              <w:spacing w:line="360" w:lineRule="auto"/>
              <w:rPr>
                <w:rFonts w:ascii="宋体" w:hAnsi="宋体" w:cs="宋体"/>
                <w:sz w:val="24"/>
              </w:rPr>
            </w:pPr>
          </w:p>
        </w:tc>
      </w:tr>
      <w:tr w14:paraId="78FAD9E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4B4BD71">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6C6CC782">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62C3958E">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2C53D5B6">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14FCB6E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6741A848">
            <w:pPr>
              <w:tabs>
                <w:tab w:val="left" w:pos="9765"/>
              </w:tabs>
              <w:spacing w:line="360" w:lineRule="auto"/>
              <w:rPr>
                <w:rFonts w:ascii="宋体" w:hAnsi="宋体" w:cs="宋体"/>
                <w:sz w:val="24"/>
              </w:rPr>
            </w:pPr>
          </w:p>
        </w:tc>
      </w:tr>
      <w:tr w14:paraId="30901A4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ED5495B">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61A01D9A">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6AD653F9">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72B51586">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679D62DD">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7CDBD8D4">
            <w:pPr>
              <w:tabs>
                <w:tab w:val="left" w:pos="9765"/>
              </w:tabs>
              <w:spacing w:line="360" w:lineRule="auto"/>
              <w:rPr>
                <w:rFonts w:ascii="宋体" w:hAnsi="宋体" w:cs="宋体"/>
                <w:sz w:val="24"/>
              </w:rPr>
            </w:pPr>
          </w:p>
        </w:tc>
      </w:tr>
      <w:tr w14:paraId="6C6ADFA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A2D15B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C22E9CE">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264CC5F9">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6F30DE9F">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00D4E4F1">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2580729A">
            <w:pPr>
              <w:tabs>
                <w:tab w:val="left" w:pos="9765"/>
              </w:tabs>
              <w:spacing w:line="360" w:lineRule="auto"/>
              <w:rPr>
                <w:rFonts w:ascii="宋体" w:hAnsi="宋体" w:cs="宋体"/>
                <w:sz w:val="24"/>
              </w:rPr>
            </w:pPr>
          </w:p>
        </w:tc>
      </w:tr>
    </w:tbl>
    <w:p w14:paraId="2F99EF63">
      <w:pPr>
        <w:tabs>
          <w:tab w:val="left" w:pos="9765"/>
        </w:tabs>
        <w:rPr>
          <w:rFonts w:ascii="宋体" w:hAnsi="宋体" w:cs="宋体"/>
          <w:sz w:val="24"/>
          <w:lang w:val="zh-CN"/>
        </w:rPr>
      </w:pPr>
    </w:p>
    <w:p w14:paraId="2D9902D8">
      <w:pPr>
        <w:spacing w:line="360" w:lineRule="auto"/>
        <w:rPr>
          <w:rFonts w:ascii="宋体" w:hAnsi="宋体" w:cs="宋体"/>
          <w:sz w:val="24"/>
        </w:rPr>
      </w:pPr>
    </w:p>
    <w:p w14:paraId="1156BA9B">
      <w:pPr>
        <w:spacing w:line="360" w:lineRule="auto"/>
        <w:ind w:firstLine="5160"/>
        <w:rPr>
          <w:rFonts w:ascii="黑体" w:eastAsia="黑体" w:cs="黑体"/>
          <w:bCs/>
          <w:sz w:val="24"/>
          <w:lang w:bidi="ar"/>
        </w:rPr>
      </w:pPr>
      <w:r>
        <w:rPr>
          <w:rFonts w:hint="eastAsia" w:ascii="宋体" w:hAnsi="宋体"/>
          <w:bCs/>
          <w:sz w:val="24"/>
        </w:rPr>
        <w:t>投标单位名称：</w:t>
      </w:r>
      <w:r>
        <w:rPr>
          <w:rFonts w:hint="eastAsia" w:ascii="宋体" w:hAnsi="宋体" w:cs="楷体"/>
          <w:sz w:val="24"/>
        </w:rPr>
        <w:t>（加盖CA电子公章）</w:t>
      </w:r>
      <w:r>
        <w:rPr>
          <w:rFonts w:hint="eastAsia" w:ascii="黑体" w:eastAsia="黑体" w:cs="黑体"/>
          <w:bCs/>
          <w:sz w:val="24"/>
          <w:lang w:bidi="ar"/>
        </w:rPr>
        <w:t xml:space="preserve">  </w:t>
      </w:r>
    </w:p>
    <w:p w14:paraId="5BF7E648">
      <w:pPr>
        <w:pStyle w:val="268"/>
        <w:ind w:firstLine="5040"/>
        <w:rPr>
          <w:lang w:bidi="ar"/>
        </w:rPr>
      </w:pPr>
      <w:r>
        <w:rPr>
          <w:rFonts w:ascii="黑体" w:eastAsia="黑体" w:cs="黑体"/>
          <w:bCs/>
          <w:lang w:bidi="ar"/>
        </w:rPr>
        <w:t>日期：_____年______月______日</w:t>
      </w:r>
    </w:p>
    <w:p w14:paraId="49D81208">
      <w:pPr>
        <w:keepNext/>
        <w:keepLines/>
        <w:spacing w:before="260" w:after="260" w:line="415" w:lineRule="auto"/>
        <w:outlineLvl w:val="2"/>
        <w:rPr>
          <w:rFonts w:ascii="宋体" w:hAnsi="宋体"/>
          <w:b/>
          <w:sz w:val="24"/>
        </w:rPr>
      </w:pPr>
    </w:p>
    <w:p w14:paraId="0038872E">
      <w:pPr>
        <w:pStyle w:val="268"/>
      </w:pPr>
    </w:p>
    <w:p w14:paraId="778FDA39">
      <w:pPr>
        <w:pStyle w:val="268"/>
      </w:pPr>
    </w:p>
    <w:p w14:paraId="626C93E4">
      <w:pPr>
        <w:pStyle w:val="268"/>
      </w:pPr>
    </w:p>
    <w:p w14:paraId="76D29E7D">
      <w:pPr>
        <w:pStyle w:val="268"/>
      </w:pPr>
    </w:p>
    <w:p w14:paraId="374D2EDE">
      <w:pPr>
        <w:pStyle w:val="268"/>
      </w:pPr>
    </w:p>
    <w:p w14:paraId="01AA7E42">
      <w:pPr>
        <w:pStyle w:val="268"/>
      </w:pPr>
    </w:p>
    <w:p w14:paraId="2B6F8467">
      <w:pPr>
        <w:pStyle w:val="268"/>
      </w:pPr>
    </w:p>
    <w:p w14:paraId="1DD23541">
      <w:pPr>
        <w:pStyle w:val="268"/>
      </w:pPr>
    </w:p>
    <w:p w14:paraId="27637538">
      <w:pPr>
        <w:pStyle w:val="268"/>
      </w:pPr>
    </w:p>
    <w:p w14:paraId="6B1B8367">
      <w:pPr>
        <w:pStyle w:val="268"/>
      </w:pPr>
    </w:p>
    <w:p w14:paraId="6228D995">
      <w:pPr>
        <w:pStyle w:val="268"/>
      </w:pPr>
    </w:p>
    <w:p w14:paraId="03E1C2B9">
      <w:pPr>
        <w:pStyle w:val="268"/>
      </w:pPr>
    </w:p>
    <w:p w14:paraId="1897F45B">
      <w:pPr>
        <w:pStyle w:val="268"/>
      </w:pPr>
    </w:p>
    <w:p w14:paraId="686C2B06">
      <w:pPr>
        <w:pStyle w:val="268"/>
      </w:pPr>
    </w:p>
    <w:p w14:paraId="35182188">
      <w:pPr>
        <w:pStyle w:val="268"/>
      </w:pPr>
    </w:p>
    <w:p w14:paraId="1EA70A75">
      <w:pPr>
        <w:pStyle w:val="268"/>
      </w:pPr>
    </w:p>
    <w:p w14:paraId="003882D3">
      <w:pPr>
        <w:widowControl/>
        <w:spacing w:line="360" w:lineRule="auto"/>
        <w:ind w:firstLine="2890"/>
        <w:rPr>
          <w:b/>
          <w:spacing w:val="20"/>
          <w:sz w:val="32"/>
          <w:szCs w:val="32"/>
        </w:rPr>
      </w:pPr>
      <w:r>
        <w:rPr>
          <w:rFonts w:hint="eastAsia"/>
          <w:b/>
          <w:spacing w:val="20"/>
          <w:sz w:val="32"/>
          <w:szCs w:val="32"/>
        </w:rPr>
        <w:t>2.关于招标文件的询问内容</w:t>
      </w:r>
    </w:p>
    <w:p w14:paraId="42D8E58D">
      <w:pPr>
        <w:widowControl/>
        <w:spacing w:line="360" w:lineRule="auto"/>
        <w:jc w:val="left"/>
        <w:rPr>
          <w:rFonts w:ascii="宋体" w:hAnsi="宋体"/>
          <w:sz w:val="24"/>
        </w:rPr>
      </w:pPr>
    </w:p>
    <w:p w14:paraId="1C73348E">
      <w:pPr>
        <w:widowControl/>
        <w:spacing w:line="360" w:lineRule="auto"/>
        <w:jc w:val="left"/>
        <w:rPr>
          <w:rFonts w:ascii="宋体" w:hAnsi="宋体"/>
          <w:sz w:val="24"/>
          <w:u w:val="single"/>
        </w:rPr>
      </w:pPr>
      <w:r>
        <w:rPr>
          <w:rFonts w:hint="eastAsia" w:ascii="宋体" w:hAnsi="宋体"/>
          <w:sz w:val="24"/>
        </w:rPr>
        <w:t>项目名称：</w:t>
      </w:r>
    </w:p>
    <w:p w14:paraId="4CBF9B53">
      <w:pPr>
        <w:widowControl/>
        <w:spacing w:line="360" w:lineRule="auto"/>
        <w:jc w:val="left"/>
        <w:rPr>
          <w:rFonts w:ascii="宋体" w:hAnsi="宋体"/>
          <w:sz w:val="24"/>
        </w:rPr>
      </w:pPr>
      <w:r>
        <w:rPr>
          <w:rFonts w:hint="eastAsia" w:ascii="宋体" w:hAnsi="宋体"/>
          <w:sz w:val="24"/>
        </w:rPr>
        <w:t>采购编号：</w:t>
      </w:r>
    </w:p>
    <w:p w14:paraId="56C9F46E">
      <w:pPr>
        <w:widowControl/>
        <w:spacing w:line="360" w:lineRule="auto"/>
        <w:jc w:val="left"/>
        <w:rPr>
          <w:rFonts w:ascii="宋体" w:hAnsi="宋体"/>
          <w:sz w:val="24"/>
        </w:rPr>
      </w:pPr>
      <w:r>
        <w:rPr>
          <w:rFonts w:hint="eastAsia" w:ascii="宋体" w:hAnsi="宋体"/>
          <w:sz w:val="24"/>
        </w:rPr>
        <w:t>内容：</w:t>
      </w:r>
    </w:p>
    <w:p w14:paraId="2F5EAE12">
      <w:pPr>
        <w:widowControl/>
        <w:spacing w:line="360" w:lineRule="auto"/>
        <w:jc w:val="left"/>
        <w:rPr>
          <w:rFonts w:ascii="宋体" w:hAnsi="宋体"/>
          <w:b/>
          <w:sz w:val="24"/>
          <w:u w:val="single"/>
        </w:rPr>
      </w:pPr>
    </w:p>
    <w:p w14:paraId="70607684">
      <w:pPr>
        <w:widowControl/>
        <w:spacing w:line="360" w:lineRule="auto"/>
        <w:jc w:val="left"/>
        <w:rPr>
          <w:rFonts w:ascii="宋体" w:hAnsi="宋体"/>
          <w:b/>
          <w:sz w:val="24"/>
          <w:u w:val="single"/>
        </w:rPr>
      </w:pPr>
    </w:p>
    <w:p w14:paraId="060B2BA3">
      <w:pPr>
        <w:widowControl/>
        <w:spacing w:line="360" w:lineRule="auto"/>
        <w:jc w:val="left"/>
        <w:rPr>
          <w:rFonts w:ascii="宋体" w:hAnsi="宋体"/>
          <w:b/>
          <w:sz w:val="24"/>
          <w:u w:val="single"/>
        </w:rPr>
      </w:pPr>
    </w:p>
    <w:p w14:paraId="4A7F94A5">
      <w:pPr>
        <w:spacing w:line="360" w:lineRule="auto"/>
        <w:rPr>
          <w:sz w:val="24"/>
        </w:rPr>
      </w:pPr>
      <w:r>
        <w:rPr>
          <w:rFonts w:hint="eastAsia"/>
          <w:sz w:val="24"/>
        </w:rPr>
        <w:t>被授权人姓名：</w:t>
      </w:r>
      <w:r>
        <w:rPr>
          <w:sz w:val="24"/>
          <w:u w:val="single"/>
        </w:rPr>
        <w:t xml:space="preserve">                   </w:t>
      </w:r>
    </w:p>
    <w:p w14:paraId="1A9AAB46">
      <w:pPr>
        <w:tabs>
          <w:tab w:val="left" w:pos="360"/>
        </w:tabs>
        <w:spacing w:line="360" w:lineRule="auto"/>
        <w:rPr>
          <w:sz w:val="24"/>
          <w:u w:val="single"/>
        </w:rPr>
      </w:pPr>
      <w:r>
        <w:rPr>
          <w:rFonts w:hint="eastAsia"/>
          <w:sz w:val="24"/>
        </w:rPr>
        <w:t>被授权人身份证号码：</w:t>
      </w:r>
      <w:r>
        <w:rPr>
          <w:sz w:val="24"/>
          <w:u w:val="single"/>
        </w:rPr>
        <w:t xml:space="preserve">                              </w:t>
      </w:r>
    </w:p>
    <w:p w14:paraId="00E1EF10">
      <w:pPr>
        <w:tabs>
          <w:tab w:val="left" w:pos="360"/>
        </w:tabs>
        <w:spacing w:line="360" w:lineRule="auto"/>
        <w:rPr>
          <w:sz w:val="24"/>
          <w:u w:val="single"/>
        </w:rPr>
      </w:pPr>
      <w:r>
        <w:rPr>
          <w:rFonts w:hint="eastAsia"/>
          <w:sz w:val="24"/>
        </w:rPr>
        <w:t>被授权人联系电话：（手机）</w:t>
      </w:r>
      <w:r>
        <w:rPr>
          <w:sz w:val="24"/>
          <w:u w:val="single"/>
        </w:rPr>
        <w:t xml:space="preserve">                          </w:t>
      </w:r>
    </w:p>
    <w:p w14:paraId="1A2318A6">
      <w:pPr>
        <w:pStyle w:val="268"/>
      </w:pPr>
    </w:p>
    <w:p w14:paraId="3E4A6EEE">
      <w:pPr>
        <w:pStyle w:val="268"/>
      </w:pPr>
    </w:p>
    <w:p w14:paraId="7FC690D5">
      <w:pPr>
        <w:pStyle w:val="268"/>
      </w:pPr>
    </w:p>
    <w:p w14:paraId="5A825DA6">
      <w:pPr>
        <w:pStyle w:val="268"/>
      </w:pPr>
    </w:p>
    <w:p w14:paraId="24E16FE6">
      <w:pPr>
        <w:widowControl/>
        <w:spacing w:line="360" w:lineRule="auto"/>
        <w:jc w:val="left"/>
        <w:rPr>
          <w:rFonts w:ascii="宋体" w:hAnsi="宋体"/>
          <w:b/>
          <w:sz w:val="24"/>
          <w:u w:val="single"/>
        </w:rPr>
      </w:pPr>
    </w:p>
    <w:p w14:paraId="37DBA069">
      <w:pPr>
        <w:widowControl/>
        <w:spacing w:line="360" w:lineRule="auto"/>
        <w:ind w:left="3360" w:firstLine="960"/>
        <w:jc w:val="left"/>
        <w:rPr>
          <w:rFonts w:ascii="宋体" w:hAnsi="宋体" w:cs="楷体"/>
          <w:sz w:val="24"/>
        </w:rPr>
      </w:pPr>
      <w:r>
        <w:rPr>
          <w:rFonts w:hint="eastAsia" w:ascii="宋体" w:hAnsi="宋体"/>
          <w:bCs/>
          <w:sz w:val="24"/>
        </w:rPr>
        <w:t>投标单位名称：</w:t>
      </w:r>
      <w:r>
        <w:rPr>
          <w:rFonts w:hint="eastAsia" w:ascii="宋体" w:hAnsi="宋体" w:cs="楷体"/>
          <w:sz w:val="24"/>
        </w:rPr>
        <w:t>（加盖公章）</w:t>
      </w:r>
    </w:p>
    <w:p w14:paraId="0FC8E4FB">
      <w:pPr>
        <w:widowControl/>
        <w:spacing w:line="360" w:lineRule="auto"/>
        <w:ind w:left="3360" w:firstLine="420"/>
        <w:jc w:val="left"/>
        <w:rPr>
          <w:rFonts w:ascii="宋体" w:hAnsi="宋体"/>
          <w:sz w:val="24"/>
        </w:rPr>
      </w:pPr>
      <w:r>
        <w:rPr>
          <w:rFonts w:hint="eastAsia" w:ascii="宋体" w:hAnsi="宋体"/>
          <w:sz w:val="24"/>
        </w:rPr>
        <w:t>法定代表人或被授权人（签名或盖章）：</w:t>
      </w:r>
    </w:p>
    <w:p w14:paraId="3D244A3E">
      <w:pPr>
        <w:widowControl/>
        <w:spacing w:line="360" w:lineRule="auto"/>
        <w:ind w:firstLine="4800"/>
        <w:jc w:val="left"/>
        <w:rPr>
          <w:sz w:val="20"/>
          <w:szCs w:val="20"/>
        </w:rPr>
      </w:pPr>
      <w:r>
        <w:rPr>
          <w:rFonts w:hint="eastAsia" w:ascii="宋体" w:hAnsi="宋体"/>
          <w:sz w:val="24"/>
        </w:rPr>
        <w:t>时间：    年   月  日</w:t>
      </w:r>
    </w:p>
    <w:p w14:paraId="039E2CEC">
      <w:pPr>
        <w:pStyle w:val="268"/>
      </w:pPr>
    </w:p>
    <w:p w14:paraId="4F44A3EB">
      <w:pPr>
        <w:pStyle w:val="268"/>
      </w:pPr>
    </w:p>
    <w:p w14:paraId="2139FA77">
      <w:pPr>
        <w:pStyle w:val="268"/>
      </w:pPr>
    </w:p>
    <w:p w14:paraId="4E16BA45">
      <w:pPr>
        <w:pStyle w:val="268"/>
      </w:pPr>
    </w:p>
    <w:p w14:paraId="75856272">
      <w:pPr>
        <w:pStyle w:val="268"/>
      </w:pPr>
    </w:p>
    <w:sectPr>
      <w:headerReference r:id="rId7" w:type="first"/>
      <w:footerReference r:id="rId9" w:type="first"/>
      <w:headerReference r:id="rId6" w:type="even"/>
      <w:footerReference r:id="rId8" w:type="even"/>
      <w:pgSz w:w="11907" w:h="16840"/>
      <w:pgMar w:top="1417" w:right="1134" w:bottom="1417" w:left="1701"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ˎ̥">
    <w:altName w:val="DejaVu Math TeX Gyre"/>
    <w:panose1 w:val="00000000000000000000"/>
    <w:charset w:val="00"/>
    <w:family w:val="roman"/>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Adobe 仿宋 Std R">
    <w:altName w:val="仿宋"/>
    <w:panose1 w:val="00000000000000000000"/>
    <w:charset w:val="86"/>
    <w:family w:val="roman"/>
    <w:pitch w:val="default"/>
    <w:sig w:usb0="00000000" w:usb1="00000000" w:usb2="00000016" w:usb3="00000000" w:csb0="00060007" w:csb1="00000000"/>
  </w:font>
  <w:font w:name="方正小标宋简体">
    <w:altName w:val="黑体"/>
    <w:panose1 w:val="03000509000000000000"/>
    <w:charset w:val="86"/>
    <w:family w:val="script"/>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华文新魏">
    <w:altName w:val="宋体"/>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B49CD">
    <w:pPr>
      <w:pStyle w:val="2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C0825">
    <w:pPr>
      <w:pStyle w:val="237"/>
      <w:framePr w:wrap="around" w:vAnchor="text" w:hAnchor="margin" w:xAlign="right" w:y="1"/>
      <w:rPr>
        <w:rStyle w:val="262"/>
      </w:rPr>
    </w:pPr>
  </w:p>
  <w:p w14:paraId="43F384F8">
    <w:pPr>
      <w:pStyle w:val="237"/>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17527">
    <w:pPr>
      <w:pStyle w:val="237"/>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4A8DD2A8">
    <w:pPr>
      <w:pStyle w:val="237"/>
      <w:ind w:right="360"/>
    </w:pPr>
  </w:p>
  <w:p w14:paraId="0A2F55E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604BB">
    <w:pPr>
      <w:pStyle w:val="2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92A03">
    <w:pPr>
      <w:pStyle w:val="239"/>
      <w:jc w:val="right"/>
    </w:pPr>
    <w:r>
      <w:rPr>
        <w:rFonts w:hint="eastAsia"/>
      </w:rPr>
      <w:t>武进区政府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89901">
    <w:pPr>
      <w:pStyle w:val="239"/>
    </w:pPr>
  </w:p>
  <w:p w14:paraId="6941868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E8AE3">
    <w:pPr>
      <w:pStyle w:val="2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69644FB"/>
    <w:multiLevelType w:val="singleLevel"/>
    <w:tmpl w:val="C69644FB"/>
    <w:lvl w:ilvl="0" w:tentative="0">
      <w:start w:val="14"/>
      <w:numFmt w:val="chineseCounting"/>
      <w:suff w:val="nothing"/>
      <w:lvlText w:val="%1、"/>
      <w:lvlJc w:val="left"/>
      <w:rPr>
        <w:rFonts w:hint="eastAsia"/>
      </w:rPr>
    </w:lvl>
  </w:abstractNum>
  <w:abstractNum w:abstractNumId="3">
    <w:nsid w:val="CF092B84"/>
    <w:multiLevelType w:val="multilevel"/>
    <w:tmpl w:val="CF092B8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F6642CB5"/>
    <w:multiLevelType w:val="singleLevel"/>
    <w:tmpl w:val="F6642CB5"/>
    <w:lvl w:ilvl="0" w:tentative="0">
      <w:start w:val="2"/>
      <w:numFmt w:val="decimal"/>
      <w:suff w:val="nothing"/>
      <w:lvlText w:val="%1、"/>
      <w:lvlJc w:val="left"/>
    </w:lvl>
  </w:abstractNum>
  <w:abstractNum w:abstractNumId="5">
    <w:nsid w:val="0053208E"/>
    <w:multiLevelType w:val="multilevel"/>
    <w:tmpl w:val="0053208E"/>
    <w:lvl w:ilvl="0" w:tentative="0">
      <w:start w:val="1"/>
      <w:numFmt w:val="decimal"/>
      <w:pStyle w:val="29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7BFDC30"/>
    <w:multiLevelType w:val="singleLevel"/>
    <w:tmpl w:val="07BFDC30"/>
    <w:lvl w:ilvl="0" w:tentative="0">
      <w:start w:val="3"/>
      <w:numFmt w:val="decimal"/>
      <w:lvlText w:val="%1."/>
      <w:lvlJc w:val="left"/>
      <w:pPr>
        <w:tabs>
          <w:tab w:val="left" w:pos="312"/>
        </w:tabs>
      </w:pPr>
    </w:lvl>
  </w:abstractNum>
  <w:abstractNum w:abstractNumId="8">
    <w:nsid w:val="2470EC97"/>
    <w:multiLevelType w:val="multilevel"/>
    <w:tmpl w:val="2470EC97"/>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A3F81F"/>
    <w:multiLevelType w:val="singleLevel"/>
    <w:tmpl w:val="2AA3F81F"/>
    <w:lvl w:ilvl="0" w:tentative="0">
      <w:start w:val="6"/>
      <w:numFmt w:val="chineseCounting"/>
      <w:suff w:val="space"/>
      <w:lvlText w:val="第%1章"/>
      <w:lvlJc w:val="left"/>
      <w:pPr>
        <w:ind w:left="990"/>
      </w:pPr>
      <w:rPr>
        <w:rFonts w:hint="eastAsia"/>
      </w:rPr>
    </w:lvl>
  </w:abstractNum>
  <w:abstractNum w:abstractNumId="11">
    <w:nsid w:val="35EF4543"/>
    <w:multiLevelType w:val="singleLevel"/>
    <w:tmpl w:val="35EF4543"/>
    <w:lvl w:ilvl="0" w:tentative="0">
      <w:start w:val="1"/>
      <w:numFmt w:val="decimal"/>
      <w:suff w:val="nothing"/>
      <w:lvlText w:val="（%1）"/>
      <w:lvlJc w:val="left"/>
    </w:lvl>
  </w:abstractNum>
  <w:abstractNum w:abstractNumId="12">
    <w:nsid w:val="4D4DC07F"/>
    <w:multiLevelType w:val="multilevel"/>
    <w:tmpl w:val="4D4DC07F"/>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3"/>
  </w:num>
  <w:num w:numId="4">
    <w:abstractNumId w:val="1"/>
  </w:num>
  <w:num w:numId="5">
    <w:abstractNumId w:val="0"/>
  </w:num>
  <w:num w:numId="6">
    <w:abstractNumId w:val="6"/>
  </w:num>
  <w:num w:numId="7">
    <w:abstractNumId w:val="9"/>
  </w:num>
  <w:num w:numId="8">
    <w:abstractNumId w:val="14"/>
  </w:num>
  <w:num w:numId="9">
    <w:abstractNumId w:val="11"/>
  </w:num>
  <w:num w:numId="10">
    <w:abstractNumId w:val="7"/>
  </w:num>
  <w:num w:numId="11">
    <w:abstractNumId w:val="10"/>
  </w:num>
  <w:num w:numId="12">
    <w:abstractNumId w:val="4"/>
  </w:num>
  <w:num w:numId="13">
    <w:abstractNumId w:val="12"/>
    <w:lvlOverride w:ilvl="0">
      <w:startOverride w:val="1"/>
    </w:lvlOverride>
  </w:num>
  <w:num w:numId="14">
    <w:abstractNumId w:val="8"/>
    <w:lvlOverride w:ilvl="0">
      <w:startOverride w:val="1"/>
    </w:lvlOverride>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A04"/>
    <w:rsid w:val="000D76E6"/>
    <w:rsid w:val="000E2410"/>
    <w:rsid w:val="001B1006"/>
    <w:rsid w:val="002F41D4"/>
    <w:rsid w:val="003C09B1"/>
    <w:rsid w:val="004F0400"/>
    <w:rsid w:val="0053262F"/>
    <w:rsid w:val="005E0A29"/>
    <w:rsid w:val="0063446E"/>
    <w:rsid w:val="006D4A04"/>
    <w:rsid w:val="00721900"/>
    <w:rsid w:val="007266E9"/>
    <w:rsid w:val="007D6DF5"/>
    <w:rsid w:val="00957941"/>
    <w:rsid w:val="009D49F8"/>
    <w:rsid w:val="00A046AA"/>
    <w:rsid w:val="00A52E55"/>
    <w:rsid w:val="00A86F37"/>
    <w:rsid w:val="00AA2B8A"/>
    <w:rsid w:val="00AB4900"/>
    <w:rsid w:val="00D075A9"/>
    <w:rsid w:val="00D7292F"/>
    <w:rsid w:val="00DA211A"/>
    <w:rsid w:val="00DF6F45"/>
    <w:rsid w:val="00E26080"/>
    <w:rsid w:val="00E4664C"/>
    <w:rsid w:val="00F35687"/>
    <w:rsid w:val="00F97737"/>
    <w:rsid w:val="03E312C3"/>
    <w:rsid w:val="05253374"/>
    <w:rsid w:val="05B57304"/>
    <w:rsid w:val="05DA343D"/>
    <w:rsid w:val="07A13061"/>
    <w:rsid w:val="07CA4C73"/>
    <w:rsid w:val="07EE6206"/>
    <w:rsid w:val="09963C8A"/>
    <w:rsid w:val="0ACC2AB1"/>
    <w:rsid w:val="0C14470F"/>
    <w:rsid w:val="0C83197D"/>
    <w:rsid w:val="0DCD3ABF"/>
    <w:rsid w:val="0EE228A3"/>
    <w:rsid w:val="100D7DF3"/>
    <w:rsid w:val="1025513D"/>
    <w:rsid w:val="102E2F7C"/>
    <w:rsid w:val="10814F64"/>
    <w:rsid w:val="12432D56"/>
    <w:rsid w:val="134B0B58"/>
    <w:rsid w:val="13517FF7"/>
    <w:rsid w:val="13E9022F"/>
    <w:rsid w:val="15363550"/>
    <w:rsid w:val="15BD428A"/>
    <w:rsid w:val="16992548"/>
    <w:rsid w:val="16A22541"/>
    <w:rsid w:val="175B7696"/>
    <w:rsid w:val="17E256C1"/>
    <w:rsid w:val="18554574"/>
    <w:rsid w:val="18FA6A3B"/>
    <w:rsid w:val="19C71013"/>
    <w:rsid w:val="1B3106CA"/>
    <w:rsid w:val="1C5F5F4A"/>
    <w:rsid w:val="1D5801D4"/>
    <w:rsid w:val="1FDB5818"/>
    <w:rsid w:val="21B068A5"/>
    <w:rsid w:val="23EB3D04"/>
    <w:rsid w:val="243F3E9B"/>
    <w:rsid w:val="246E3BEE"/>
    <w:rsid w:val="24A274A8"/>
    <w:rsid w:val="24AF38CD"/>
    <w:rsid w:val="24FC2D7F"/>
    <w:rsid w:val="2650413E"/>
    <w:rsid w:val="26797B39"/>
    <w:rsid w:val="26AA6977"/>
    <w:rsid w:val="27D9156C"/>
    <w:rsid w:val="27E40988"/>
    <w:rsid w:val="27E64D5A"/>
    <w:rsid w:val="2803042A"/>
    <w:rsid w:val="281E4418"/>
    <w:rsid w:val="28CE372B"/>
    <w:rsid w:val="29D564C2"/>
    <w:rsid w:val="2B01054F"/>
    <w:rsid w:val="2B3D7387"/>
    <w:rsid w:val="2B760AC7"/>
    <w:rsid w:val="2CC264EC"/>
    <w:rsid w:val="2E476E71"/>
    <w:rsid w:val="2ED3093F"/>
    <w:rsid w:val="2F7030A3"/>
    <w:rsid w:val="2F8A6913"/>
    <w:rsid w:val="309E0EB4"/>
    <w:rsid w:val="310A2C1E"/>
    <w:rsid w:val="31142633"/>
    <w:rsid w:val="31532D34"/>
    <w:rsid w:val="33242C79"/>
    <w:rsid w:val="33802506"/>
    <w:rsid w:val="34C06933"/>
    <w:rsid w:val="37753DBE"/>
    <w:rsid w:val="37BF6DC8"/>
    <w:rsid w:val="38934A8A"/>
    <w:rsid w:val="3A8F2034"/>
    <w:rsid w:val="3B5F1EDC"/>
    <w:rsid w:val="3B9528C7"/>
    <w:rsid w:val="3BF83258"/>
    <w:rsid w:val="3C1F3070"/>
    <w:rsid w:val="3C3D6ABB"/>
    <w:rsid w:val="3C464C12"/>
    <w:rsid w:val="3CEA6C43"/>
    <w:rsid w:val="3D281519"/>
    <w:rsid w:val="3DCE6FC5"/>
    <w:rsid w:val="3E88226F"/>
    <w:rsid w:val="3EE23582"/>
    <w:rsid w:val="3EED48E6"/>
    <w:rsid w:val="3F19736B"/>
    <w:rsid w:val="414601C0"/>
    <w:rsid w:val="41A2738B"/>
    <w:rsid w:val="41BC7F23"/>
    <w:rsid w:val="41DD1214"/>
    <w:rsid w:val="42050ED1"/>
    <w:rsid w:val="42215FE0"/>
    <w:rsid w:val="43EA338A"/>
    <w:rsid w:val="44655746"/>
    <w:rsid w:val="449B26BC"/>
    <w:rsid w:val="44C879E9"/>
    <w:rsid w:val="459E05CA"/>
    <w:rsid w:val="46761C0F"/>
    <w:rsid w:val="46C136B6"/>
    <w:rsid w:val="46C51AB9"/>
    <w:rsid w:val="46E16008"/>
    <w:rsid w:val="46F25071"/>
    <w:rsid w:val="47066E4B"/>
    <w:rsid w:val="47B62742"/>
    <w:rsid w:val="47BA1BF2"/>
    <w:rsid w:val="48395BD4"/>
    <w:rsid w:val="48994BC0"/>
    <w:rsid w:val="493D00FA"/>
    <w:rsid w:val="49FE1F7F"/>
    <w:rsid w:val="4A325B11"/>
    <w:rsid w:val="4ABF0D58"/>
    <w:rsid w:val="4B567E20"/>
    <w:rsid w:val="4BD4154E"/>
    <w:rsid w:val="4BEC198B"/>
    <w:rsid w:val="4CF072C8"/>
    <w:rsid w:val="4D6717A3"/>
    <w:rsid w:val="4DD04929"/>
    <w:rsid w:val="4E4519C3"/>
    <w:rsid w:val="4E9810DF"/>
    <w:rsid w:val="509E3AE8"/>
    <w:rsid w:val="50E52447"/>
    <w:rsid w:val="51D215E6"/>
    <w:rsid w:val="533E33EC"/>
    <w:rsid w:val="534843E0"/>
    <w:rsid w:val="544467E1"/>
    <w:rsid w:val="552770F4"/>
    <w:rsid w:val="55287EB0"/>
    <w:rsid w:val="553B2061"/>
    <w:rsid w:val="55AC21B6"/>
    <w:rsid w:val="573E1C0D"/>
    <w:rsid w:val="57FF139C"/>
    <w:rsid w:val="58013293"/>
    <w:rsid w:val="586B6A32"/>
    <w:rsid w:val="598D0C2A"/>
    <w:rsid w:val="59933A22"/>
    <w:rsid w:val="5A897643"/>
    <w:rsid w:val="5AED7BD2"/>
    <w:rsid w:val="5BA815A4"/>
    <w:rsid w:val="5CB5471F"/>
    <w:rsid w:val="5CC2293B"/>
    <w:rsid w:val="5D086F45"/>
    <w:rsid w:val="5DF92D7C"/>
    <w:rsid w:val="5F434264"/>
    <w:rsid w:val="608C1C3B"/>
    <w:rsid w:val="60AC0413"/>
    <w:rsid w:val="60DE25E9"/>
    <w:rsid w:val="61926DDD"/>
    <w:rsid w:val="61B30D8A"/>
    <w:rsid w:val="621912AD"/>
    <w:rsid w:val="633604BC"/>
    <w:rsid w:val="634A21A8"/>
    <w:rsid w:val="63770981"/>
    <w:rsid w:val="63CB5BFA"/>
    <w:rsid w:val="640C4779"/>
    <w:rsid w:val="642E0972"/>
    <w:rsid w:val="653A7EB8"/>
    <w:rsid w:val="662A132F"/>
    <w:rsid w:val="66811B16"/>
    <w:rsid w:val="68FA3C61"/>
    <w:rsid w:val="690E58E3"/>
    <w:rsid w:val="6B824366"/>
    <w:rsid w:val="6C3F7D64"/>
    <w:rsid w:val="6CA00F4F"/>
    <w:rsid w:val="6CD14B0D"/>
    <w:rsid w:val="6D0D7C60"/>
    <w:rsid w:val="6E510020"/>
    <w:rsid w:val="6E6C7D57"/>
    <w:rsid w:val="6F24325C"/>
    <w:rsid w:val="6FFD6E31"/>
    <w:rsid w:val="70152CB6"/>
    <w:rsid w:val="70716758"/>
    <w:rsid w:val="710870BC"/>
    <w:rsid w:val="71B11502"/>
    <w:rsid w:val="72281098"/>
    <w:rsid w:val="72B34E05"/>
    <w:rsid w:val="72CD1E8F"/>
    <w:rsid w:val="73840550"/>
    <w:rsid w:val="73BC6B9B"/>
    <w:rsid w:val="73CA18F0"/>
    <w:rsid w:val="73F512A3"/>
    <w:rsid w:val="745031CC"/>
    <w:rsid w:val="74B9290C"/>
    <w:rsid w:val="76F876DF"/>
    <w:rsid w:val="77073972"/>
    <w:rsid w:val="77303E62"/>
    <w:rsid w:val="773D1DF6"/>
    <w:rsid w:val="77DF74D7"/>
    <w:rsid w:val="790939D1"/>
    <w:rsid w:val="7A6572C1"/>
    <w:rsid w:val="7B293E85"/>
    <w:rsid w:val="7BDA50CE"/>
    <w:rsid w:val="7C324FED"/>
    <w:rsid w:val="7C3866D8"/>
    <w:rsid w:val="7D272C9D"/>
    <w:rsid w:val="7E4B3379"/>
    <w:rsid w:val="7E867872"/>
    <w:rsid w:val="7E8A2B21"/>
    <w:rsid w:val="7F400412"/>
    <w:rsid w:val="7F484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0"/>
    <w:pPr>
      <w:tabs>
        <w:tab w:val="left" w:pos="567"/>
      </w:tabs>
      <w:spacing w:before="120" w:line="22" w:lineRule="atLeast"/>
    </w:pPr>
    <w:rPr>
      <w:rFonts w:ascii="宋体" w:hAnsi="宋体"/>
      <w:sz w:val="24"/>
    </w:rPr>
  </w:style>
  <w:style w:type="paragraph" w:styleId="15">
    <w:name w:val="Body Text Indent"/>
    <w:basedOn w:val="1"/>
    <w:next w:val="1"/>
    <w:qFormat/>
    <w:uiPriority w:val="0"/>
    <w:pPr>
      <w:spacing w:line="360" w:lineRule="auto"/>
      <w:ind w:firstLine="570"/>
    </w:pPr>
    <w:rPr>
      <w:sz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Date"/>
    <w:basedOn w:val="1"/>
    <w:next w:val="1"/>
    <w:qFormat/>
    <w:uiPriority w:val="99"/>
    <w:pPr>
      <w:ind w:left="100" w:leftChars="2500"/>
    </w:pPr>
    <w:rPr>
      <w:rFonts w:ascii="仿宋_GB2312" w:hAnsi="宋体" w:eastAsia="仿宋_GB2312"/>
      <w:color w:val="000000"/>
      <w:sz w:val="24"/>
    </w:rPr>
  </w:style>
  <w:style w:type="paragraph" w:styleId="20">
    <w:name w:val="endnote text"/>
    <w:basedOn w:val="1"/>
    <w:link w:val="187"/>
    <w:semiHidden/>
    <w:unhideWhenUsed/>
    <w:qFormat/>
    <w:uiPriority w:val="99"/>
    <w:rPr>
      <w:sz w:val="20"/>
    </w:rPr>
  </w:style>
  <w:style w:type="paragraph" w:styleId="21">
    <w:name w:val="Balloon Text"/>
    <w:basedOn w:val="1"/>
    <w:link w:val="453"/>
    <w:semiHidden/>
    <w:unhideWhenUsed/>
    <w:uiPriority w:val="99"/>
    <w:rPr>
      <w:sz w:val="18"/>
      <w:szCs w:val="18"/>
    </w:rPr>
  </w:style>
  <w:style w:type="paragraph" w:styleId="22">
    <w:name w:val="footer"/>
    <w:basedOn w:val="1"/>
    <w:link w:val="60"/>
    <w:unhideWhenUsed/>
    <w:qFormat/>
    <w:uiPriority w:val="99"/>
    <w:pPr>
      <w:tabs>
        <w:tab w:val="center" w:pos="7143"/>
        <w:tab w:val="right" w:pos="14287"/>
      </w:tabs>
    </w:pPr>
  </w:style>
  <w:style w:type="paragraph" w:styleId="23">
    <w:name w:val="header"/>
    <w:basedOn w:val="1"/>
    <w:link w:val="58"/>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3"/>
    <w:qFormat/>
    <w:uiPriority w:val="11"/>
    <w:pPr>
      <w:spacing w:before="200" w:after="200"/>
    </w:pPr>
    <w:rPr>
      <w:sz w:val="24"/>
    </w:rPr>
  </w:style>
  <w:style w:type="paragraph" w:styleId="27">
    <w:name w:val="footnote text"/>
    <w:basedOn w:val="1"/>
    <w:link w:val="18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3">
    <w:name w:val="Title"/>
    <w:basedOn w:val="1"/>
    <w:next w:val="1"/>
    <w:link w:val="52"/>
    <w:qFormat/>
    <w:uiPriority w:val="10"/>
    <w:pPr>
      <w:spacing w:before="300" w:after="200"/>
      <w:contextualSpacing/>
    </w:pPr>
    <w:rPr>
      <w:sz w:val="48"/>
      <w:szCs w:val="48"/>
    </w:rPr>
  </w:style>
  <w:style w:type="paragraph" w:styleId="34">
    <w:name w:val="Body Text First Indent 2"/>
    <w:basedOn w:val="15"/>
    <w:next w:val="1"/>
    <w:qFormat/>
    <w:uiPriority w:val="0"/>
    <w:pPr>
      <w:ind w:firstLine="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标题 1 字符"/>
    <w:link w:val="2"/>
    <w:qFormat/>
    <w:uiPriority w:val="9"/>
    <w:rPr>
      <w:rFonts w:ascii="Arial" w:hAnsi="Arial" w:eastAsia="Arial" w:cs="Arial"/>
      <w:sz w:val="40"/>
      <w:szCs w:val="40"/>
    </w:rPr>
  </w:style>
  <w:style w:type="character" w:customStyle="1" w:styleId="42">
    <w:name w:val="标题 2 字符"/>
    <w:link w:val="3"/>
    <w:qFormat/>
    <w:uiPriority w:val="9"/>
    <w:rPr>
      <w:rFonts w:ascii="Arial" w:hAnsi="Arial" w:eastAsia="Arial" w:cs="Arial"/>
      <w:sz w:val="34"/>
    </w:rPr>
  </w:style>
  <w:style w:type="character" w:customStyle="1" w:styleId="43">
    <w:name w:val="标题 3 字符1"/>
    <w:link w:val="4"/>
    <w:qFormat/>
    <w:uiPriority w:val="9"/>
    <w:rPr>
      <w:rFonts w:ascii="Arial" w:hAnsi="Arial" w:eastAsia="Arial" w:cs="Arial"/>
      <w:sz w:val="30"/>
      <w:szCs w:val="30"/>
    </w:rPr>
  </w:style>
  <w:style w:type="character" w:customStyle="1" w:styleId="44">
    <w:name w:val="标题 4 字符"/>
    <w:link w:val="5"/>
    <w:qFormat/>
    <w:uiPriority w:val="9"/>
    <w:rPr>
      <w:rFonts w:ascii="Arial" w:hAnsi="Arial" w:eastAsia="Arial" w:cs="Arial"/>
      <w:b/>
      <w:bCs/>
      <w:sz w:val="26"/>
      <w:szCs w:val="26"/>
    </w:rPr>
  </w:style>
  <w:style w:type="character" w:customStyle="1" w:styleId="45">
    <w:name w:val="标题 5 字符"/>
    <w:link w:val="6"/>
    <w:qFormat/>
    <w:uiPriority w:val="9"/>
    <w:rPr>
      <w:rFonts w:ascii="Arial" w:hAnsi="Arial" w:eastAsia="Arial" w:cs="Arial"/>
      <w:b/>
      <w:bCs/>
      <w:sz w:val="24"/>
      <w:szCs w:val="24"/>
    </w:rPr>
  </w:style>
  <w:style w:type="character" w:customStyle="1" w:styleId="46">
    <w:name w:val="标题 6 字符"/>
    <w:link w:val="7"/>
    <w:qFormat/>
    <w:uiPriority w:val="9"/>
    <w:rPr>
      <w:rFonts w:ascii="Arial" w:hAnsi="Arial" w:eastAsia="Arial" w:cs="Arial"/>
      <w:b/>
      <w:bCs/>
      <w:sz w:val="22"/>
      <w:szCs w:val="22"/>
    </w:rPr>
  </w:style>
  <w:style w:type="character" w:customStyle="1" w:styleId="47">
    <w:name w:val="标题 7 字符"/>
    <w:link w:val="8"/>
    <w:qFormat/>
    <w:uiPriority w:val="9"/>
    <w:rPr>
      <w:rFonts w:ascii="Arial" w:hAnsi="Arial" w:eastAsia="Arial" w:cs="Arial"/>
      <w:b/>
      <w:bCs/>
      <w:i/>
      <w:iCs/>
      <w:sz w:val="22"/>
      <w:szCs w:val="22"/>
    </w:rPr>
  </w:style>
  <w:style w:type="character" w:customStyle="1" w:styleId="48">
    <w:name w:val="标题 8 字符"/>
    <w:link w:val="9"/>
    <w:qFormat/>
    <w:uiPriority w:val="9"/>
    <w:rPr>
      <w:rFonts w:ascii="Arial" w:hAnsi="Arial" w:eastAsia="Arial" w:cs="Arial"/>
      <w:i/>
      <w:iCs/>
      <w:sz w:val="22"/>
      <w:szCs w:val="22"/>
    </w:rPr>
  </w:style>
  <w:style w:type="character" w:customStyle="1" w:styleId="49">
    <w:name w:val="标题 9 字符"/>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字符"/>
    <w:link w:val="33"/>
    <w:qFormat/>
    <w:uiPriority w:val="10"/>
    <w:rPr>
      <w:sz w:val="48"/>
      <w:szCs w:val="48"/>
    </w:rPr>
  </w:style>
  <w:style w:type="character" w:customStyle="1" w:styleId="53">
    <w:name w:val="副标题 字符"/>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字符"/>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字符"/>
    <w:link w:val="56"/>
    <w:qFormat/>
    <w:uiPriority w:val="30"/>
    <w:rPr>
      <w:i/>
    </w:rPr>
  </w:style>
  <w:style w:type="character" w:customStyle="1" w:styleId="58">
    <w:name w:val="页眉 字符"/>
    <w:link w:val="23"/>
    <w:qFormat/>
    <w:uiPriority w:val="99"/>
  </w:style>
  <w:style w:type="character" w:customStyle="1" w:styleId="59">
    <w:name w:val="Footer Char"/>
    <w:qFormat/>
    <w:uiPriority w:val="99"/>
  </w:style>
  <w:style w:type="character" w:customStyle="1" w:styleId="60">
    <w:name w:val="页脚 字符"/>
    <w:link w:val="22"/>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字符"/>
    <w:link w:val="27"/>
    <w:qFormat/>
    <w:uiPriority w:val="99"/>
    <w:rPr>
      <w:sz w:val="18"/>
    </w:rPr>
  </w:style>
  <w:style w:type="character" w:customStyle="1" w:styleId="187">
    <w:name w:val="尾注文本 字符"/>
    <w:link w:val="20"/>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link w:val="201"/>
    <w:qFormat/>
    <w:uiPriority w:val="0"/>
    <w:pPr>
      <w:keepNext/>
      <w:keepLines/>
      <w:spacing w:before="240" w:after="120" w:line="300" w:lineRule="auto"/>
      <w:jc w:val="center"/>
      <w:outlineLvl w:val="0"/>
    </w:pPr>
    <w:rPr>
      <w:rFonts w:ascii="宋体"/>
      <w:b/>
      <w:sz w:val="32"/>
      <w:szCs w:val="20"/>
    </w:rPr>
  </w:style>
  <w:style w:type="paragraph" w:customStyle="1" w:styleId="190">
    <w:name w:val="标题 21"/>
    <w:basedOn w:val="1"/>
    <w:next w:val="191"/>
    <w:link w:val="202"/>
    <w:qFormat/>
    <w:uiPriority w:val="0"/>
    <w:pPr>
      <w:keepNext/>
      <w:keepLines/>
      <w:spacing w:before="120" w:line="300" w:lineRule="auto"/>
      <w:jc w:val="center"/>
      <w:outlineLvl w:val="1"/>
    </w:pPr>
    <w:rPr>
      <w:rFonts w:ascii="Arial" w:hAnsi="Arial" w:eastAsia="黑体"/>
      <w:b/>
      <w:sz w:val="30"/>
      <w:szCs w:val="20"/>
    </w:rPr>
  </w:style>
  <w:style w:type="paragraph" w:customStyle="1" w:styleId="191">
    <w:name w:val="正文缩进11"/>
    <w:basedOn w:val="1"/>
    <w:link w:val="203"/>
    <w:qFormat/>
    <w:uiPriority w:val="0"/>
    <w:pPr>
      <w:ind w:firstLine="420"/>
      <w:jc w:val="left"/>
    </w:pPr>
    <w:rPr>
      <w:rFonts w:ascii="宋体"/>
      <w:sz w:val="24"/>
    </w:rPr>
  </w:style>
  <w:style w:type="paragraph" w:customStyle="1" w:styleId="192">
    <w:name w:val="标题 31"/>
    <w:basedOn w:val="1"/>
    <w:next w:val="1"/>
    <w:link w:val="204"/>
    <w:qFormat/>
    <w:uiPriority w:val="0"/>
    <w:pPr>
      <w:keepNext/>
      <w:keepLines/>
      <w:spacing w:before="360" w:after="120"/>
      <w:jc w:val="left"/>
      <w:outlineLvl w:val="2"/>
    </w:pPr>
    <w:rPr>
      <w:rFonts w:ascii="宋体"/>
      <w:b/>
      <w:sz w:val="24"/>
      <w:szCs w:val="20"/>
      <w:u w:val="single"/>
    </w:rPr>
  </w:style>
  <w:style w:type="paragraph" w:customStyle="1" w:styleId="193">
    <w:name w:val="标题 41"/>
    <w:basedOn w:val="1"/>
    <w:next w:val="1"/>
    <w:link w:val="205"/>
    <w:qFormat/>
    <w:uiPriority w:val="0"/>
    <w:pPr>
      <w:keepNext/>
      <w:keepLines/>
      <w:spacing w:before="280" w:after="290" w:line="376" w:lineRule="atLeast"/>
      <w:outlineLvl w:val="3"/>
    </w:pPr>
    <w:rPr>
      <w:rFonts w:ascii="Arial" w:hAnsi="Arial" w:eastAsia="黑体"/>
      <w:b/>
      <w:sz w:val="28"/>
      <w:szCs w:val="20"/>
    </w:rPr>
  </w:style>
  <w:style w:type="paragraph" w:customStyle="1" w:styleId="194">
    <w:name w:val="标题 51"/>
    <w:basedOn w:val="1"/>
    <w:next w:val="1"/>
    <w:link w:val="206"/>
    <w:qFormat/>
    <w:uiPriority w:val="0"/>
    <w:pPr>
      <w:keepNext/>
      <w:keepLines/>
      <w:spacing w:before="280" w:after="290" w:line="376" w:lineRule="atLeast"/>
      <w:outlineLvl w:val="4"/>
    </w:pPr>
    <w:rPr>
      <w:b/>
      <w:sz w:val="28"/>
      <w:szCs w:val="20"/>
    </w:rPr>
  </w:style>
  <w:style w:type="paragraph" w:customStyle="1" w:styleId="195">
    <w:name w:val="标题 61"/>
    <w:basedOn w:val="1"/>
    <w:next w:val="1"/>
    <w:link w:val="207"/>
    <w:qFormat/>
    <w:uiPriority w:val="0"/>
    <w:pPr>
      <w:keepNext/>
      <w:keepLines/>
      <w:spacing w:before="240" w:after="64" w:line="320" w:lineRule="atLeast"/>
      <w:outlineLvl w:val="5"/>
    </w:pPr>
    <w:rPr>
      <w:rFonts w:ascii="Arial" w:hAnsi="Arial" w:eastAsia="黑体"/>
      <w:b/>
      <w:sz w:val="24"/>
      <w:szCs w:val="20"/>
    </w:rPr>
  </w:style>
  <w:style w:type="paragraph" w:customStyle="1" w:styleId="196">
    <w:name w:val="标题 71"/>
    <w:basedOn w:val="1"/>
    <w:next w:val="1"/>
    <w:link w:val="208"/>
    <w:qFormat/>
    <w:uiPriority w:val="0"/>
    <w:pPr>
      <w:keepNext/>
      <w:keepLines/>
      <w:spacing w:before="240" w:after="64" w:line="320" w:lineRule="atLeast"/>
      <w:outlineLvl w:val="6"/>
    </w:pPr>
    <w:rPr>
      <w:b/>
      <w:sz w:val="24"/>
      <w:szCs w:val="20"/>
    </w:rPr>
  </w:style>
  <w:style w:type="paragraph" w:customStyle="1" w:styleId="197">
    <w:name w:val="标题 81"/>
    <w:basedOn w:val="1"/>
    <w:next w:val="1"/>
    <w:link w:val="209"/>
    <w:qFormat/>
    <w:uiPriority w:val="0"/>
    <w:pPr>
      <w:keepNext/>
      <w:keepLines/>
      <w:spacing w:before="240" w:after="64" w:line="320" w:lineRule="atLeast"/>
      <w:outlineLvl w:val="7"/>
    </w:pPr>
    <w:rPr>
      <w:rFonts w:ascii="Arial" w:hAnsi="Arial" w:eastAsia="黑体"/>
      <w:sz w:val="24"/>
      <w:szCs w:val="20"/>
    </w:rPr>
  </w:style>
  <w:style w:type="paragraph" w:customStyle="1" w:styleId="198">
    <w:name w:val="标题 91"/>
    <w:basedOn w:val="1"/>
    <w:next w:val="1"/>
    <w:link w:val="210"/>
    <w:qFormat/>
    <w:uiPriority w:val="0"/>
    <w:pPr>
      <w:keepNext/>
      <w:keepLines/>
      <w:spacing w:before="240" w:after="64" w:line="320" w:lineRule="atLeast"/>
      <w:outlineLvl w:val="8"/>
    </w:pPr>
    <w:rPr>
      <w:rFonts w:ascii="Arial" w:hAnsi="Arial" w:eastAsia="黑体"/>
      <w:szCs w:val="20"/>
    </w:rPr>
  </w:style>
  <w:style w:type="character" w:customStyle="1" w:styleId="199">
    <w:name w:val="默认段落字体1"/>
    <w:unhideWhenUsed/>
    <w:qFormat/>
    <w:uiPriority w:val="1"/>
  </w:style>
  <w:style w:type="table" w:customStyle="1" w:styleId="200">
    <w:name w:val="普通表格1"/>
    <w:unhideWhenUsed/>
    <w:qFormat/>
    <w:uiPriority w:val="99"/>
    <w:tblPr>
      <w:tblCellMar>
        <w:top w:w="0" w:type="dxa"/>
        <w:left w:w="0" w:type="dxa"/>
        <w:bottom w:w="0" w:type="dxa"/>
        <w:right w:w="0" w:type="dxa"/>
      </w:tblCellMar>
    </w:tblPr>
  </w:style>
  <w:style w:type="character" w:customStyle="1" w:styleId="201">
    <w:name w:val="标题 1 Char"/>
    <w:link w:val="189"/>
    <w:qFormat/>
    <w:uiPriority w:val="0"/>
    <w:rPr>
      <w:rFonts w:ascii="宋体"/>
      <w:b/>
      <w:sz w:val="32"/>
    </w:rPr>
  </w:style>
  <w:style w:type="character" w:customStyle="1" w:styleId="202">
    <w:name w:val="标题 2 Char1"/>
    <w:link w:val="190"/>
    <w:qFormat/>
    <w:uiPriority w:val="0"/>
    <w:rPr>
      <w:rFonts w:ascii="Arial" w:hAnsi="Arial" w:eastAsia="黑体"/>
      <w:b/>
      <w:sz w:val="30"/>
      <w:lang w:val="en-US" w:eastAsia="zh-CN" w:bidi="ar-SA"/>
    </w:rPr>
  </w:style>
  <w:style w:type="character" w:customStyle="1" w:styleId="203">
    <w:name w:val="正文缩进 Char1"/>
    <w:link w:val="191"/>
    <w:qFormat/>
    <w:uiPriority w:val="0"/>
    <w:rPr>
      <w:rFonts w:ascii="宋体" w:eastAsia="宋体"/>
      <w:sz w:val="24"/>
      <w:szCs w:val="24"/>
      <w:lang w:val="en-US" w:eastAsia="zh-CN" w:bidi="ar-SA"/>
    </w:rPr>
  </w:style>
  <w:style w:type="character" w:customStyle="1" w:styleId="204">
    <w:name w:val="标题 3 Char1"/>
    <w:link w:val="192"/>
    <w:qFormat/>
    <w:uiPriority w:val="0"/>
    <w:rPr>
      <w:rFonts w:ascii="宋体" w:eastAsia="宋体"/>
      <w:b/>
      <w:sz w:val="24"/>
      <w:u w:val="single"/>
      <w:lang w:val="en-US" w:eastAsia="zh-CN" w:bidi="ar-SA"/>
    </w:rPr>
  </w:style>
  <w:style w:type="character" w:customStyle="1" w:styleId="205">
    <w:name w:val="标题 4 Char"/>
    <w:link w:val="193"/>
    <w:qFormat/>
    <w:uiPriority w:val="0"/>
    <w:rPr>
      <w:rFonts w:ascii="Arial" w:hAnsi="Arial" w:eastAsia="黑体"/>
      <w:b/>
      <w:sz w:val="28"/>
    </w:rPr>
  </w:style>
  <w:style w:type="character" w:customStyle="1" w:styleId="206">
    <w:name w:val="标题 5 Char"/>
    <w:link w:val="194"/>
    <w:qFormat/>
    <w:uiPriority w:val="0"/>
    <w:rPr>
      <w:b/>
      <w:sz w:val="28"/>
    </w:rPr>
  </w:style>
  <w:style w:type="character" w:customStyle="1" w:styleId="207">
    <w:name w:val="标题 6 Char"/>
    <w:link w:val="195"/>
    <w:qFormat/>
    <w:uiPriority w:val="0"/>
    <w:rPr>
      <w:rFonts w:ascii="Arial" w:hAnsi="Arial" w:eastAsia="黑体"/>
      <w:b/>
      <w:sz w:val="24"/>
    </w:rPr>
  </w:style>
  <w:style w:type="character" w:customStyle="1" w:styleId="208">
    <w:name w:val="标题 7 Char"/>
    <w:link w:val="196"/>
    <w:qFormat/>
    <w:uiPriority w:val="0"/>
    <w:rPr>
      <w:b/>
      <w:sz w:val="24"/>
    </w:rPr>
  </w:style>
  <w:style w:type="character" w:customStyle="1" w:styleId="209">
    <w:name w:val="标题 8 Char"/>
    <w:link w:val="197"/>
    <w:qFormat/>
    <w:uiPriority w:val="0"/>
    <w:rPr>
      <w:rFonts w:ascii="Arial" w:hAnsi="Arial" w:eastAsia="黑体"/>
      <w:sz w:val="24"/>
    </w:rPr>
  </w:style>
  <w:style w:type="character" w:customStyle="1" w:styleId="210">
    <w:name w:val="标题 9 Char"/>
    <w:link w:val="198"/>
    <w:qFormat/>
    <w:uiPriority w:val="0"/>
    <w:rPr>
      <w:rFonts w:ascii="Arial" w:hAnsi="Arial" w:eastAsia="黑体"/>
      <w:sz w:val="21"/>
    </w:rPr>
  </w:style>
  <w:style w:type="paragraph" w:customStyle="1" w:styleId="211">
    <w:name w:val="目录 71"/>
    <w:basedOn w:val="1"/>
    <w:next w:val="1"/>
    <w:qFormat/>
    <w:uiPriority w:val="0"/>
    <w:pPr>
      <w:ind w:left="2520"/>
    </w:p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Char"/>
    <w:link w:val="213"/>
    <w:qFormat/>
    <w:uiPriority w:val="0"/>
    <w:rPr>
      <w:sz w:val="21"/>
      <w:szCs w:val="24"/>
      <w:shd w:val="clear" w:color="auto" w:fill="000080"/>
    </w:rPr>
  </w:style>
  <w:style w:type="paragraph" w:customStyle="1" w:styleId="215">
    <w:name w:val="引文目录标题1"/>
    <w:basedOn w:val="1"/>
    <w:next w:val="1"/>
    <w:qFormat/>
    <w:uiPriority w:val="0"/>
    <w:pPr>
      <w:spacing w:before="120"/>
    </w:pPr>
    <w:rPr>
      <w:rFonts w:ascii="Arial" w:hAnsi="Arial"/>
      <w:szCs w:val="20"/>
    </w:rPr>
  </w:style>
  <w:style w:type="paragraph" w:customStyle="1" w:styleId="216">
    <w:name w:val="批注文字1"/>
    <w:basedOn w:val="1"/>
    <w:link w:val="217"/>
    <w:qFormat/>
    <w:uiPriority w:val="99"/>
    <w:pPr>
      <w:jc w:val="left"/>
    </w:pPr>
  </w:style>
  <w:style w:type="character" w:customStyle="1" w:styleId="217">
    <w:name w:val="批注文字 Char1"/>
    <w:link w:val="216"/>
    <w:qFormat/>
    <w:uiPriority w:val="99"/>
    <w:rPr>
      <w:sz w:val="21"/>
      <w:szCs w:val="24"/>
    </w:rPr>
  </w:style>
  <w:style w:type="paragraph" w:customStyle="1" w:styleId="218">
    <w:name w:val="正文文本 31"/>
    <w:basedOn w:val="1"/>
    <w:link w:val="219"/>
    <w:qFormat/>
    <w:uiPriority w:val="0"/>
    <w:pPr>
      <w:spacing w:after="120"/>
    </w:pPr>
    <w:rPr>
      <w:sz w:val="16"/>
      <w:szCs w:val="16"/>
    </w:rPr>
  </w:style>
  <w:style w:type="character" w:customStyle="1" w:styleId="219">
    <w:name w:val="正文文本 3 Char"/>
    <w:link w:val="218"/>
    <w:qFormat/>
    <w:uiPriority w:val="0"/>
    <w:rPr>
      <w:sz w:val="16"/>
      <w:szCs w:val="16"/>
    </w:rPr>
  </w:style>
  <w:style w:type="paragraph" w:customStyle="1" w:styleId="220">
    <w:name w:val="正文文本1"/>
    <w:basedOn w:val="1"/>
    <w:link w:val="221"/>
    <w:qFormat/>
    <w:uiPriority w:val="0"/>
    <w:pPr>
      <w:tabs>
        <w:tab w:val="left" w:pos="567"/>
      </w:tabs>
      <w:spacing w:before="120" w:line="22" w:lineRule="atLeast"/>
    </w:pPr>
    <w:rPr>
      <w:rFonts w:ascii="宋体" w:hAnsi="宋体"/>
      <w:sz w:val="24"/>
    </w:rPr>
  </w:style>
  <w:style w:type="character" w:customStyle="1" w:styleId="221">
    <w:name w:val="正文文本 Char"/>
    <w:link w:val="220"/>
    <w:qFormat/>
    <w:uiPriority w:val="0"/>
    <w:rPr>
      <w:rFonts w:ascii="宋体" w:hAnsi="宋体"/>
      <w:sz w:val="24"/>
      <w:szCs w:val="24"/>
    </w:rPr>
  </w:style>
  <w:style w:type="paragraph" w:customStyle="1" w:styleId="222">
    <w:name w:val="正文文本缩进11"/>
    <w:basedOn w:val="1"/>
    <w:link w:val="223"/>
    <w:qFormat/>
    <w:uiPriority w:val="0"/>
    <w:pPr>
      <w:spacing w:line="360" w:lineRule="auto"/>
      <w:ind w:firstLine="570"/>
    </w:pPr>
    <w:rPr>
      <w:sz w:val="24"/>
    </w:rPr>
  </w:style>
  <w:style w:type="character" w:customStyle="1" w:styleId="223">
    <w:name w:val="正文文本缩进 Char2"/>
    <w:link w:val="222"/>
    <w:qFormat/>
    <w:uiPriority w:val="0"/>
    <w:rPr>
      <w:rFonts w:eastAsia="宋体"/>
      <w:sz w:val="24"/>
      <w:szCs w:val="24"/>
      <w:lang w:val="en-US" w:eastAsia="zh-CN" w:bidi="ar-SA"/>
    </w:rPr>
  </w:style>
  <w:style w:type="paragraph" w:customStyle="1" w:styleId="224">
    <w:name w:val="列表 21"/>
    <w:basedOn w:val="1"/>
    <w:qFormat/>
    <w:uiPriority w:val="0"/>
    <w:pPr>
      <w:ind w:left="100" w:hanging="200"/>
    </w:pPr>
  </w:style>
  <w:style w:type="paragraph" w:customStyle="1" w:styleId="225">
    <w:name w:val="文本块1"/>
    <w:basedOn w:val="1"/>
    <w:qFormat/>
    <w:uiPriority w:val="0"/>
    <w:pPr>
      <w:widowControl/>
      <w:ind w:left="480" w:right="-341" w:firstLine="513"/>
    </w:pPr>
    <w:rPr>
      <w:sz w:val="24"/>
      <w:szCs w:val="20"/>
    </w:rPr>
  </w:style>
  <w:style w:type="paragraph" w:customStyle="1" w:styleId="226">
    <w:name w:val="目录 51"/>
    <w:basedOn w:val="1"/>
    <w:next w:val="1"/>
    <w:qFormat/>
    <w:uiPriority w:val="0"/>
    <w:pPr>
      <w:ind w:left="1680"/>
    </w:pPr>
  </w:style>
  <w:style w:type="paragraph" w:customStyle="1" w:styleId="227">
    <w:name w:val="目录 31"/>
    <w:basedOn w:val="1"/>
    <w:next w:val="1"/>
    <w:qFormat/>
    <w:uiPriority w:val="39"/>
    <w:pPr>
      <w:ind w:left="840"/>
    </w:pPr>
  </w:style>
  <w:style w:type="paragraph" w:customStyle="1" w:styleId="228">
    <w:name w:val="纯文本1"/>
    <w:basedOn w:val="1"/>
    <w:link w:val="229"/>
    <w:qFormat/>
    <w:uiPriority w:val="0"/>
    <w:rPr>
      <w:rFonts w:hint="eastAsia" w:ascii="宋体" w:hAnsi="Courier New"/>
      <w:szCs w:val="20"/>
    </w:rPr>
  </w:style>
  <w:style w:type="character" w:customStyle="1" w:styleId="229">
    <w:name w:val="纯文本 Char"/>
    <w:link w:val="228"/>
    <w:qFormat/>
    <w:uiPriority w:val="0"/>
    <w:rPr>
      <w:rFonts w:hint="eastAsia" w:ascii="宋体" w:hAnsi="Courier New" w:eastAsia="宋体" w:cs="宋体"/>
      <w:sz w:val="21"/>
    </w:rPr>
  </w:style>
  <w:style w:type="paragraph" w:customStyle="1" w:styleId="230">
    <w:name w:val="目录 81"/>
    <w:basedOn w:val="1"/>
    <w:next w:val="1"/>
    <w:qFormat/>
    <w:uiPriority w:val="0"/>
    <w:pPr>
      <w:ind w:left="2940"/>
    </w:pPr>
  </w:style>
  <w:style w:type="paragraph" w:customStyle="1" w:styleId="231">
    <w:name w:val="日期1"/>
    <w:basedOn w:val="1"/>
    <w:next w:val="1"/>
    <w:link w:val="232"/>
    <w:qFormat/>
    <w:uiPriority w:val="0"/>
    <w:pPr>
      <w:ind w:left="100"/>
    </w:pPr>
    <w:rPr>
      <w:rFonts w:ascii="仿宋_GB2312" w:hAnsi="宋体" w:eastAsia="仿宋_GB2312"/>
      <w:color w:val="000000"/>
      <w:sz w:val="24"/>
    </w:rPr>
  </w:style>
  <w:style w:type="character" w:customStyle="1" w:styleId="232">
    <w:name w:val="日期 Char"/>
    <w:link w:val="231"/>
    <w:qFormat/>
    <w:uiPriority w:val="0"/>
    <w:rPr>
      <w:rFonts w:ascii="仿宋_GB2312" w:hAnsi="宋体" w:eastAsia="仿宋_GB2312"/>
      <w:color w:val="000000"/>
      <w:sz w:val="24"/>
      <w:szCs w:val="24"/>
    </w:rPr>
  </w:style>
  <w:style w:type="paragraph" w:customStyle="1" w:styleId="233">
    <w:name w:val="正文文本缩进 21"/>
    <w:basedOn w:val="1"/>
    <w:link w:val="234"/>
    <w:qFormat/>
    <w:uiPriority w:val="0"/>
    <w:pPr>
      <w:ind w:firstLine="480"/>
    </w:pPr>
    <w:rPr>
      <w:rFonts w:ascii="仿宋_GB2312" w:eastAsia="仿宋_GB2312"/>
      <w:sz w:val="24"/>
    </w:rPr>
  </w:style>
  <w:style w:type="character" w:customStyle="1" w:styleId="234">
    <w:name w:val="正文文本缩进 2 Char"/>
    <w:link w:val="233"/>
    <w:qFormat/>
    <w:uiPriority w:val="0"/>
    <w:rPr>
      <w:rFonts w:ascii="仿宋_GB2312" w:eastAsia="仿宋_GB2312"/>
      <w:sz w:val="24"/>
      <w:szCs w:val="24"/>
    </w:rPr>
  </w:style>
  <w:style w:type="paragraph" w:customStyle="1" w:styleId="235">
    <w:name w:val="批注框文本1"/>
    <w:basedOn w:val="1"/>
    <w:link w:val="236"/>
    <w:qFormat/>
    <w:uiPriority w:val="0"/>
    <w:rPr>
      <w:sz w:val="18"/>
      <w:szCs w:val="18"/>
    </w:rPr>
  </w:style>
  <w:style w:type="character" w:customStyle="1" w:styleId="236">
    <w:name w:val="批注框文本 Char"/>
    <w:link w:val="235"/>
    <w:qFormat/>
    <w:uiPriority w:val="0"/>
    <w:rPr>
      <w:sz w:val="18"/>
      <w:szCs w:val="18"/>
    </w:rPr>
  </w:style>
  <w:style w:type="paragraph" w:customStyle="1" w:styleId="237">
    <w:name w:val="页脚1"/>
    <w:basedOn w:val="1"/>
    <w:link w:val="238"/>
    <w:qFormat/>
    <w:uiPriority w:val="99"/>
    <w:pPr>
      <w:tabs>
        <w:tab w:val="center" w:pos="4153"/>
        <w:tab w:val="right" w:pos="8306"/>
      </w:tabs>
      <w:jc w:val="left"/>
    </w:pPr>
    <w:rPr>
      <w:rFonts w:ascii="宋体"/>
      <w:sz w:val="18"/>
      <w:szCs w:val="20"/>
    </w:rPr>
  </w:style>
  <w:style w:type="character" w:customStyle="1" w:styleId="238">
    <w:name w:val="页脚 Char1"/>
    <w:link w:val="237"/>
    <w:qFormat/>
    <w:uiPriority w:val="99"/>
    <w:rPr>
      <w:rFonts w:ascii="宋体" w:eastAsia="宋体"/>
      <w:sz w:val="18"/>
      <w:lang w:val="en-US" w:eastAsia="zh-CN" w:bidi="ar-SA"/>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Char1"/>
    <w:link w:val="239"/>
    <w:qFormat/>
    <w:uiPriority w:val="0"/>
    <w:rPr>
      <w:rFonts w:eastAsia="宋体"/>
      <w:sz w:val="18"/>
      <w:szCs w:val="18"/>
      <w:lang w:val="en-US" w:eastAsia="zh-CN" w:bidi="ar-SA"/>
    </w:rPr>
  </w:style>
  <w:style w:type="paragraph" w:customStyle="1" w:styleId="24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2">
    <w:name w:val="目录 41"/>
    <w:basedOn w:val="1"/>
    <w:next w:val="1"/>
    <w:qFormat/>
    <w:uiPriority w:val="0"/>
    <w:pPr>
      <w:ind w:left="1260"/>
    </w:pPr>
  </w:style>
  <w:style w:type="paragraph" w:customStyle="1" w:styleId="243">
    <w:name w:val="目录 61"/>
    <w:basedOn w:val="1"/>
    <w:next w:val="1"/>
    <w:qFormat/>
    <w:uiPriority w:val="0"/>
    <w:pPr>
      <w:ind w:left="2100"/>
    </w:pPr>
  </w:style>
  <w:style w:type="paragraph" w:customStyle="1" w:styleId="244">
    <w:name w:val="正文文本缩进 31"/>
    <w:basedOn w:val="1"/>
    <w:link w:val="245"/>
    <w:qFormat/>
    <w:uiPriority w:val="0"/>
    <w:pPr>
      <w:spacing w:before="120" w:line="22" w:lineRule="atLeast"/>
      <w:ind w:left="720" w:firstLine="480"/>
      <w:jc w:val="left"/>
    </w:pPr>
    <w:rPr>
      <w:rFonts w:ascii="宋体"/>
      <w:sz w:val="24"/>
      <w:szCs w:val="20"/>
    </w:rPr>
  </w:style>
  <w:style w:type="character" w:customStyle="1" w:styleId="245">
    <w:name w:val="正文文本缩进 3 Char"/>
    <w:link w:val="244"/>
    <w:qFormat/>
    <w:uiPriority w:val="0"/>
    <w:rPr>
      <w:rFonts w:ascii="宋体"/>
      <w:sz w:val="24"/>
    </w:rPr>
  </w:style>
  <w:style w:type="paragraph" w:customStyle="1" w:styleId="246">
    <w:name w:val="目录 21"/>
    <w:basedOn w:val="1"/>
    <w:next w:val="1"/>
    <w:qFormat/>
    <w:uiPriority w:val="39"/>
    <w:pPr>
      <w:tabs>
        <w:tab w:val="right" w:leader="dot" w:pos="8937"/>
      </w:tabs>
      <w:spacing w:line="312" w:lineRule="auto"/>
      <w:ind w:left="420"/>
    </w:pPr>
  </w:style>
  <w:style w:type="paragraph" w:customStyle="1" w:styleId="247">
    <w:name w:val="目录 91"/>
    <w:basedOn w:val="1"/>
    <w:next w:val="1"/>
    <w:qFormat/>
    <w:uiPriority w:val="0"/>
    <w:pPr>
      <w:ind w:left="3360"/>
    </w:pPr>
  </w:style>
  <w:style w:type="paragraph" w:customStyle="1" w:styleId="248">
    <w:name w:val="HTML 预设格式1"/>
    <w:basedOn w:val="1"/>
    <w:link w:val="2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49">
    <w:name w:val="HTML 预设格式 Char"/>
    <w:link w:val="248"/>
    <w:qFormat/>
    <w:uiPriority w:val="0"/>
    <w:rPr>
      <w:rFonts w:ascii="宋体" w:hAnsi="宋体" w:cs="宋体"/>
      <w:sz w:val="24"/>
      <w:szCs w:val="24"/>
    </w:rPr>
  </w:style>
  <w:style w:type="paragraph" w:customStyle="1" w:styleId="25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1">
    <w:name w:val="索引 11"/>
    <w:basedOn w:val="1"/>
    <w:next w:val="1"/>
    <w:qFormat/>
    <w:uiPriority w:val="0"/>
    <w:rPr>
      <w:szCs w:val="20"/>
    </w:rPr>
  </w:style>
  <w:style w:type="paragraph" w:customStyle="1" w:styleId="252">
    <w:name w:val="标题1"/>
    <w:basedOn w:val="1"/>
    <w:link w:val="253"/>
    <w:qFormat/>
    <w:uiPriority w:val="0"/>
    <w:pPr>
      <w:jc w:val="center"/>
      <w:outlineLvl w:val="0"/>
    </w:pPr>
    <w:rPr>
      <w:b/>
      <w:sz w:val="32"/>
      <w:szCs w:val="20"/>
    </w:rPr>
  </w:style>
  <w:style w:type="character" w:customStyle="1" w:styleId="253">
    <w:name w:val="标题 Char1"/>
    <w:link w:val="252"/>
    <w:qFormat/>
    <w:uiPriority w:val="0"/>
    <w:rPr>
      <w:b/>
      <w:sz w:val="32"/>
    </w:rPr>
  </w:style>
  <w:style w:type="paragraph" w:customStyle="1" w:styleId="254">
    <w:name w:val="批注主题1"/>
    <w:basedOn w:val="216"/>
    <w:next w:val="216"/>
    <w:link w:val="255"/>
    <w:qFormat/>
    <w:uiPriority w:val="0"/>
    <w:rPr>
      <w:b/>
      <w:bCs/>
    </w:rPr>
  </w:style>
  <w:style w:type="character" w:customStyle="1" w:styleId="255">
    <w:name w:val="批注主题 Char"/>
    <w:link w:val="254"/>
    <w:qFormat/>
    <w:uiPriority w:val="0"/>
    <w:rPr>
      <w:rFonts w:ascii="Times New Roman" w:hAnsi="Times New Roman" w:eastAsia="宋体" w:cs="Times New Roman"/>
      <w:b/>
      <w:bCs/>
      <w:sz w:val="21"/>
      <w:szCs w:val="24"/>
      <w:lang w:val="en-US" w:eastAsia="zh-CN" w:bidi="ar-SA"/>
    </w:rPr>
  </w:style>
  <w:style w:type="paragraph" w:customStyle="1" w:styleId="256">
    <w:name w:val="正文首行缩进1"/>
    <w:basedOn w:val="220"/>
    <w:qFormat/>
    <w:uiPriority w:val="99"/>
    <w:pPr>
      <w:ind w:firstLine="420"/>
    </w:pPr>
  </w:style>
  <w:style w:type="paragraph" w:customStyle="1" w:styleId="257">
    <w:name w:val="正文首行缩进 21"/>
    <w:basedOn w:val="1"/>
    <w:next w:val="1"/>
    <w:link w:val="258"/>
    <w:qFormat/>
    <w:uiPriority w:val="0"/>
    <w:pPr>
      <w:spacing w:after="120" w:line="480" w:lineRule="exact"/>
      <w:ind w:left="420" w:firstLine="420"/>
    </w:pPr>
    <w:rPr>
      <w:sz w:val="24"/>
    </w:rPr>
  </w:style>
  <w:style w:type="character" w:customStyle="1" w:styleId="258">
    <w:name w:val="正文首行缩进 2 Char"/>
    <w:link w:val="257"/>
    <w:qFormat/>
    <w:uiPriority w:val="0"/>
    <w:rPr>
      <w:rFonts w:eastAsia="宋体"/>
      <w:sz w:val="24"/>
      <w:szCs w:val="24"/>
      <w:lang w:val="en-US" w:eastAsia="zh-CN" w:bidi="ar-SA"/>
    </w:rPr>
  </w:style>
  <w:style w:type="table" w:customStyle="1" w:styleId="259">
    <w:name w:val="网格型1"/>
    <w:basedOn w:val="200"/>
    <w:qFormat/>
    <w:uiPriority w:val="39"/>
  </w:style>
  <w:style w:type="table" w:customStyle="1" w:styleId="260">
    <w:name w:val="中等深浅网格 1 - 强调文字颜色 21"/>
    <w:basedOn w:val="200"/>
    <w:qFormat/>
    <w:uiPriority w:val="0"/>
    <w:rPr>
      <w:sz w:val="21"/>
      <w:szCs w:val="24"/>
    </w:rPr>
  </w:style>
  <w:style w:type="character" w:customStyle="1" w:styleId="261">
    <w:name w:val="要点1"/>
    <w:qFormat/>
    <w:uiPriority w:val="0"/>
    <w:rPr>
      <w:b/>
      <w:bCs/>
    </w:rPr>
  </w:style>
  <w:style w:type="character" w:customStyle="1" w:styleId="262">
    <w:name w:val="页码1"/>
    <w:qFormat/>
    <w:uiPriority w:val="0"/>
  </w:style>
  <w:style w:type="character" w:customStyle="1" w:styleId="263">
    <w:name w:val="已访问的超链接1"/>
    <w:qFormat/>
    <w:uiPriority w:val="0"/>
    <w:rPr>
      <w:color w:val="333333"/>
      <w:u w:val="none"/>
    </w:rPr>
  </w:style>
  <w:style w:type="character" w:customStyle="1" w:styleId="264">
    <w:name w:val="强调1"/>
    <w:qFormat/>
    <w:uiPriority w:val="0"/>
    <w:rPr>
      <w:color w:val="CC0033"/>
    </w:rPr>
  </w:style>
  <w:style w:type="character" w:customStyle="1" w:styleId="265">
    <w:name w:val="超链接1"/>
    <w:qFormat/>
    <w:uiPriority w:val="99"/>
    <w:rPr>
      <w:color w:val="333333"/>
      <w:u w:val="none"/>
    </w:rPr>
  </w:style>
  <w:style w:type="character" w:customStyle="1" w:styleId="266">
    <w:name w:val="批注引用1"/>
    <w:qFormat/>
    <w:uiPriority w:val="99"/>
    <w:rPr>
      <w:sz w:val="21"/>
      <w:szCs w:val="21"/>
    </w:rPr>
  </w:style>
  <w:style w:type="character" w:customStyle="1" w:styleId="267">
    <w:name w:val="HTML 引文1"/>
    <w:qFormat/>
    <w:uiPriority w:val="0"/>
    <w:rPr>
      <w:i/>
      <w:iCs/>
    </w:rPr>
  </w:style>
  <w:style w:type="paragraph" w:customStyle="1" w:styleId="268">
    <w:name w:val="Default"/>
    <w:qFormat/>
    <w:uiPriority w:val="0"/>
    <w:pPr>
      <w:widowControl w:val="0"/>
    </w:pPr>
    <w:rPr>
      <w:rFonts w:ascii="Symbol" w:hAnsi="Symbol" w:eastAsia="宋体" w:cs="Symbol"/>
      <w:color w:val="000000"/>
      <w:sz w:val="24"/>
      <w:szCs w:val="24"/>
      <w:lang w:val="en-US" w:eastAsia="zh-CN" w:bidi="ar-SA"/>
    </w:rPr>
  </w:style>
  <w:style w:type="character" w:customStyle="1" w:styleId="269">
    <w:name w:val="批注文字 字符"/>
    <w:qFormat/>
    <w:uiPriority w:val="99"/>
    <w:rPr>
      <w:rFonts w:ascii="Times New Roman" w:hAnsi="Times New Roman" w:eastAsia="宋体" w:cs="Times New Roman"/>
      <w:sz w:val="24"/>
      <w:lang w:val="en-US" w:eastAsia="zh-CN" w:bidi="ar-SA"/>
    </w:rPr>
  </w:style>
  <w:style w:type="character" w:customStyle="1" w:styleId="270">
    <w:name w:val="c21"/>
    <w:qFormat/>
    <w:uiPriority w:val="0"/>
    <w:rPr>
      <w:rFonts w:ascii="ˎ̥" w:hAnsi="ˎ̥"/>
      <w:color w:val="000000"/>
      <w:sz w:val="20"/>
      <w:szCs w:val="20"/>
      <w:u w:val="none"/>
    </w:rPr>
  </w:style>
  <w:style w:type="character" w:customStyle="1" w:styleId="271">
    <w:name w:val="title4"/>
    <w:qFormat/>
    <w:uiPriority w:val="0"/>
    <w:rPr>
      <w:b/>
      <w:bCs/>
      <w:color w:val="1D87B3"/>
      <w:sz w:val="15"/>
      <w:szCs w:val="15"/>
    </w:rPr>
  </w:style>
  <w:style w:type="character" w:customStyle="1" w:styleId="272">
    <w:name w:val="标题 2 Char Char"/>
    <w:qFormat/>
    <w:uiPriority w:val="0"/>
    <w:rPr>
      <w:rFonts w:ascii="Arial" w:hAnsi="Arial" w:eastAsia="黑体"/>
      <w:b/>
      <w:bCs/>
      <w:sz w:val="32"/>
      <w:szCs w:val="32"/>
      <w:lang w:val="en-US" w:eastAsia="zh-CN" w:bidi="ar-SA"/>
    </w:rPr>
  </w:style>
  <w:style w:type="character" w:customStyle="1" w:styleId="273">
    <w:name w:val="black1"/>
    <w:qFormat/>
    <w:uiPriority w:val="0"/>
    <w:rPr>
      <w:color w:val="000000"/>
    </w:rPr>
  </w:style>
  <w:style w:type="character" w:customStyle="1" w:styleId="274">
    <w:name w:val="street-address"/>
    <w:qFormat/>
    <w:uiPriority w:val="0"/>
  </w:style>
  <w:style w:type="character" w:customStyle="1" w:styleId="275">
    <w:name w:val="locality"/>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qFormat/>
    <w:uiPriority w:val="0"/>
    <w:rPr>
      <w:rFonts w:ascii="宋体" w:eastAsia="宋体"/>
      <w:b/>
      <w:sz w:val="24"/>
      <w:u w:val="single"/>
      <w:lang w:val="en-US" w:eastAsia="zh-CN" w:bidi="ar-SA"/>
    </w:rPr>
  </w:style>
  <w:style w:type="character" w:customStyle="1" w:styleId="279">
    <w:name w:val="txt"/>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qFormat/>
    <w:uiPriority w:val="0"/>
    <w:rPr>
      <w:rFonts w:ascii="宋体" w:hAnsi="Courier New" w:eastAsia="宋体"/>
      <w:sz w:val="21"/>
      <w:lang w:val="en-US" w:eastAsia="zh-CN" w:bidi="ar-SA"/>
    </w:rPr>
  </w:style>
  <w:style w:type="character" w:customStyle="1" w:styleId="283">
    <w:name w:val="chanpin1"/>
    <w:qFormat/>
    <w:uiPriority w:val="0"/>
    <w:rPr>
      <w:rFonts w:ascii="ˎ̥" w:hAnsi="ˎ̥"/>
      <w:color w:val="000000"/>
      <w:sz w:val="20"/>
      <w:szCs w:val="20"/>
      <w:u w:val="none"/>
    </w:rPr>
  </w:style>
  <w:style w:type="character" w:customStyle="1" w:styleId="284">
    <w:name w:val="列出段落 Char1"/>
    <w:link w:val="285"/>
    <w:qFormat/>
    <w:uiPriority w:val="34"/>
    <w:rPr>
      <w:rFonts w:ascii="Calibri" w:hAnsi="Calibri" w:eastAsia="宋体"/>
      <w:sz w:val="21"/>
      <w:szCs w:val="22"/>
      <w:lang w:val="en-US" w:eastAsia="zh-CN" w:bidi="ar-SA"/>
    </w:rPr>
  </w:style>
  <w:style w:type="paragraph" w:customStyle="1" w:styleId="285">
    <w:name w:val="列出段落1"/>
    <w:basedOn w:val="1"/>
    <w:link w:val="284"/>
    <w:qFormat/>
    <w:uiPriority w:val="34"/>
    <w:pPr>
      <w:ind w:firstLine="420"/>
    </w:pPr>
    <w:rPr>
      <w:rFonts w:ascii="Calibri" w:hAnsi="Calibri"/>
      <w:szCs w:val="22"/>
    </w:rPr>
  </w:style>
  <w:style w:type="character" w:customStyle="1" w:styleId="286">
    <w:name w:val="标题 3 Char Char"/>
    <w:qFormat/>
    <w:uiPriority w:val="0"/>
    <w:rPr>
      <w:rFonts w:eastAsia="宋体"/>
      <w:b/>
      <w:bCs/>
      <w:sz w:val="32"/>
      <w:szCs w:val="32"/>
      <w:lang w:val="en-US" w:eastAsia="zh-CN" w:bidi="ar-SA"/>
    </w:rPr>
  </w:style>
  <w:style w:type="character" w:customStyle="1" w:styleId="287">
    <w:name w:val="段1 Char"/>
    <w:qFormat/>
    <w:uiPriority w:val="0"/>
    <w:rPr>
      <w:rFonts w:ascii="宋体" w:eastAsia="宋体"/>
      <w:sz w:val="24"/>
      <w:lang w:val="en-US" w:eastAsia="zh-CN" w:bidi="ar-SA"/>
    </w:rPr>
  </w:style>
  <w:style w:type="character" w:customStyle="1" w:styleId="288">
    <w:name w:val="chanpin拷贝"/>
    <w:qFormat/>
    <w:uiPriority w:val="0"/>
  </w:style>
  <w:style w:type="character" w:customStyle="1" w:styleId="289">
    <w:name w:val="纯文本 Char1"/>
    <w:qFormat/>
    <w:uiPriority w:val="0"/>
    <w:rPr>
      <w:rFonts w:ascii="宋体" w:hAnsi="Courier New" w:eastAsia="宋体"/>
      <w:sz w:val="21"/>
      <w:lang w:val="en-US" w:eastAsia="zh-CN" w:bidi="ar-SA"/>
    </w:rPr>
  </w:style>
  <w:style w:type="character" w:customStyle="1" w:styleId="290">
    <w:name w:val="apple-style-span"/>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3"/>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1">
    <w:name w:val="样式 标题 2 + 宋体 五号 行距: 单倍行距"/>
    <w:basedOn w:val="190"/>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51"/>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2"/>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9"/>
    <w:qFormat/>
    <w:uiPriority w:val="0"/>
    <w:pPr>
      <w:jc w:val="left"/>
    </w:pPr>
    <w:rPr>
      <w:sz w:val="24"/>
      <w:szCs w:val="24"/>
    </w:rPr>
  </w:style>
  <w:style w:type="paragraph" w:customStyle="1" w:styleId="392">
    <w:name w:val="正文小标题"/>
    <w:basedOn w:val="1"/>
    <w:next w:val="191"/>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191"/>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34"/>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table" w:customStyle="1" w:styleId="435">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6">
    <w:name w:val="Table Paragraph"/>
    <w:basedOn w:val="1"/>
    <w:qFormat/>
    <w:uiPriority w:val="1"/>
    <w:pPr>
      <w:jc w:val="left"/>
    </w:pPr>
    <w:rPr>
      <w:rFonts w:ascii="宋体" w:hAnsi="宋体" w:cs="宋体"/>
      <w:sz w:val="22"/>
      <w:szCs w:val="22"/>
      <w:lang w:eastAsia="en-US"/>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2"/>
    <w:unhideWhenUsed/>
    <w:qFormat/>
    <w:uiPriority w:val="99"/>
    <w:rPr>
      <w:rFonts w:ascii="Times New Roman" w:hAnsi="Times New Roman" w:eastAsia="宋体" w:cs="Times New Roman"/>
      <w:sz w:val="21"/>
      <w:szCs w:val="24"/>
      <w:lang w:val="en-US" w:eastAsia="zh-CN" w:bidi="ar-SA"/>
    </w:rPr>
  </w:style>
  <w:style w:type="paragraph" w:customStyle="1" w:styleId="440">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41">
    <w:name w:val="材料标题 Char"/>
    <w:link w:val="442"/>
    <w:qFormat/>
    <w:uiPriority w:val="0"/>
    <w:rPr>
      <w:rFonts w:ascii="方正小标宋简体" w:eastAsia="方正小标宋简体"/>
      <w:color w:val="000000"/>
      <w:sz w:val="44"/>
      <w:szCs w:val="44"/>
    </w:rPr>
  </w:style>
  <w:style w:type="paragraph" w:customStyle="1" w:styleId="442">
    <w:name w:val="材料标题"/>
    <w:basedOn w:val="1"/>
    <w:link w:val="441"/>
    <w:qFormat/>
    <w:uiPriority w:val="0"/>
    <w:pPr>
      <w:spacing w:line="700" w:lineRule="exact"/>
      <w:jc w:val="center"/>
    </w:pPr>
    <w:rPr>
      <w:rFonts w:ascii="方正小标宋简体" w:eastAsia="方正小标宋简体"/>
      <w:color w:val="000000"/>
      <w:sz w:val="44"/>
      <w:szCs w:val="44"/>
    </w:rPr>
  </w:style>
  <w:style w:type="character" w:customStyle="1" w:styleId="443">
    <w:name w:val="未处理的提及"/>
    <w:unhideWhenUsed/>
    <w:qFormat/>
    <w:uiPriority w:val="99"/>
    <w:rPr>
      <w:color w:val="605E5C"/>
      <w:shd w:val="clear" w:color="auto" w:fill="E1DFDD"/>
    </w:rPr>
  </w:style>
  <w:style w:type="character" w:customStyle="1" w:styleId="444">
    <w:name w:val="grame"/>
    <w:qFormat/>
    <w:uiPriority w:val="0"/>
  </w:style>
  <w:style w:type="character" w:customStyle="1" w:styleId="445">
    <w:name w:val="列表段落 字符"/>
    <w:qFormat/>
    <w:uiPriority w:val="34"/>
    <w:rPr>
      <w:rFonts w:ascii="Calibri" w:hAnsi="Calibri" w:cs="Calibri"/>
    </w:rPr>
  </w:style>
  <w:style w:type="character" w:customStyle="1" w:styleId="446">
    <w:name w:val="标题 3 字符"/>
    <w:semiHidden/>
    <w:qFormat/>
    <w:uiPriority w:val="0"/>
    <w:rPr>
      <w:rFonts w:ascii="宋体"/>
      <w:b/>
      <w:sz w:val="24"/>
      <w:u w:val="single"/>
    </w:rPr>
  </w:style>
  <w:style w:type="paragraph" w:customStyle="1" w:styleId="447">
    <w:name w:val="一、"/>
    <w:basedOn w:val="1"/>
    <w:qFormat/>
    <w:uiPriority w:val="0"/>
    <w:pPr>
      <w:ind w:firstLine="640"/>
    </w:pPr>
    <w:rPr>
      <w:rFonts w:eastAsia="黑体"/>
      <w:szCs w:val="32"/>
    </w:rPr>
  </w:style>
  <w:style w:type="paragraph" w:customStyle="1" w:styleId="448">
    <w:name w:val="列表段落"/>
    <w:basedOn w:val="1"/>
    <w:qFormat/>
    <w:uiPriority w:val="34"/>
    <w:pPr>
      <w:ind w:firstLine="420"/>
    </w:pPr>
    <w:rPr>
      <w:rFonts w:ascii="Calibri" w:hAnsi="Calibri"/>
      <w:szCs w:val="22"/>
    </w:rPr>
  </w:style>
  <w:style w:type="paragraph" w:customStyle="1" w:styleId="449">
    <w:name w:val="p0"/>
    <w:basedOn w:val="1"/>
    <w:qFormat/>
    <w:uiPriority w:val="0"/>
    <w:pPr>
      <w:widowControl/>
    </w:pPr>
    <w:rPr>
      <w:szCs w:val="20"/>
    </w:rPr>
  </w:style>
  <w:style w:type="paragraph" w:customStyle="1" w:styleId="450">
    <w:name w:val="正文文本_0"/>
    <w:basedOn w:val="451"/>
    <w:qFormat/>
    <w:uiPriority w:val="0"/>
    <w:pPr>
      <w:adjustRightInd w:val="0"/>
      <w:spacing w:after="60" w:line="360" w:lineRule="atLeast"/>
      <w:ind w:left="72" w:leftChars="30" w:right="30" w:rightChars="30"/>
      <w:jc w:val="center"/>
      <w:textAlignment w:val="baseline"/>
    </w:pPr>
    <w:rPr>
      <w:szCs w:val="20"/>
    </w:rPr>
  </w:style>
  <w:style w:type="paragraph" w:customStyle="1" w:styleId="45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2">
    <w:name w:val="无间隔11"/>
    <w:basedOn w:val="451"/>
    <w:qFormat/>
    <w:uiPriority w:val="0"/>
    <w:pPr>
      <w:widowControl/>
      <w:jc w:val="left"/>
    </w:pPr>
    <w:rPr>
      <w:rFonts w:ascii="Calibri" w:hAnsi="Calibri"/>
      <w:kern w:val="0"/>
      <w:sz w:val="22"/>
      <w:szCs w:val="22"/>
      <w:lang w:eastAsia="en-US"/>
    </w:rPr>
  </w:style>
  <w:style w:type="character" w:customStyle="1" w:styleId="453">
    <w:name w:val="批注框文本 字符"/>
    <w:basedOn w:val="37"/>
    <w:link w:val="21"/>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87</Pages>
  <Words>7024</Words>
  <Characters>7614</Characters>
  <Lines>584</Lines>
  <Paragraphs>164</Paragraphs>
  <TotalTime>12</TotalTime>
  <ScaleCrop>false</ScaleCrop>
  <LinksUpToDate>false</LinksUpToDate>
  <CharactersWithSpaces>7755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2024-05-06T06:40:00Z</dcterms:created>
  <dc:creator>尹</dc:creator>
  <cp:lastModifiedBy>Administrator</cp:lastModifiedBy>
  <dcterms:modified xsi:type="dcterms:W3CDTF">2026-01-14T02:39:30Z</dcterms:modified>
  <dc:title>02年杜</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eyJoZGlkIjoiNjZmZDg2ZGU2ZTVjNTQzZTZmZTkwNDAxNjg5NGJiMjkiLCJ1c2VySWQiOiI4MjgxODE0NzYifQ==</vt:lpwstr>
  </property>
  <property fmtid="{D5CDD505-2E9C-101B-9397-08002B2CF9AE}" pid="3" name="KSOProductBuildVer">
    <vt:lpwstr>2052-12.1.0.24034</vt:lpwstr>
  </property>
  <property fmtid="{D5CDD505-2E9C-101B-9397-08002B2CF9AE}" pid="4" name="ICV">
    <vt:lpwstr>BA80D2545E5946F89AB5D870C53B3155_13</vt:lpwstr>
  </property>
</Properties>
</file>